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459FC" w14:textId="02622F8A" w:rsidR="00F7717E" w:rsidRDefault="007A70E9">
      <w:pPr>
        <w:pStyle w:val="a3"/>
        <w:spacing w:before="4"/>
        <w:ind w:left="0"/>
        <w:jc w:val="left"/>
        <w:rPr>
          <w:rFonts w:ascii="Times New Roman"/>
          <w:sz w:val="17"/>
        </w:rPr>
      </w:pPr>
      <w:r>
        <w:rPr>
          <w:rFonts w:ascii="Times New Roman"/>
          <w:noProof/>
          <w:sz w:val="17"/>
        </w:rPr>
        <w:drawing>
          <wp:inline distT="0" distB="0" distL="0" distR="0" wp14:anchorId="5A8B3D13" wp14:editId="5EF544ED">
            <wp:extent cx="5854700" cy="7804150"/>
            <wp:effectExtent l="0" t="0" r="0" b="6350"/>
            <wp:docPr id="13676063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54700" cy="7804150"/>
                    </a:xfrm>
                    <a:prstGeom prst="rect">
                      <a:avLst/>
                    </a:prstGeom>
                    <a:noFill/>
                    <a:ln>
                      <a:noFill/>
                    </a:ln>
                  </pic:spPr>
                </pic:pic>
              </a:graphicData>
            </a:graphic>
          </wp:inline>
        </w:drawing>
      </w:r>
    </w:p>
    <w:p w14:paraId="00CCD52B" w14:textId="77777777" w:rsidR="00F7717E" w:rsidRDefault="00F7717E">
      <w:pPr>
        <w:pStyle w:val="a3"/>
        <w:spacing w:before="4"/>
        <w:ind w:left="0"/>
        <w:jc w:val="left"/>
        <w:rPr>
          <w:rFonts w:ascii="Times New Roman"/>
          <w:sz w:val="17"/>
        </w:rPr>
      </w:pPr>
    </w:p>
    <w:p w14:paraId="4D1A8413" w14:textId="77777777" w:rsidR="00F7717E" w:rsidRDefault="00F7717E">
      <w:pPr>
        <w:pStyle w:val="a3"/>
        <w:spacing w:before="4"/>
        <w:ind w:left="0"/>
        <w:jc w:val="left"/>
        <w:rPr>
          <w:rFonts w:ascii="Times New Roman"/>
          <w:sz w:val="17"/>
        </w:rPr>
      </w:pPr>
    </w:p>
    <w:p w14:paraId="0D49A240" w14:textId="0BC662C7" w:rsidR="00F7717E" w:rsidRDefault="00F7717E">
      <w:pPr>
        <w:rPr>
          <w:rFonts w:ascii="Times New Roman" w:eastAsia="宋体"/>
          <w:sz w:val="17"/>
          <w:lang w:eastAsia="zh-CN"/>
        </w:rPr>
        <w:sectPr w:rsidR="00F7717E">
          <w:type w:val="continuous"/>
          <w:pgSz w:w="12240" w:h="15840"/>
          <w:pgMar w:top="1820" w:right="1060" w:bottom="280" w:left="1320" w:header="720" w:footer="720" w:gutter="0"/>
          <w:cols w:space="720"/>
        </w:sectPr>
      </w:pPr>
    </w:p>
    <w:p w14:paraId="5CE22BEB" w14:textId="77777777" w:rsidR="00F7717E" w:rsidRDefault="00F7717E">
      <w:pPr>
        <w:pStyle w:val="a3"/>
        <w:spacing w:before="0"/>
        <w:ind w:left="0"/>
        <w:jc w:val="left"/>
        <w:rPr>
          <w:rFonts w:ascii="Times New Roman"/>
          <w:sz w:val="50"/>
        </w:rPr>
      </w:pPr>
    </w:p>
    <w:p w14:paraId="6BBBB8D3" w14:textId="77777777" w:rsidR="00F7717E" w:rsidRDefault="00F7717E">
      <w:pPr>
        <w:pStyle w:val="a3"/>
        <w:spacing w:before="0"/>
        <w:ind w:left="0"/>
        <w:jc w:val="left"/>
        <w:rPr>
          <w:rFonts w:ascii="Times New Roman"/>
          <w:sz w:val="50"/>
        </w:rPr>
      </w:pPr>
    </w:p>
    <w:p w14:paraId="1BAE6A6B" w14:textId="77777777" w:rsidR="00F7717E" w:rsidRDefault="00F7717E">
      <w:pPr>
        <w:pStyle w:val="a3"/>
        <w:spacing w:before="0"/>
        <w:ind w:left="0"/>
        <w:jc w:val="left"/>
        <w:rPr>
          <w:rFonts w:ascii="Times New Roman"/>
          <w:sz w:val="50"/>
        </w:rPr>
      </w:pPr>
    </w:p>
    <w:p w14:paraId="0D3556C7" w14:textId="77777777" w:rsidR="00F7717E" w:rsidRDefault="00F7717E">
      <w:pPr>
        <w:pStyle w:val="a3"/>
        <w:spacing w:before="0"/>
        <w:ind w:left="0"/>
        <w:jc w:val="left"/>
        <w:rPr>
          <w:rFonts w:ascii="Times New Roman"/>
          <w:sz w:val="50"/>
        </w:rPr>
      </w:pPr>
    </w:p>
    <w:p w14:paraId="524EC3D8" w14:textId="77777777" w:rsidR="00F7717E" w:rsidRDefault="00F7717E">
      <w:pPr>
        <w:pStyle w:val="a3"/>
        <w:spacing w:before="448"/>
        <w:ind w:left="0"/>
        <w:jc w:val="left"/>
        <w:rPr>
          <w:rFonts w:ascii="Times New Roman"/>
          <w:sz w:val="50"/>
        </w:rPr>
      </w:pPr>
    </w:p>
    <w:p w14:paraId="32BC0E1C" w14:textId="2B360724" w:rsidR="00F7717E" w:rsidRDefault="0022396D">
      <w:pPr>
        <w:ind w:left="225" w:right="490"/>
        <w:jc w:val="center"/>
        <w:rPr>
          <w:rFonts w:ascii="宋体" w:eastAsia="宋体" w:hAnsi="宋体" w:hint="eastAsia"/>
          <w:sz w:val="50"/>
        </w:rPr>
      </w:pPr>
      <w:r>
        <w:rPr>
          <w:rFonts w:ascii="宋体" w:eastAsia="宋体" w:hAnsi="宋体" w:hint="eastAsia"/>
          <w:spacing w:val="-4"/>
          <w:sz w:val="50"/>
        </w:rPr>
        <w:t>耶利米-巴罗夫</w:t>
      </w:r>
    </w:p>
    <w:p w14:paraId="73761D70" w14:textId="77777777" w:rsidR="00F7717E" w:rsidRDefault="00000000">
      <w:pPr>
        <w:spacing w:before="461"/>
        <w:ind w:left="225" w:right="572"/>
        <w:jc w:val="center"/>
        <w:outlineLvl w:val="0"/>
        <w:rPr>
          <w:rFonts w:ascii="Arial MT"/>
          <w:sz w:val="27"/>
        </w:rPr>
      </w:pPr>
      <w:bookmarkStart w:id="0" w:name="JEREMIAH_BURROUGHS"/>
      <w:bookmarkEnd w:id="0"/>
      <w:r>
        <w:rPr>
          <w:rFonts w:ascii="Arial MT"/>
          <w:color w:val="444444"/>
          <w:spacing w:val="-14"/>
          <w:sz w:val="27"/>
        </w:rPr>
        <w:t>JEREMIAH</w:t>
      </w:r>
      <w:r>
        <w:rPr>
          <w:rFonts w:ascii="Arial MT"/>
          <w:color w:val="444444"/>
          <w:spacing w:val="-12"/>
          <w:sz w:val="27"/>
        </w:rPr>
        <w:t xml:space="preserve"> </w:t>
      </w:r>
      <w:r>
        <w:rPr>
          <w:rFonts w:ascii="Arial MT"/>
          <w:color w:val="4D4D4D"/>
          <w:spacing w:val="-2"/>
          <w:sz w:val="27"/>
        </w:rPr>
        <w:t>BURROUGHS</w:t>
      </w:r>
    </w:p>
    <w:p w14:paraId="155446A7" w14:textId="54C83520" w:rsidR="00F7717E" w:rsidRDefault="00F7717E">
      <w:pPr>
        <w:pStyle w:val="a3"/>
        <w:spacing w:before="167"/>
        <w:ind w:left="0"/>
        <w:jc w:val="left"/>
        <w:rPr>
          <w:rFonts w:ascii="Arial MT"/>
          <w:sz w:val="20"/>
        </w:rPr>
      </w:pPr>
    </w:p>
    <w:p w14:paraId="5D273CF9" w14:textId="77777777" w:rsidR="00F7717E" w:rsidRDefault="00F7717E">
      <w:pPr>
        <w:rPr>
          <w:rFonts w:ascii="Arial MT"/>
          <w:sz w:val="20"/>
        </w:rPr>
      </w:pPr>
    </w:p>
    <w:p w14:paraId="455B0129" w14:textId="77777777" w:rsidR="00F7717E" w:rsidRDefault="00F7717E">
      <w:pPr>
        <w:rPr>
          <w:rFonts w:ascii="Arial MT"/>
          <w:b/>
          <w:bCs/>
          <w:sz w:val="20"/>
        </w:rPr>
      </w:pPr>
    </w:p>
    <w:p w14:paraId="4F486087" w14:textId="77777777" w:rsidR="00F7717E" w:rsidRDefault="00F7717E">
      <w:pPr>
        <w:jc w:val="center"/>
      </w:pPr>
    </w:p>
    <w:p w14:paraId="26AC04B2" w14:textId="77777777" w:rsidR="00F7717E" w:rsidRDefault="00000000">
      <w:pPr>
        <w:rPr>
          <w:shd w:val="clear" w:color="auto" w:fill="FFFFFF" w:themeFill="background1"/>
        </w:rPr>
      </w:pPr>
      <w:r>
        <w:rPr>
          <w:shd w:val="clear" w:color="auto" w:fill="FFFFFF" w:themeFill="background1"/>
        </w:rPr>
        <w:t>翻译来源：claude</w:t>
      </w:r>
    </w:p>
    <w:p w14:paraId="303CD87D" w14:textId="77777777" w:rsidR="00F7717E" w:rsidRDefault="00F7717E">
      <w:pPr>
        <w:rPr>
          <w:shd w:val="clear" w:color="auto" w:fill="FFFFFF" w:themeFill="background1"/>
        </w:rPr>
      </w:pPr>
    </w:p>
    <w:p w14:paraId="2949F340" w14:textId="77777777" w:rsidR="00F7717E" w:rsidRDefault="00000000">
      <w:pPr>
        <w:rPr>
          <w:shd w:val="clear" w:color="auto" w:fill="FFFFFF" w:themeFill="background1"/>
        </w:rPr>
      </w:pPr>
      <w:r>
        <w:rPr>
          <w:shd w:val="clear" w:color="auto" w:fill="FFFFFF" w:themeFill="background1"/>
        </w:rPr>
        <w:t>注说明：</w:t>
      </w:r>
    </w:p>
    <w:p w14:paraId="1505AECD" w14:textId="77777777" w:rsidR="00F7717E" w:rsidRDefault="00000000">
      <w:r>
        <w:t>1、以下文字使用人工智能（claude)翻译，请以原文为准。</w:t>
      </w:r>
    </w:p>
    <w:p w14:paraId="160FAC11" w14:textId="77777777" w:rsidR="00F7717E" w:rsidRDefault="00000000">
      <w:pPr>
        <w:rPr>
          <w:shd w:val="clear" w:color="auto" w:fill="FFFFFF" w:themeFill="background1"/>
        </w:rPr>
      </w:pPr>
      <w:r>
        <w:rPr>
          <w:shd w:val="clear" w:color="auto" w:fill="FFFFFF" w:themeFill="background1"/>
        </w:rPr>
        <w:t>2、原文和翻译都可以免费使用，转发，传阅，复制，但不能商用，若商用，只能收回成本费。</w:t>
      </w:r>
    </w:p>
    <w:p w14:paraId="7248C77D" w14:textId="77777777" w:rsidR="00F7717E" w:rsidRDefault="00000000">
      <w:pPr>
        <w:rPr>
          <w:lang w:eastAsia="zh-CN"/>
        </w:rPr>
      </w:pPr>
      <w:r>
        <w:rPr>
          <w:lang w:eastAsia="zh-CN"/>
        </w:rPr>
        <w:t>3、若有更好的翻译，请来信指正，一同分享清教徒书籍，谢谢！</w:t>
      </w:r>
    </w:p>
    <w:p w14:paraId="6D19F2E7" w14:textId="77777777" w:rsidR="00F7717E" w:rsidRDefault="00F7717E">
      <w:pPr>
        <w:rPr>
          <w:shd w:val="clear" w:color="auto" w:fill="FFFFFF" w:themeFill="background1"/>
          <w:lang w:eastAsia="zh-CN"/>
        </w:rPr>
      </w:pPr>
    </w:p>
    <w:p w14:paraId="178888B9" w14:textId="77777777" w:rsidR="00F7717E" w:rsidRDefault="00000000">
      <w:r>
        <w:rPr>
          <w:shd w:val="clear" w:color="auto" w:fill="FFFFFF" w:themeFill="background1"/>
        </w:rPr>
        <w:t>邮箱：xuanjiao789@outlook.com</w:t>
      </w:r>
    </w:p>
    <w:p w14:paraId="6BF1DDF9" w14:textId="77777777" w:rsidR="00F7717E" w:rsidRDefault="00F7717E">
      <w:pPr>
        <w:rPr>
          <w:rFonts w:ascii="Arial MT"/>
          <w:b/>
          <w:bCs/>
          <w:sz w:val="20"/>
        </w:rPr>
        <w:sectPr w:rsidR="00F7717E">
          <w:pgSz w:w="12240" w:h="15840"/>
          <w:pgMar w:top="1820" w:right="1060" w:bottom="280" w:left="1320" w:header="720" w:footer="720" w:gutter="0"/>
          <w:cols w:space="720"/>
        </w:sectPr>
      </w:pPr>
    </w:p>
    <w:p w14:paraId="38DD7F36" w14:textId="77777777" w:rsidR="00F7717E" w:rsidRDefault="00F7717E">
      <w:pPr>
        <w:pStyle w:val="a3"/>
        <w:spacing w:before="70"/>
        <w:ind w:left="0"/>
        <w:jc w:val="left"/>
        <w:rPr>
          <w:rFonts w:ascii="Arial MT"/>
          <w:sz w:val="50"/>
        </w:rPr>
      </w:pPr>
    </w:p>
    <w:p w14:paraId="246607DF" w14:textId="77777777" w:rsidR="00F7717E" w:rsidRDefault="00000000">
      <w:pPr>
        <w:pStyle w:val="a4"/>
        <w:outlineLvl w:val="0"/>
      </w:pPr>
      <w:bookmarkStart w:id="1" w:name="A_Treatise_on_Earthly-Mindedness"/>
      <w:bookmarkEnd w:id="1"/>
      <w:r>
        <w:t>A</w:t>
      </w:r>
      <w:r>
        <w:rPr>
          <w:spacing w:val="-27"/>
        </w:rPr>
        <w:t xml:space="preserve"> </w:t>
      </w:r>
      <w:r>
        <w:t>Treatise</w:t>
      </w:r>
      <w:r>
        <w:rPr>
          <w:spacing w:val="-25"/>
        </w:rPr>
        <w:t xml:space="preserve"> </w:t>
      </w:r>
      <w:r>
        <w:t>on</w:t>
      </w:r>
      <w:r>
        <w:rPr>
          <w:spacing w:val="-22"/>
        </w:rPr>
        <w:t xml:space="preserve"> </w:t>
      </w:r>
      <w:r>
        <w:t>Earthly-</w:t>
      </w:r>
      <w:r>
        <w:rPr>
          <w:spacing w:val="-2"/>
        </w:rPr>
        <w:t>Mindedness</w:t>
      </w:r>
    </w:p>
    <w:p w14:paraId="7948B3E6" w14:textId="77777777" w:rsidR="00F7717E" w:rsidRDefault="00000000">
      <w:pPr>
        <w:spacing w:before="451"/>
        <w:ind w:left="225" w:right="483"/>
        <w:jc w:val="center"/>
        <w:outlineLvl w:val="0"/>
        <w:rPr>
          <w:b/>
          <w:sz w:val="42"/>
        </w:rPr>
      </w:pPr>
      <w:bookmarkStart w:id="2" w:name="by_Jeremiah_Burroughs"/>
      <w:bookmarkEnd w:id="2"/>
      <w:r>
        <w:rPr>
          <w:b/>
          <w:sz w:val="42"/>
        </w:rPr>
        <w:t>by</w:t>
      </w:r>
      <w:r>
        <w:rPr>
          <w:b/>
          <w:spacing w:val="7"/>
          <w:sz w:val="42"/>
        </w:rPr>
        <w:t xml:space="preserve"> </w:t>
      </w:r>
      <w:r>
        <w:rPr>
          <w:b/>
          <w:sz w:val="42"/>
        </w:rPr>
        <w:t>Jeremiah</w:t>
      </w:r>
      <w:r>
        <w:rPr>
          <w:b/>
          <w:spacing w:val="6"/>
          <w:sz w:val="42"/>
        </w:rPr>
        <w:t xml:space="preserve"> </w:t>
      </w:r>
      <w:r>
        <w:rPr>
          <w:b/>
          <w:spacing w:val="-2"/>
          <w:sz w:val="42"/>
        </w:rPr>
        <w:t>Burroughs</w:t>
      </w:r>
    </w:p>
    <w:p w14:paraId="752A801A" w14:textId="77777777" w:rsidR="00F7717E" w:rsidRDefault="00000000">
      <w:pPr>
        <w:pStyle w:val="a3"/>
        <w:spacing w:before="195"/>
        <w:ind w:left="0"/>
        <w:jc w:val="left"/>
        <w:rPr>
          <w:b/>
          <w:sz w:val="20"/>
        </w:rPr>
      </w:pPr>
      <w:r>
        <w:rPr>
          <w:noProof/>
        </w:rPr>
        <mc:AlternateContent>
          <mc:Choice Requires="wpg">
            <w:drawing>
              <wp:anchor distT="0" distB="0" distL="0" distR="0" simplePos="0" relativeHeight="251661312" behindDoc="1" locked="0" layoutInCell="1" allowOverlap="1" wp14:anchorId="4144FC16" wp14:editId="0E87BB80">
                <wp:simplePos x="0" y="0"/>
                <wp:positionH relativeFrom="page">
                  <wp:posOffset>2418080</wp:posOffset>
                </wp:positionH>
                <wp:positionV relativeFrom="paragraph">
                  <wp:posOffset>283210</wp:posOffset>
                </wp:positionV>
                <wp:extent cx="2935605" cy="38735"/>
                <wp:effectExtent l="0" t="0" r="0" b="0"/>
                <wp:wrapTopAndBottom/>
                <wp:docPr id="3" name="Group 3"/>
                <wp:cNvGraphicFramePr/>
                <a:graphic xmlns:a="http://schemas.openxmlformats.org/drawingml/2006/main">
                  <a:graphicData uri="http://schemas.microsoft.com/office/word/2010/wordprocessingGroup">
                    <wpg:wgp>
                      <wpg:cNvGrpSpPr/>
                      <wpg:grpSpPr>
                        <a:xfrm>
                          <a:off x="0" y="0"/>
                          <a:ext cx="2935605" cy="38735"/>
                          <a:chOff x="0" y="0"/>
                          <a:chExt cx="2935605" cy="38735"/>
                        </a:xfrm>
                      </wpg:grpSpPr>
                      <wps:wsp>
                        <wps:cNvPr id="4" name="Graphic 4"/>
                        <wps:cNvSpPr/>
                        <wps:spPr>
                          <a:xfrm>
                            <a:off x="1523" y="507"/>
                            <a:ext cx="2933700" cy="9525"/>
                          </a:xfrm>
                          <a:custGeom>
                            <a:avLst/>
                            <a:gdLst/>
                            <a:ahLst/>
                            <a:cxnLst/>
                            <a:rect l="l" t="t" r="r" b="b"/>
                            <a:pathLst>
                              <a:path w="2933700" h="9525">
                                <a:moveTo>
                                  <a:pt x="2933700" y="9143"/>
                                </a:moveTo>
                                <a:lnTo>
                                  <a:pt x="0" y="9143"/>
                                </a:lnTo>
                                <a:lnTo>
                                  <a:pt x="0" y="0"/>
                                </a:lnTo>
                                <a:lnTo>
                                  <a:pt x="2933700" y="0"/>
                                </a:lnTo>
                                <a:lnTo>
                                  <a:pt x="2933700" y="9143"/>
                                </a:lnTo>
                                <a:close/>
                              </a:path>
                            </a:pathLst>
                          </a:custGeom>
                          <a:solidFill>
                            <a:srgbClr val="999999"/>
                          </a:solidFill>
                        </wps:spPr>
                        <wps:bodyPr wrap="square" lIns="0" tIns="0" rIns="0" bIns="0" rtlCol="0">
                          <a:noAutofit/>
                        </wps:bodyPr>
                      </wps:wsp>
                      <wps:wsp>
                        <wps:cNvPr id="5" name="Graphic 5"/>
                        <wps:cNvSpPr/>
                        <wps:spPr>
                          <a:xfrm>
                            <a:off x="0" y="0"/>
                            <a:ext cx="2933700" cy="38100"/>
                          </a:xfrm>
                          <a:custGeom>
                            <a:avLst/>
                            <a:gdLst/>
                            <a:ahLst/>
                            <a:cxnLst/>
                            <a:rect l="l" t="t" r="r" b="b"/>
                            <a:pathLst>
                              <a:path w="2933700" h="38100">
                                <a:moveTo>
                                  <a:pt x="2933700" y="0"/>
                                </a:moveTo>
                                <a:lnTo>
                                  <a:pt x="2929128" y="0"/>
                                </a:lnTo>
                                <a:lnTo>
                                  <a:pt x="2929128" y="10160"/>
                                </a:lnTo>
                                <a:lnTo>
                                  <a:pt x="2924556" y="10160"/>
                                </a:lnTo>
                                <a:lnTo>
                                  <a:pt x="2924556" y="29210"/>
                                </a:lnTo>
                                <a:lnTo>
                                  <a:pt x="0" y="29210"/>
                                </a:lnTo>
                                <a:lnTo>
                                  <a:pt x="0" y="38100"/>
                                </a:lnTo>
                                <a:lnTo>
                                  <a:pt x="2933700" y="38100"/>
                                </a:lnTo>
                                <a:lnTo>
                                  <a:pt x="2933700" y="29210"/>
                                </a:lnTo>
                                <a:lnTo>
                                  <a:pt x="2933700" y="10160"/>
                                </a:lnTo>
                                <a:lnTo>
                                  <a:pt x="2933700" y="0"/>
                                </a:lnTo>
                                <a:close/>
                              </a:path>
                            </a:pathLst>
                          </a:custGeom>
                          <a:solidFill>
                            <a:srgbClr val="ECECEC"/>
                          </a:solidFill>
                        </wps:spPr>
                        <wps:bodyPr wrap="square" lIns="0" tIns="0" rIns="0" bIns="0" rtlCol="0">
                          <a:noAutofit/>
                        </wps:bodyPr>
                      </wps:wsp>
                      <wps:wsp>
                        <wps:cNvPr id="6" name="Graphic 6"/>
                        <wps:cNvSpPr/>
                        <wps:spPr>
                          <a:xfrm>
                            <a:off x="1523" y="507"/>
                            <a:ext cx="9525" cy="38100"/>
                          </a:xfrm>
                          <a:custGeom>
                            <a:avLst/>
                            <a:gdLst/>
                            <a:ahLst/>
                            <a:cxnLst/>
                            <a:rect l="l" t="t" r="r" b="b"/>
                            <a:pathLst>
                              <a:path w="9525" h="38100">
                                <a:moveTo>
                                  <a:pt x="0" y="38099"/>
                                </a:moveTo>
                                <a:lnTo>
                                  <a:pt x="0" y="0"/>
                                </a:lnTo>
                                <a:lnTo>
                                  <a:pt x="9143" y="0"/>
                                </a:lnTo>
                                <a:lnTo>
                                  <a:pt x="9143" y="28955"/>
                                </a:lnTo>
                                <a:lnTo>
                                  <a:pt x="0" y="38099"/>
                                </a:lnTo>
                                <a:close/>
                              </a:path>
                            </a:pathLst>
                          </a:custGeom>
                          <a:solidFill>
                            <a:srgbClr val="999999"/>
                          </a:solidFill>
                        </wps:spPr>
                        <wps:bodyPr wrap="square" lIns="0" tIns="0" rIns="0" bIns="0" rtlCol="0">
                          <a:noAutofit/>
                        </wps:bodyPr>
                      </wps:wsp>
                    </wpg:wgp>
                  </a:graphicData>
                </a:graphic>
              </wp:anchor>
            </w:drawing>
          </mc:Choice>
          <mc:Fallback>
            <w:pict>
              <v:group w14:anchorId="0FA81656" id="Group 3" o:spid="_x0000_s1026" style="position:absolute;margin-left:190.4pt;margin-top:22.3pt;width:231.15pt;height:3.05pt;z-index:-251655168;mso-wrap-distance-left:0;mso-wrap-distance-right:0;mso-position-horizontal-relative:page" coordsize="29356,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">
                <v:shape id="Graphic 4" o:spid="_x0000_s1027" style="position:absolute;left:15;top:5;width:29337;height:95;visibility:visible;mso-wrap-style:square;v-text-anchor:top" coordsize="29337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" path="m2933700,9143l,9143,,,2933700,r,9143xe" fillcolor="#999" stroked="f">
                  <v:path arrowok="t"/>
                </v:shape>
                <v:shape id="Graphic 5" o:spid="_x0000_s1028" style="position:absolute;width:29337;height:381;visibility:visible;mso-wrap-style:square;v-text-anchor:top" coordsize="29337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" path="m2933700,r-4572,l2929128,10160r-4572,l2924556,29210,,29210r,8890l2933700,38100r,-8890l2933700,10160r,-10160xe" fillcolor="#ececec" stroked="f">
                  <v:path arrowok="t"/>
                </v:shape>
                <v:shape id="Graphic 6" o:spid="_x0000_s1029" style="position:absolute;left:15;top:5;width:95;height:381;visibility:visible;mso-wrap-style:square;v-text-anchor:top" coordsize="952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" path="m,38099l,,9143,r,28955l,38099xe" fillcolor="#999" stroked="f">
                  <v:path arrowok="t"/>
                </v:shape>
                <w10:wrap type="topAndBottom" anchorx="page"/>
              </v:group>
            </w:pict>
          </mc:Fallback>
        </mc:AlternateContent>
      </w:r>
    </w:p>
    <w:p w14:paraId="7A8167E4" w14:textId="77777777" w:rsidR="00F7717E" w:rsidRDefault="00F7717E">
      <w:pPr>
        <w:pStyle w:val="a3"/>
        <w:spacing w:before="0"/>
        <w:ind w:left="0"/>
        <w:jc w:val="left"/>
        <w:rPr>
          <w:b/>
          <w:sz w:val="42"/>
        </w:rPr>
      </w:pPr>
    </w:p>
    <w:p w14:paraId="517B9F2C" w14:textId="77777777" w:rsidR="00F7717E" w:rsidRDefault="00F7717E">
      <w:pPr>
        <w:pStyle w:val="a3"/>
        <w:spacing w:before="122"/>
        <w:ind w:left="0"/>
        <w:jc w:val="left"/>
        <w:rPr>
          <w:b/>
          <w:sz w:val="42"/>
        </w:rPr>
      </w:pPr>
    </w:p>
    <w:p w14:paraId="0E9632E1" w14:textId="77777777" w:rsidR="00F7717E" w:rsidRDefault="00000000">
      <w:pPr>
        <w:pStyle w:val="2"/>
      </w:pPr>
      <w:bookmarkStart w:id="3" w:name="Table_of_Contents"/>
      <w:bookmarkEnd w:id="3"/>
      <w:r>
        <w:t>Table</w:t>
      </w:r>
      <w:r>
        <w:rPr>
          <w:spacing w:val="-3"/>
        </w:rPr>
        <w:t xml:space="preserve"> </w:t>
      </w:r>
      <w:r>
        <w:t>of</w:t>
      </w:r>
      <w:r>
        <w:rPr>
          <w:spacing w:val="-2"/>
        </w:rPr>
        <w:t xml:space="preserve"> Contents</w:t>
      </w:r>
    </w:p>
    <w:p w14:paraId="332A97B0" w14:textId="77777777" w:rsidR="00F7717E" w:rsidRDefault="00F7717E">
      <w:pPr>
        <w:pStyle w:val="a3"/>
        <w:spacing w:before="67"/>
        <w:ind w:left="0"/>
        <w:jc w:val="left"/>
        <w:rPr>
          <w:b/>
        </w:rPr>
      </w:pPr>
    </w:p>
    <w:p w14:paraId="040A0C63" w14:textId="77777777" w:rsidR="00F7717E" w:rsidRDefault="00F7717E">
      <w:pPr>
        <w:pStyle w:val="a3"/>
        <w:spacing w:before="0"/>
        <w:jc w:val="left"/>
      </w:pPr>
      <w:hyperlink w:anchor="_bookmark0" w:history="1">
        <w:r>
          <w:rPr>
            <w:color w:val="0000EC"/>
            <w:u w:val="thick" w:color="0000EC"/>
          </w:rPr>
          <w:t>To</w:t>
        </w:r>
        <w:r>
          <w:rPr>
            <w:color w:val="0000EC"/>
            <w:spacing w:val="-1"/>
            <w:u w:val="thick" w:color="0000EC"/>
          </w:rPr>
          <w:t xml:space="preserve"> </w:t>
        </w:r>
        <w:r>
          <w:rPr>
            <w:color w:val="0000EC"/>
            <w:u w:val="thick" w:color="0000EC"/>
          </w:rPr>
          <w:t>the</w:t>
        </w:r>
        <w:r>
          <w:rPr>
            <w:color w:val="0000EC"/>
            <w:spacing w:val="-2"/>
            <w:u w:val="thick" w:color="0000EC"/>
          </w:rPr>
          <w:t xml:space="preserve"> Reader</w:t>
        </w:r>
      </w:hyperlink>
    </w:p>
    <w:p w14:paraId="1089F674" w14:textId="77777777" w:rsidR="00F7717E" w:rsidRDefault="00F7717E">
      <w:pPr>
        <w:pStyle w:val="a3"/>
        <w:spacing w:before="320" w:line="254" w:lineRule="auto"/>
        <w:ind w:right="485"/>
      </w:pPr>
      <w:hyperlink w:anchor="_bookmark1" w:history="1">
        <w:r>
          <w:rPr>
            <w:color w:val="0000EC"/>
            <w:u w:val="thick" w:color="0000EC"/>
          </w:rPr>
          <w:t>C</w:t>
        </w:r>
      </w:hyperlink>
      <w:hyperlink w:anchor="_bookmark1" w:history="1">
        <w:r>
          <w:rPr>
            <w:color w:val="0000EC"/>
            <w:u w:val="thick" w:color="0000EC"/>
          </w:rPr>
          <w:t>hapter One: Doctrine: There is a</w:t>
        </w:r>
        <w:r>
          <w:rPr>
            <w:color w:val="0000EC"/>
          </w:rPr>
          <w:t xml:space="preserve"> g</w:t>
        </w:r>
        <w:r>
          <w:rPr>
            <w:color w:val="0000EC"/>
            <w:u w:val="thick" w:color="0000EC"/>
          </w:rPr>
          <w:t>reat difference between a wicked</w:t>
        </w:r>
      </w:hyperlink>
      <w:r w:rsidR="00000000">
        <w:rPr>
          <w:color w:val="0000EC"/>
        </w:rPr>
        <w:t xml:space="preserve"> </w:t>
      </w:r>
      <w:r w:rsidR="00000000">
        <w:rPr>
          <w:color w:val="0000EC"/>
          <w:u w:val="thick" w:color="0000EC"/>
        </w:rPr>
        <w:t>man and a godly man. The one minds the earth; the other’s</w:t>
      </w:r>
      <w:r w:rsidR="00000000">
        <w:rPr>
          <w:color w:val="0000EC"/>
        </w:rPr>
        <w:t xml:space="preserve"> </w:t>
      </w:r>
      <w:r w:rsidR="00000000">
        <w:rPr>
          <w:color w:val="0000EC"/>
          <w:u w:val="thick" w:color="0000EC"/>
        </w:rPr>
        <w:t>conversation is in heaven</w:t>
      </w:r>
    </w:p>
    <w:p w14:paraId="17C0745E" w14:textId="77777777" w:rsidR="00F7717E" w:rsidRDefault="00F7717E">
      <w:pPr>
        <w:pStyle w:val="a3"/>
        <w:spacing w:before="293" w:line="465" w:lineRule="auto"/>
        <w:ind w:right="990"/>
      </w:pPr>
      <w:hyperlink w:anchor="_bookmark2" w:history="1">
        <w:r>
          <w:rPr>
            <w:color w:val="0000EC"/>
            <w:u w:val="thick" w:color="0000EC"/>
          </w:rPr>
          <w:t>Chapter</w:t>
        </w:r>
        <w:r>
          <w:rPr>
            <w:color w:val="0000EC"/>
            <w:spacing w:val="-13"/>
            <w:u w:val="thick" w:color="0000EC"/>
          </w:rPr>
          <w:t xml:space="preserve"> </w:t>
        </w:r>
        <w:r>
          <w:rPr>
            <w:color w:val="0000EC"/>
            <w:u w:val="thick" w:color="0000EC"/>
          </w:rPr>
          <w:t>Two:</w:t>
        </w:r>
        <w:r>
          <w:rPr>
            <w:color w:val="0000EC"/>
            <w:spacing w:val="-11"/>
            <w:u w:val="thick" w:color="0000EC"/>
          </w:rPr>
          <w:t xml:space="preserve"> </w:t>
        </w:r>
        <w:r>
          <w:rPr>
            <w:color w:val="0000EC"/>
            <w:u w:val="thick" w:color="0000EC"/>
          </w:rPr>
          <w:t>Earthly-Mindedness</w:t>
        </w:r>
        <w:r>
          <w:rPr>
            <w:color w:val="0000EC"/>
            <w:spacing w:val="-15"/>
            <w:u w:val="thick" w:color="0000EC"/>
          </w:rPr>
          <w:t xml:space="preserve"> </w:t>
        </w:r>
        <w:r>
          <w:rPr>
            <w:color w:val="0000EC"/>
            <w:u w:val="thick" w:color="0000EC"/>
          </w:rPr>
          <w:t>Discovered</w:t>
        </w:r>
        <w:r>
          <w:rPr>
            <w:color w:val="0000EC"/>
            <w:spacing w:val="-12"/>
            <w:u w:val="thick" w:color="0000EC"/>
          </w:rPr>
          <w:t xml:space="preserve"> </w:t>
        </w:r>
        <w:r>
          <w:rPr>
            <w:color w:val="0000EC"/>
            <w:u w:val="thick" w:color="0000EC"/>
          </w:rPr>
          <w:t>in</w:t>
        </w:r>
        <w:r>
          <w:rPr>
            <w:color w:val="0000EC"/>
            <w:spacing w:val="-15"/>
            <w:u w:val="thick" w:color="0000EC"/>
          </w:rPr>
          <w:t xml:space="preserve"> </w:t>
        </w:r>
        <w:r>
          <w:rPr>
            <w:color w:val="0000EC"/>
            <w:u w:val="thick" w:color="0000EC"/>
          </w:rPr>
          <w:t>Nine</w:t>
        </w:r>
        <w:r>
          <w:rPr>
            <w:color w:val="0000EC"/>
            <w:spacing w:val="-18"/>
            <w:u w:val="thick" w:color="0000EC"/>
          </w:rPr>
          <w:t xml:space="preserve"> </w:t>
        </w:r>
        <w:r>
          <w:rPr>
            <w:color w:val="0000EC"/>
            <w:u w:val="thick" w:color="0000EC"/>
          </w:rPr>
          <w:t>Particulars</w:t>
        </w:r>
      </w:hyperlink>
      <w:r w:rsidR="00000000">
        <w:rPr>
          <w:color w:val="0000EC"/>
        </w:rPr>
        <w:t xml:space="preserve"> </w:t>
      </w:r>
      <w:hyperlink w:anchor="_bookmark3" w:history="1">
        <w:r>
          <w:rPr>
            <w:color w:val="0000EC"/>
            <w:u w:val="thick" w:color="0000EC"/>
          </w:rPr>
          <w:t>Chapter Three: Six Evils of Earthly-Mindedness</w:t>
        </w:r>
      </w:hyperlink>
    </w:p>
    <w:p w14:paraId="4D3D04C7" w14:textId="77777777" w:rsidR="00F7717E" w:rsidRDefault="00F7717E">
      <w:pPr>
        <w:pStyle w:val="a3"/>
        <w:spacing w:before="0" w:line="336" w:lineRule="exact"/>
      </w:pPr>
      <w:hyperlink w:anchor="_bookmark4" w:history="1">
        <w:r>
          <w:rPr>
            <w:color w:val="0000EC"/>
            <w:u w:val="thick" w:color="0000EC"/>
          </w:rPr>
          <w:t>Chapter</w:t>
        </w:r>
        <w:r>
          <w:rPr>
            <w:color w:val="0000EC"/>
            <w:spacing w:val="-6"/>
            <w:u w:val="thick" w:color="0000EC"/>
          </w:rPr>
          <w:t xml:space="preserve"> </w:t>
        </w:r>
        <w:r>
          <w:rPr>
            <w:color w:val="0000EC"/>
            <w:u w:val="thick" w:color="0000EC"/>
          </w:rPr>
          <w:t>Four:</w:t>
        </w:r>
        <w:r>
          <w:rPr>
            <w:color w:val="0000EC"/>
            <w:spacing w:val="-3"/>
            <w:u w:val="thick" w:color="0000EC"/>
          </w:rPr>
          <w:t xml:space="preserve"> </w:t>
        </w:r>
        <w:r>
          <w:rPr>
            <w:color w:val="0000EC"/>
            <w:u w:val="thick" w:color="0000EC"/>
          </w:rPr>
          <w:t>Eight</w:t>
        </w:r>
        <w:r>
          <w:rPr>
            <w:color w:val="0000EC"/>
            <w:spacing w:val="-4"/>
            <w:u w:val="thick" w:color="0000EC"/>
          </w:rPr>
          <w:t xml:space="preserve"> </w:t>
        </w:r>
        <w:r>
          <w:rPr>
            <w:color w:val="0000EC"/>
            <w:u w:val="thick" w:color="0000EC"/>
          </w:rPr>
          <w:t>Additional</w:t>
        </w:r>
        <w:r>
          <w:rPr>
            <w:color w:val="0000EC"/>
            <w:spacing w:val="-3"/>
            <w:u w:val="thick" w:color="0000EC"/>
          </w:rPr>
          <w:t xml:space="preserve"> </w:t>
        </w:r>
        <w:r>
          <w:rPr>
            <w:color w:val="0000EC"/>
            <w:u w:val="thick" w:color="0000EC"/>
          </w:rPr>
          <w:t>Evils</w:t>
        </w:r>
        <w:r>
          <w:rPr>
            <w:color w:val="0000EC"/>
            <w:spacing w:val="-4"/>
            <w:u w:val="thick" w:color="0000EC"/>
          </w:rPr>
          <w:t xml:space="preserve"> </w:t>
        </w:r>
        <w:r>
          <w:rPr>
            <w:color w:val="0000EC"/>
            <w:u w:val="thick" w:color="0000EC"/>
          </w:rPr>
          <w:t>of</w:t>
        </w:r>
        <w:r>
          <w:rPr>
            <w:color w:val="0000EC"/>
            <w:spacing w:val="-4"/>
            <w:u w:val="thick" w:color="0000EC"/>
          </w:rPr>
          <w:t xml:space="preserve"> </w:t>
        </w:r>
        <w:r>
          <w:rPr>
            <w:color w:val="0000EC"/>
            <w:u w:val="thick" w:color="0000EC"/>
          </w:rPr>
          <w:t>Earthly-</w:t>
        </w:r>
        <w:r>
          <w:rPr>
            <w:color w:val="0000EC"/>
            <w:spacing w:val="-2"/>
            <w:u w:val="thick" w:color="0000EC"/>
          </w:rPr>
          <w:t>Mindednes</w:t>
        </w:r>
      </w:hyperlink>
      <w:r w:rsidR="00000000">
        <w:rPr>
          <w:spacing w:val="-2"/>
        </w:rPr>
        <w:t>s</w:t>
      </w:r>
    </w:p>
    <w:p w14:paraId="38ED1CD6" w14:textId="77777777" w:rsidR="00F7717E" w:rsidRDefault="00F7717E">
      <w:pPr>
        <w:pStyle w:val="a3"/>
        <w:spacing w:before="319" w:line="254" w:lineRule="auto"/>
        <w:ind w:right="415"/>
        <w:jc w:val="left"/>
      </w:pPr>
      <w:hyperlink w:anchor="_bookmark5" w:history="1">
        <w:r>
          <w:rPr>
            <w:color w:val="0000EC"/>
            <w:u w:val="thick" w:color="0000EC"/>
          </w:rPr>
          <w:t>C</w:t>
        </w:r>
      </w:hyperlink>
      <w:hyperlink w:anchor="_bookmark5" w:history="1">
        <w:r>
          <w:rPr>
            <w:color w:val="0000EC"/>
            <w:u w:val="thick" w:color="0000EC"/>
          </w:rPr>
          <w:t>hapter</w:t>
        </w:r>
        <w:r>
          <w:rPr>
            <w:color w:val="0000EC"/>
            <w:spacing w:val="38"/>
            <w:u w:val="thick" w:color="0000EC"/>
          </w:rPr>
          <w:t xml:space="preserve"> </w:t>
        </w:r>
        <w:r>
          <w:rPr>
            <w:color w:val="0000EC"/>
            <w:u w:val="thick" w:color="0000EC"/>
          </w:rPr>
          <w:t>Five:</w:t>
        </w:r>
        <w:r>
          <w:rPr>
            <w:color w:val="0000EC"/>
            <w:spacing w:val="35"/>
            <w:u w:val="thick" w:color="0000EC"/>
          </w:rPr>
          <w:t xml:space="preserve"> </w:t>
        </w:r>
        <w:r>
          <w:rPr>
            <w:color w:val="0000EC"/>
            <w:u w:val="thick" w:color="0000EC"/>
          </w:rPr>
          <w:t>Five</w:t>
        </w:r>
        <w:r>
          <w:rPr>
            <w:color w:val="0000EC"/>
            <w:spacing w:val="35"/>
            <w:u w:val="thick" w:color="0000EC"/>
          </w:rPr>
          <w:t xml:space="preserve"> </w:t>
        </w:r>
        <w:r>
          <w:rPr>
            <w:color w:val="0000EC"/>
            <w:u w:val="thick" w:color="0000EC"/>
          </w:rPr>
          <w:t>Things may be</w:t>
        </w:r>
        <w:r>
          <w:rPr>
            <w:color w:val="0000EC"/>
            <w:spacing w:val="37"/>
            <w:u w:val="thick" w:color="0000EC"/>
          </w:rPr>
          <w:t xml:space="preserve"> </w:t>
        </w:r>
        <w:r>
          <w:rPr>
            <w:color w:val="0000EC"/>
            <w:u w:val="thick" w:color="0000EC"/>
          </w:rPr>
          <w:t>Wrought in</w:t>
        </w:r>
        <w:r>
          <w:rPr>
            <w:color w:val="0000EC"/>
            <w:spacing w:val="36"/>
            <w:u w:val="thick" w:color="0000EC"/>
          </w:rPr>
          <w:t xml:space="preserve"> </w:t>
        </w:r>
        <w:r>
          <w:rPr>
            <w:color w:val="0000EC"/>
            <w:u w:val="thick" w:color="0000EC"/>
          </w:rPr>
          <w:t>an Earthly-Minded</w:t>
        </w:r>
      </w:hyperlink>
      <w:r w:rsidR="00000000">
        <w:rPr>
          <w:color w:val="0000EC"/>
        </w:rPr>
        <w:t xml:space="preserve"> </w:t>
      </w:r>
      <w:r w:rsidR="00000000">
        <w:rPr>
          <w:color w:val="0000EC"/>
          <w:spacing w:val="-4"/>
          <w:u w:val="thick" w:color="0000EC"/>
        </w:rPr>
        <w:t>Man</w:t>
      </w:r>
    </w:p>
    <w:p w14:paraId="7B780FB6" w14:textId="77777777" w:rsidR="00F7717E" w:rsidRDefault="00F7717E">
      <w:pPr>
        <w:pStyle w:val="a3"/>
        <w:spacing w:before="298"/>
        <w:jc w:val="left"/>
      </w:pPr>
      <w:hyperlink w:anchor="_bookmark6" w:history="1">
        <w:r>
          <w:rPr>
            <w:color w:val="0000EC"/>
            <w:u w:val="thick" w:color="0000EC"/>
          </w:rPr>
          <w:t>Chapter</w:t>
        </w:r>
        <w:r>
          <w:rPr>
            <w:color w:val="0000EC"/>
            <w:spacing w:val="-5"/>
            <w:u w:val="thick" w:color="0000EC"/>
          </w:rPr>
          <w:t xml:space="preserve"> </w:t>
        </w:r>
        <w:r>
          <w:rPr>
            <w:color w:val="0000EC"/>
            <w:u w:val="thick" w:color="0000EC"/>
          </w:rPr>
          <w:t>Six:</w:t>
        </w:r>
        <w:r>
          <w:rPr>
            <w:color w:val="0000EC"/>
            <w:spacing w:val="-4"/>
            <w:u w:val="thick" w:color="0000EC"/>
          </w:rPr>
          <w:t xml:space="preserve"> </w:t>
        </w:r>
        <w:r>
          <w:rPr>
            <w:color w:val="0000EC"/>
            <w:u w:val="thick" w:color="0000EC"/>
          </w:rPr>
          <w:t>Seven</w:t>
        </w:r>
        <w:r>
          <w:rPr>
            <w:color w:val="0000EC"/>
            <w:spacing w:val="-2"/>
            <w:u w:val="thick" w:color="0000EC"/>
          </w:rPr>
          <w:t xml:space="preserve"> </w:t>
        </w:r>
        <w:r>
          <w:rPr>
            <w:color w:val="0000EC"/>
            <w:u w:val="thick" w:color="0000EC"/>
          </w:rPr>
          <w:t>Reasons</w:t>
        </w:r>
        <w:r>
          <w:rPr>
            <w:color w:val="0000EC"/>
            <w:spacing w:val="-4"/>
            <w:u w:val="thick" w:color="0000EC"/>
          </w:rPr>
          <w:t xml:space="preserve"> </w:t>
        </w:r>
        <w:r>
          <w:rPr>
            <w:color w:val="0000EC"/>
            <w:u w:val="thick" w:color="0000EC"/>
          </w:rPr>
          <w:t>of</w:t>
        </w:r>
        <w:r>
          <w:rPr>
            <w:color w:val="0000EC"/>
            <w:spacing w:val="-3"/>
            <w:u w:val="thick" w:color="0000EC"/>
          </w:rPr>
          <w:t xml:space="preserve"> </w:t>
        </w:r>
        <w:r>
          <w:rPr>
            <w:color w:val="0000EC"/>
            <w:u w:val="thick" w:color="0000EC"/>
          </w:rPr>
          <w:t>Men’s</w:t>
        </w:r>
        <w:r>
          <w:rPr>
            <w:color w:val="0000EC"/>
            <w:spacing w:val="-4"/>
            <w:u w:val="thick" w:color="0000EC"/>
          </w:rPr>
          <w:t xml:space="preserve"> </w:t>
        </w:r>
        <w:r>
          <w:rPr>
            <w:color w:val="0000EC"/>
            <w:u w:val="thick" w:color="0000EC"/>
          </w:rPr>
          <w:t>Earthly-</w:t>
        </w:r>
        <w:r>
          <w:rPr>
            <w:color w:val="0000EC"/>
            <w:spacing w:val="-2"/>
            <w:u w:val="thick" w:color="0000EC"/>
          </w:rPr>
          <w:t>Mindedness</w:t>
        </w:r>
      </w:hyperlink>
    </w:p>
    <w:p w14:paraId="47FFAE61" w14:textId="77777777" w:rsidR="00F7717E" w:rsidRDefault="00F7717E">
      <w:pPr>
        <w:pStyle w:val="a3"/>
        <w:spacing w:before="319" w:line="254" w:lineRule="auto"/>
        <w:ind w:right="633"/>
      </w:pPr>
      <w:hyperlink w:anchor="_bookmark7" w:history="1">
        <w:r>
          <w:rPr>
            <w:color w:val="0000EC"/>
            <w:u w:val="thick" w:color="0000EC"/>
          </w:rPr>
          <w:t>C</w:t>
        </w:r>
      </w:hyperlink>
      <w:hyperlink w:anchor="_bookmark7" w:history="1">
        <w:r>
          <w:rPr>
            <w:color w:val="0000EC"/>
            <w:u w:val="thick" w:color="0000EC"/>
          </w:rPr>
          <w:t>hapter</w:t>
        </w:r>
        <w:r>
          <w:rPr>
            <w:color w:val="0000EC"/>
            <w:spacing w:val="-4"/>
            <w:u w:val="thick" w:color="0000EC"/>
          </w:rPr>
          <w:t xml:space="preserve"> </w:t>
        </w:r>
        <w:r>
          <w:rPr>
            <w:color w:val="0000EC"/>
            <w:u w:val="thick" w:color="0000EC"/>
          </w:rPr>
          <w:t>Seven:</w:t>
        </w:r>
        <w:r>
          <w:rPr>
            <w:color w:val="0000EC"/>
            <w:spacing w:val="-4"/>
            <w:u w:val="thick" w:color="0000EC"/>
          </w:rPr>
          <w:t xml:space="preserve"> </w:t>
        </w:r>
        <w:r>
          <w:rPr>
            <w:color w:val="0000EC"/>
            <w:u w:val="thick" w:color="0000EC"/>
          </w:rPr>
          <w:t>Eleven</w:t>
        </w:r>
        <w:r>
          <w:rPr>
            <w:color w:val="0000EC"/>
            <w:spacing w:val="-5"/>
            <w:u w:val="thick" w:color="0000EC"/>
          </w:rPr>
          <w:t xml:space="preserve"> </w:t>
        </w:r>
        <w:r>
          <w:rPr>
            <w:color w:val="0000EC"/>
            <w:u w:val="thick" w:color="0000EC"/>
          </w:rPr>
          <w:t>Considerations</w:t>
        </w:r>
        <w:r>
          <w:rPr>
            <w:color w:val="0000EC"/>
            <w:spacing w:val="-6"/>
            <w:u w:val="thick" w:color="0000EC"/>
          </w:rPr>
          <w:t xml:space="preserve"> </w:t>
        </w:r>
        <w:r>
          <w:rPr>
            <w:color w:val="0000EC"/>
            <w:u w:val="thick" w:color="0000EC"/>
          </w:rPr>
          <w:t>to</w:t>
        </w:r>
        <w:r>
          <w:rPr>
            <w:color w:val="0000EC"/>
            <w:spacing w:val="-4"/>
            <w:u w:val="thick" w:color="0000EC"/>
          </w:rPr>
          <w:t xml:space="preserve"> </w:t>
        </w:r>
        <w:r>
          <w:rPr>
            <w:color w:val="0000EC"/>
            <w:u w:val="thick" w:color="0000EC"/>
          </w:rPr>
          <w:t>Take</w:t>
        </w:r>
        <w:r>
          <w:rPr>
            <w:color w:val="0000EC"/>
            <w:spacing w:val="-4"/>
            <w:u w:val="thick" w:color="0000EC"/>
          </w:rPr>
          <w:t xml:space="preserve"> </w:t>
        </w:r>
        <w:r>
          <w:rPr>
            <w:color w:val="0000EC"/>
            <w:u w:val="thick" w:color="0000EC"/>
          </w:rPr>
          <w:t>the</w:t>
        </w:r>
        <w:r>
          <w:rPr>
            <w:color w:val="0000EC"/>
            <w:spacing w:val="-7"/>
            <w:u w:val="thick" w:color="0000EC"/>
          </w:rPr>
          <w:t xml:space="preserve"> </w:t>
        </w:r>
        <w:r>
          <w:rPr>
            <w:color w:val="0000EC"/>
            <w:u w:val="thick" w:color="0000EC"/>
          </w:rPr>
          <w:t>Hearts</w:t>
        </w:r>
        <w:r>
          <w:rPr>
            <w:color w:val="0000EC"/>
            <w:spacing w:val="-3"/>
            <w:u w:val="thick" w:color="0000EC"/>
          </w:rPr>
          <w:t xml:space="preserve"> </w:t>
        </w:r>
        <w:r>
          <w:rPr>
            <w:color w:val="0000EC"/>
            <w:u w:val="thick" w:color="0000EC"/>
          </w:rPr>
          <w:t>of</w:t>
        </w:r>
        <w:r>
          <w:rPr>
            <w:color w:val="0000EC"/>
            <w:spacing w:val="-3"/>
            <w:u w:val="thick" w:color="0000EC"/>
          </w:rPr>
          <w:t xml:space="preserve"> </w:t>
        </w:r>
        <w:r>
          <w:rPr>
            <w:color w:val="0000EC"/>
            <w:u w:val="thick" w:color="0000EC"/>
          </w:rPr>
          <w:t>Men</w:t>
        </w:r>
        <w:r>
          <w:rPr>
            <w:color w:val="0000EC"/>
            <w:spacing w:val="-5"/>
            <w:u w:val="thick" w:color="0000EC"/>
          </w:rPr>
          <w:t xml:space="preserve"> </w:t>
        </w:r>
        <w:r>
          <w:rPr>
            <w:color w:val="0000EC"/>
            <w:u w:val="thick" w:color="0000EC"/>
          </w:rPr>
          <w:t>off</w:t>
        </w:r>
      </w:hyperlink>
      <w:r w:rsidR="00000000">
        <w:rPr>
          <w:color w:val="0000EC"/>
        </w:rPr>
        <w:t xml:space="preserve"> </w:t>
      </w:r>
      <w:r w:rsidR="00000000">
        <w:rPr>
          <w:color w:val="0000EC"/>
          <w:u w:val="thick" w:color="0000EC"/>
        </w:rPr>
        <w:t>of Earthly-Mindedness</w:t>
      </w:r>
    </w:p>
    <w:p w14:paraId="36D1A36B" w14:textId="77777777" w:rsidR="00F7717E" w:rsidRDefault="00F7717E">
      <w:pPr>
        <w:pStyle w:val="a3"/>
        <w:spacing w:before="297" w:line="254" w:lineRule="auto"/>
        <w:ind w:right="612"/>
      </w:pPr>
      <w:hyperlink w:anchor="_bookmark8" w:history="1">
        <w:r>
          <w:rPr>
            <w:color w:val="0000EC"/>
            <w:u w:val="thick" w:color="0000EC"/>
          </w:rPr>
          <w:t>C</w:t>
        </w:r>
      </w:hyperlink>
      <w:hyperlink w:anchor="_bookmark8" w:history="1">
        <w:r>
          <w:rPr>
            <w:color w:val="0000EC"/>
            <w:u w:val="thick" w:color="0000EC"/>
          </w:rPr>
          <w:t>hapter Eight: Five Directions How to Get Our Hearts Free From</w:t>
        </w:r>
      </w:hyperlink>
      <w:r w:rsidR="00000000">
        <w:rPr>
          <w:color w:val="0000EC"/>
        </w:rPr>
        <w:t xml:space="preserve"> </w:t>
      </w:r>
      <w:r w:rsidR="00000000">
        <w:rPr>
          <w:color w:val="0000EC"/>
          <w:spacing w:val="-2"/>
          <w:u w:val="thick" w:color="0000EC"/>
        </w:rPr>
        <w:t>Earthly-Mindedness</w:t>
      </w:r>
    </w:p>
    <w:p w14:paraId="23771418" w14:textId="77777777" w:rsidR="00F7717E" w:rsidRDefault="00F7717E">
      <w:pPr>
        <w:pStyle w:val="a3"/>
        <w:spacing w:before="295"/>
        <w:jc w:val="left"/>
        <w:rPr>
          <w:lang w:eastAsia="zh-CN"/>
        </w:rPr>
      </w:pPr>
      <w:hyperlink w:anchor="_bookmark9" w:history="1">
        <w:r>
          <w:rPr>
            <w:color w:val="0000EC"/>
            <w:spacing w:val="-2"/>
            <w:u w:val="thick" w:color="0000EC"/>
            <w:lang w:eastAsia="zh-CN"/>
          </w:rPr>
          <w:t>Copyright</w:t>
        </w:r>
      </w:hyperlink>
    </w:p>
    <w:p w14:paraId="2A4A967D" w14:textId="77777777" w:rsidR="00F7717E" w:rsidRDefault="00F7717E">
      <w:pPr>
        <w:rPr>
          <w:lang w:eastAsia="zh-CN"/>
        </w:rPr>
        <w:sectPr w:rsidR="00F7717E">
          <w:pgSz w:w="12240" w:h="15840"/>
          <w:pgMar w:top="1820" w:right="1060" w:bottom="280" w:left="1320" w:header="720" w:footer="720" w:gutter="0"/>
          <w:cols w:space="720"/>
        </w:sectPr>
      </w:pPr>
    </w:p>
    <w:p w14:paraId="0A7C14FA" w14:textId="77777777" w:rsidR="00F7717E" w:rsidRDefault="00000000">
      <w:pPr>
        <w:pStyle w:val="a4"/>
        <w:rPr>
          <w:rFonts w:ascii="宋体"/>
          <w:sz w:val="44"/>
          <w:lang w:eastAsia="zh-CN"/>
        </w:rPr>
      </w:pPr>
      <w:bookmarkStart w:id="4" w:name="论属地之心"/>
      <w:bookmarkEnd w:id="4"/>
      <w:r>
        <w:rPr>
          <w:rFonts w:hint="eastAsia"/>
          <w:sz w:val="84"/>
          <w:szCs w:val="84"/>
          <w:lang w:eastAsia="zh-CN"/>
        </w:rPr>
        <w:lastRenderedPageBreak/>
        <w:t>论属地之心</w:t>
      </w:r>
    </w:p>
    <w:p w14:paraId="553D6CF2" w14:textId="2C6D92A5" w:rsidR="00F7717E" w:rsidRDefault="0022396D">
      <w:pPr>
        <w:ind w:left="225" w:right="485"/>
        <w:jc w:val="center"/>
        <w:rPr>
          <w:rFonts w:ascii="宋体" w:eastAsia="宋体" w:hAnsi="宋体" w:hint="eastAsia"/>
          <w:sz w:val="30"/>
          <w:szCs w:val="30"/>
          <w:lang w:eastAsia="zh-CN"/>
        </w:rPr>
      </w:pPr>
      <w:bookmarkStart w:id="5" w:name="杰里迈亚·巴勒斯_著"/>
      <w:bookmarkEnd w:id="5"/>
      <w:r>
        <w:rPr>
          <w:rFonts w:ascii="宋体" w:eastAsia="宋体" w:hAnsi="宋体" w:hint="eastAsia"/>
          <w:spacing w:val="-4"/>
          <w:sz w:val="30"/>
          <w:szCs w:val="30"/>
          <w:lang w:eastAsia="zh-CN"/>
        </w:rPr>
        <w:t>耶利米-巴罗夫</w:t>
      </w:r>
      <w:r>
        <w:rPr>
          <w:rFonts w:ascii="宋体" w:eastAsia="宋体" w:hAnsi="宋体" w:hint="eastAsia"/>
          <w:spacing w:val="-24"/>
          <w:sz w:val="30"/>
          <w:szCs w:val="30"/>
          <w:lang w:eastAsia="zh-CN"/>
        </w:rPr>
        <w:t xml:space="preserve"> 著</w:t>
      </w:r>
    </w:p>
    <w:p w14:paraId="30896D9C" w14:textId="77777777" w:rsidR="00F7717E" w:rsidRDefault="00F7717E">
      <w:pPr>
        <w:pStyle w:val="a3"/>
        <w:spacing w:before="0"/>
        <w:ind w:left="0"/>
        <w:jc w:val="left"/>
        <w:rPr>
          <w:rFonts w:ascii="宋体"/>
          <w:sz w:val="32"/>
          <w:lang w:eastAsia="zh-CN"/>
        </w:rPr>
      </w:pPr>
    </w:p>
    <w:p w14:paraId="233ED084" w14:textId="77777777" w:rsidR="00F7717E" w:rsidRDefault="00F7717E">
      <w:pPr>
        <w:pStyle w:val="a3"/>
        <w:spacing w:before="210"/>
        <w:ind w:left="0"/>
        <w:jc w:val="left"/>
        <w:rPr>
          <w:rFonts w:ascii="宋体"/>
          <w:sz w:val="32"/>
          <w:lang w:eastAsia="zh-CN"/>
        </w:rPr>
      </w:pPr>
    </w:p>
    <w:p w14:paraId="3BD21F6F" w14:textId="77777777" w:rsidR="00F7717E" w:rsidRDefault="00000000">
      <w:pPr>
        <w:pStyle w:val="1"/>
        <w:ind w:left="100" w:right="0"/>
        <w:jc w:val="left"/>
        <w:rPr>
          <w:rFonts w:hint="eastAsia"/>
          <w:lang w:eastAsia="zh-CN"/>
        </w:rPr>
      </w:pPr>
      <w:bookmarkStart w:id="6" w:name="目录"/>
      <w:bookmarkEnd w:id="6"/>
      <w:r>
        <w:rPr>
          <w:spacing w:val="-6"/>
          <w:lang w:eastAsia="zh-CN"/>
        </w:rPr>
        <w:t>目录</w:t>
      </w:r>
    </w:p>
    <w:p w14:paraId="070CCA1B" w14:textId="77777777" w:rsidR="00F7717E" w:rsidRDefault="00000000">
      <w:pPr>
        <w:spacing w:before="509"/>
        <w:ind w:left="100"/>
        <w:outlineLvl w:val="0"/>
        <w:rPr>
          <w:rFonts w:ascii="宋体" w:eastAsia="宋体"/>
          <w:sz w:val="24"/>
          <w:lang w:eastAsia="zh-CN"/>
        </w:rPr>
      </w:pPr>
      <w:r>
        <w:rPr>
          <w:rFonts w:ascii="宋体" w:eastAsia="宋体" w:hint="eastAsia"/>
          <w:spacing w:val="-4"/>
          <w:sz w:val="24"/>
          <w:lang w:eastAsia="zh-CN"/>
        </w:rPr>
        <w:t>致读者</w:t>
      </w:r>
    </w:p>
    <w:p w14:paraId="10B22D0D" w14:textId="77777777" w:rsidR="00F7717E" w:rsidRDefault="00000000">
      <w:pPr>
        <w:spacing w:before="286" w:line="460" w:lineRule="auto"/>
        <w:ind w:left="100" w:right="415"/>
        <w:rPr>
          <w:rFonts w:ascii="宋体" w:eastAsia="宋体"/>
          <w:sz w:val="24"/>
          <w:lang w:eastAsia="zh-CN"/>
        </w:rPr>
      </w:pPr>
      <w:r>
        <w:rPr>
          <w:rFonts w:ascii="宋体" w:eastAsia="宋体" w:hint="eastAsia"/>
          <w:spacing w:val="-2"/>
          <w:sz w:val="24"/>
          <w:lang w:eastAsia="zh-CN"/>
        </w:rPr>
        <w:t>第一章</w:t>
      </w:r>
      <w:r>
        <w:rPr>
          <w:spacing w:val="-2"/>
          <w:sz w:val="24"/>
          <w:lang w:eastAsia="zh-CN"/>
        </w:rPr>
        <w:t>:</w:t>
      </w:r>
      <w:r>
        <w:rPr>
          <w:rFonts w:ascii="宋体" w:eastAsia="宋体" w:hint="eastAsia"/>
          <w:spacing w:val="-2"/>
          <w:sz w:val="24"/>
          <w:lang w:eastAsia="zh-CN"/>
        </w:rPr>
        <w:t>教义</w:t>
      </w:r>
      <w:r>
        <w:rPr>
          <w:spacing w:val="-2"/>
          <w:sz w:val="24"/>
          <w:lang w:eastAsia="zh-CN"/>
        </w:rPr>
        <w:t>:</w:t>
      </w:r>
      <w:r>
        <w:rPr>
          <w:rFonts w:ascii="宋体" w:eastAsia="宋体" w:hint="eastAsia"/>
          <w:spacing w:val="-2"/>
          <w:sz w:val="24"/>
          <w:lang w:eastAsia="zh-CN"/>
        </w:rPr>
        <w:t>恶人和敬虔人之间有很大区别。一个人心思地上的事</w:t>
      </w:r>
      <w:r>
        <w:rPr>
          <w:spacing w:val="-2"/>
          <w:sz w:val="24"/>
          <w:lang w:eastAsia="zh-CN"/>
        </w:rPr>
        <w:t>;</w:t>
      </w:r>
      <w:r>
        <w:rPr>
          <w:rFonts w:ascii="宋体" w:eastAsia="宋体" w:hint="eastAsia"/>
          <w:spacing w:val="-2"/>
          <w:sz w:val="24"/>
          <w:lang w:eastAsia="zh-CN"/>
        </w:rPr>
        <w:t>另一个人的生活在天上</w:t>
      </w:r>
      <w:bookmarkStart w:id="7" w:name="第二章:九个方面揭示属地之心"/>
      <w:bookmarkEnd w:id="7"/>
      <w:r>
        <w:rPr>
          <w:rFonts w:ascii="宋体" w:eastAsia="宋体" w:hint="eastAsia"/>
          <w:spacing w:val="-2"/>
          <w:sz w:val="24"/>
          <w:lang w:eastAsia="zh-CN"/>
        </w:rPr>
        <w:t>第二章</w:t>
      </w:r>
      <w:r>
        <w:rPr>
          <w:spacing w:val="-2"/>
          <w:sz w:val="24"/>
          <w:lang w:eastAsia="zh-CN"/>
        </w:rPr>
        <w:t>:</w:t>
      </w:r>
      <w:r>
        <w:rPr>
          <w:rFonts w:ascii="宋体" w:eastAsia="宋体" w:hint="eastAsia"/>
          <w:spacing w:val="-2"/>
          <w:sz w:val="24"/>
          <w:lang w:eastAsia="zh-CN"/>
        </w:rPr>
        <w:t>九个方面揭示属地之心</w:t>
      </w:r>
    </w:p>
    <w:p w14:paraId="1E770AE4" w14:textId="77777777" w:rsidR="00F7717E" w:rsidRDefault="00000000">
      <w:pPr>
        <w:ind w:left="100"/>
        <w:outlineLvl w:val="0"/>
        <w:rPr>
          <w:rFonts w:ascii="宋体" w:eastAsia="宋体"/>
          <w:sz w:val="24"/>
          <w:lang w:eastAsia="zh-CN"/>
        </w:rPr>
      </w:pPr>
      <w:r>
        <w:rPr>
          <w:rFonts w:ascii="宋体" w:eastAsia="宋体" w:hint="eastAsia"/>
          <w:spacing w:val="-2"/>
          <w:sz w:val="24"/>
          <w:lang w:eastAsia="zh-CN"/>
        </w:rPr>
        <w:t>第三章</w:t>
      </w:r>
      <w:r>
        <w:rPr>
          <w:spacing w:val="-2"/>
          <w:sz w:val="24"/>
          <w:lang w:eastAsia="zh-CN"/>
        </w:rPr>
        <w:t>:</w:t>
      </w:r>
      <w:r>
        <w:rPr>
          <w:rFonts w:ascii="宋体" w:eastAsia="宋体" w:hint="eastAsia"/>
          <w:spacing w:val="-3"/>
          <w:sz w:val="24"/>
          <w:lang w:eastAsia="zh-CN"/>
        </w:rPr>
        <w:t>属地之心的六个弊端</w:t>
      </w:r>
    </w:p>
    <w:p w14:paraId="57E98506" w14:textId="77777777" w:rsidR="00F7717E" w:rsidRDefault="00000000">
      <w:pPr>
        <w:spacing w:before="285"/>
        <w:ind w:left="100"/>
        <w:rPr>
          <w:rFonts w:ascii="宋体" w:eastAsia="宋体"/>
          <w:sz w:val="24"/>
          <w:lang w:eastAsia="zh-CN"/>
        </w:rPr>
      </w:pPr>
      <w:r>
        <w:rPr>
          <w:rFonts w:ascii="宋体" w:eastAsia="宋体" w:hint="eastAsia"/>
          <w:spacing w:val="-2"/>
          <w:sz w:val="24"/>
          <w:lang w:eastAsia="zh-CN"/>
        </w:rPr>
        <w:t>第四章</w:t>
      </w:r>
      <w:r>
        <w:rPr>
          <w:spacing w:val="-2"/>
          <w:sz w:val="24"/>
          <w:lang w:eastAsia="zh-CN"/>
        </w:rPr>
        <w:t>:</w:t>
      </w:r>
      <w:r>
        <w:rPr>
          <w:rFonts w:ascii="宋体" w:eastAsia="宋体" w:hint="eastAsia"/>
          <w:spacing w:val="-3"/>
          <w:sz w:val="24"/>
          <w:lang w:eastAsia="zh-CN"/>
        </w:rPr>
        <w:t>属地之心的另外八个弊端</w:t>
      </w:r>
    </w:p>
    <w:p w14:paraId="34A119DC" w14:textId="77777777" w:rsidR="00F7717E" w:rsidRDefault="00000000">
      <w:pPr>
        <w:spacing w:before="283" w:line="460" w:lineRule="auto"/>
        <w:ind w:left="100" w:right="5602"/>
        <w:rPr>
          <w:rFonts w:ascii="宋体" w:eastAsia="宋体"/>
          <w:sz w:val="24"/>
          <w:lang w:eastAsia="zh-CN"/>
        </w:rPr>
      </w:pPr>
      <w:r>
        <w:rPr>
          <w:rFonts w:ascii="宋体" w:eastAsia="宋体" w:hint="eastAsia"/>
          <w:spacing w:val="-2"/>
          <w:sz w:val="24"/>
          <w:lang w:eastAsia="zh-CN"/>
        </w:rPr>
        <w:t>第五章</w:t>
      </w:r>
      <w:r>
        <w:rPr>
          <w:spacing w:val="-2"/>
          <w:sz w:val="24"/>
          <w:lang w:eastAsia="zh-CN"/>
        </w:rPr>
        <w:t>:</w:t>
      </w:r>
      <w:r>
        <w:rPr>
          <w:rFonts w:ascii="宋体" w:eastAsia="宋体" w:hint="eastAsia"/>
          <w:spacing w:val="-2"/>
          <w:sz w:val="24"/>
          <w:lang w:eastAsia="zh-CN"/>
        </w:rPr>
        <w:t>属地之心的人可能做成的五件事第六章</w:t>
      </w:r>
      <w:r>
        <w:rPr>
          <w:spacing w:val="-2"/>
          <w:sz w:val="24"/>
          <w:lang w:eastAsia="zh-CN"/>
        </w:rPr>
        <w:t>:</w:t>
      </w:r>
      <w:r>
        <w:rPr>
          <w:rFonts w:ascii="宋体" w:eastAsia="宋体" w:hint="eastAsia"/>
          <w:spacing w:val="-2"/>
          <w:sz w:val="24"/>
          <w:lang w:eastAsia="zh-CN"/>
        </w:rPr>
        <w:t>人属地之心的七个原因</w:t>
      </w:r>
    </w:p>
    <w:p w14:paraId="2369EF3B" w14:textId="77777777" w:rsidR="00F7717E" w:rsidRDefault="00000000">
      <w:pPr>
        <w:ind w:left="100"/>
        <w:rPr>
          <w:rFonts w:ascii="宋体" w:eastAsia="宋体"/>
          <w:sz w:val="24"/>
          <w:lang w:eastAsia="zh-CN"/>
        </w:rPr>
      </w:pPr>
      <w:r>
        <w:rPr>
          <w:rFonts w:ascii="宋体" w:eastAsia="宋体" w:hint="eastAsia"/>
          <w:spacing w:val="-2"/>
          <w:sz w:val="24"/>
          <w:lang w:eastAsia="zh-CN"/>
        </w:rPr>
        <w:t>第七章</w:t>
      </w:r>
      <w:r>
        <w:rPr>
          <w:spacing w:val="-2"/>
          <w:sz w:val="24"/>
          <w:lang w:eastAsia="zh-CN"/>
        </w:rPr>
        <w:t>:</w:t>
      </w:r>
      <w:r>
        <w:rPr>
          <w:rFonts w:ascii="宋体" w:eastAsia="宋体" w:hint="eastAsia"/>
          <w:spacing w:val="-3"/>
          <w:sz w:val="24"/>
          <w:lang w:eastAsia="zh-CN"/>
        </w:rPr>
        <w:t>使人心脱离属地之心的十一个思考</w:t>
      </w:r>
    </w:p>
    <w:p w14:paraId="320B69E6" w14:textId="77777777" w:rsidR="00F7717E" w:rsidRDefault="00000000">
      <w:pPr>
        <w:spacing w:before="285" w:line="460" w:lineRule="auto"/>
        <w:ind w:left="100" w:right="4162"/>
        <w:rPr>
          <w:rFonts w:ascii="宋体" w:eastAsia="宋体"/>
          <w:sz w:val="24"/>
          <w:lang w:eastAsia="zh-CN"/>
        </w:rPr>
      </w:pPr>
      <w:r>
        <w:rPr>
          <w:rFonts w:ascii="宋体" w:eastAsia="宋体" w:hint="eastAsia"/>
          <w:spacing w:val="-2"/>
          <w:sz w:val="24"/>
          <w:lang w:eastAsia="zh-CN"/>
        </w:rPr>
        <w:t>第八章</w:t>
      </w:r>
      <w:r>
        <w:rPr>
          <w:spacing w:val="-2"/>
          <w:sz w:val="24"/>
          <w:lang w:eastAsia="zh-CN"/>
        </w:rPr>
        <w:t>:</w:t>
      </w:r>
      <w:r>
        <w:rPr>
          <w:rFonts w:ascii="宋体" w:eastAsia="宋体" w:hint="eastAsia"/>
          <w:spacing w:val="-2"/>
          <w:sz w:val="24"/>
          <w:lang w:eastAsia="zh-CN"/>
        </w:rPr>
        <w:t>如何使我们的心从属地之心中解脱的五个指引</w:t>
      </w:r>
      <w:r>
        <w:rPr>
          <w:rFonts w:ascii="宋体" w:eastAsia="宋体" w:hint="eastAsia"/>
          <w:spacing w:val="-4"/>
          <w:sz w:val="24"/>
          <w:lang w:eastAsia="zh-CN"/>
        </w:rPr>
        <w:t>版权信息</w:t>
      </w:r>
    </w:p>
    <w:p w14:paraId="7AEA709F" w14:textId="77777777" w:rsidR="00F7717E" w:rsidRDefault="00F7717E">
      <w:pPr>
        <w:spacing w:line="460" w:lineRule="auto"/>
        <w:rPr>
          <w:rFonts w:ascii="宋体" w:eastAsia="宋体"/>
          <w:sz w:val="24"/>
          <w:lang w:eastAsia="zh-CN"/>
        </w:rPr>
        <w:sectPr w:rsidR="00F7717E">
          <w:pgSz w:w="12240" w:h="15840"/>
          <w:pgMar w:top="1800" w:right="1060" w:bottom="280" w:left="1320" w:header="720" w:footer="720" w:gutter="0"/>
          <w:cols w:space="720"/>
        </w:sectPr>
      </w:pPr>
    </w:p>
    <w:p w14:paraId="0EEF7C53" w14:textId="77777777" w:rsidR="00F7717E" w:rsidRDefault="00000000">
      <w:pPr>
        <w:spacing w:before="404"/>
        <w:ind w:left="225" w:right="481"/>
        <w:jc w:val="center"/>
        <w:outlineLvl w:val="1"/>
        <w:rPr>
          <w:b/>
          <w:sz w:val="42"/>
        </w:rPr>
      </w:pPr>
      <w:bookmarkStart w:id="8" w:name="TO_THE_READER"/>
      <w:bookmarkStart w:id="9" w:name="_bookmark0"/>
      <w:bookmarkEnd w:id="8"/>
      <w:bookmarkEnd w:id="9"/>
      <w:r>
        <w:rPr>
          <w:b/>
          <w:sz w:val="42"/>
        </w:rPr>
        <w:lastRenderedPageBreak/>
        <w:t>TO</w:t>
      </w:r>
      <w:r>
        <w:rPr>
          <w:b/>
          <w:spacing w:val="7"/>
          <w:sz w:val="42"/>
        </w:rPr>
        <w:t xml:space="preserve"> </w:t>
      </w:r>
      <w:r>
        <w:rPr>
          <w:b/>
          <w:sz w:val="42"/>
        </w:rPr>
        <w:t>THE</w:t>
      </w:r>
      <w:r>
        <w:rPr>
          <w:b/>
          <w:spacing w:val="5"/>
          <w:sz w:val="42"/>
        </w:rPr>
        <w:t xml:space="preserve"> </w:t>
      </w:r>
      <w:r>
        <w:rPr>
          <w:b/>
          <w:spacing w:val="-2"/>
          <w:sz w:val="42"/>
        </w:rPr>
        <w:t>READER</w:t>
      </w:r>
    </w:p>
    <w:p w14:paraId="148139AC" w14:textId="77777777" w:rsidR="00F7717E" w:rsidRDefault="00000000">
      <w:pPr>
        <w:pStyle w:val="a3"/>
        <w:spacing w:before="473" w:line="254" w:lineRule="auto"/>
        <w:ind w:right="474"/>
      </w:pPr>
      <w:r>
        <w:t>A servant of Christ once said, "Every day a Christian spends on earth is a day lost in heaven." He meant that union and communion with God in Jesus Christ is what makes heaven. Since this is attainable in life,</w:t>
      </w:r>
      <w:r>
        <w:rPr>
          <w:spacing w:val="-3"/>
        </w:rPr>
        <w:t xml:space="preserve"> </w:t>
      </w:r>
      <w:r>
        <w:t>what</w:t>
      </w:r>
      <w:r>
        <w:rPr>
          <w:spacing w:val="-4"/>
        </w:rPr>
        <w:t xml:space="preserve"> </w:t>
      </w:r>
      <w:r>
        <w:t>keeps</w:t>
      </w:r>
      <w:r>
        <w:rPr>
          <w:spacing w:val="-1"/>
        </w:rPr>
        <w:t xml:space="preserve"> </w:t>
      </w:r>
      <w:r>
        <w:t>a</w:t>
      </w:r>
      <w:r>
        <w:rPr>
          <w:spacing w:val="-4"/>
        </w:rPr>
        <w:t xml:space="preserve"> </w:t>
      </w:r>
      <w:r>
        <w:t>Christian</w:t>
      </w:r>
      <w:r>
        <w:rPr>
          <w:spacing w:val="-3"/>
        </w:rPr>
        <w:t xml:space="preserve"> </w:t>
      </w:r>
      <w:r>
        <w:t>from</w:t>
      </w:r>
      <w:r>
        <w:rPr>
          <w:spacing w:val="-2"/>
        </w:rPr>
        <w:t xml:space="preserve"> </w:t>
      </w:r>
      <w:r>
        <w:t>living</w:t>
      </w:r>
      <w:r>
        <w:rPr>
          <w:spacing w:val="-3"/>
        </w:rPr>
        <w:t xml:space="preserve"> </w:t>
      </w:r>
      <w:r>
        <w:t>in</w:t>
      </w:r>
      <w:r>
        <w:rPr>
          <w:spacing w:val="-3"/>
        </w:rPr>
        <w:t xml:space="preserve"> </w:t>
      </w:r>
      <w:r>
        <w:t>heaven</w:t>
      </w:r>
      <w:r>
        <w:rPr>
          <w:spacing w:val="-1"/>
        </w:rPr>
        <w:t xml:space="preserve"> </w:t>
      </w:r>
      <w:r>
        <w:t>while</w:t>
      </w:r>
      <w:r>
        <w:rPr>
          <w:spacing w:val="-5"/>
        </w:rPr>
        <w:t xml:space="preserve"> </w:t>
      </w:r>
      <w:r>
        <w:t>on</w:t>
      </w:r>
      <w:r>
        <w:rPr>
          <w:spacing w:val="-1"/>
        </w:rPr>
        <w:t xml:space="preserve"> </w:t>
      </w:r>
      <w:r>
        <w:t>earth?</w:t>
      </w:r>
      <w:r>
        <w:rPr>
          <w:spacing w:val="-1"/>
        </w:rPr>
        <w:t xml:space="preserve"> </w:t>
      </w:r>
      <w:r>
        <w:t xml:space="preserve">Our fellowship is with the Father and with His Son Jesus Christ (1 John 1:3). Our conversation is in heaven, as another apostle said (Phil. 3:20). "I live, yet not I, but Christ liveth in me, and the life which I now live in the flesh, I live by the faith of the Son of God" (Galatians </w:t>
      </w:r>
      <w:r>
        <w:rPr>
          <w:spacing w:val="-2"/>
        </w:rPr>
        <w:t>2:20).</w:t>
      </w:r>
    </w:p>
    <w:p w14:paraId="3C8E33D5" w14:textId="77777777" w:rsidR="00F7717E" w:rsidRDefault="00000000">
      <w:pPr>
        <w:pStyle w:val="a3"/>
        <w:spacing w:before="283" w:line="254" w:lineRule="auto"/>
        <w:ind w:right="474"/>
      </w:pPr>
      <w:r>
        <w:t>These men were on earth, subject to infirmities like us, yet living in heaven. In this declining, wanton, Christ-denying age, there is still a generation upon earth who live like this. Their lives and graces, though hidden under a plain exterior, under many reproaches and infirmities, shine inwardly with the glory of Christ. They follow the Lord with a different spirit than the spirit of the world. Among these hidden ones of the Lord was the Preacher of these sermons, who, while on earth, lived in heaven. The end and purpose of these sermons is to encourage you to have a similar attitude. Take your mind off of fleeting vanities and set it on what is real and durable.</w:t>
      </w:r>
    </w:p>
    <w:p w14:paraId="36673CA2" w14:textId="77777777" w:rsidR="00F7717E" w:rsidRDefault="00000000">
      <w:pPr>
        <w:pStyle w:val="a3"/>
        <w:spacing w:before="280" w:line="254" w:lineRule="auto"/>
        <w:ind w:right="473"/>
      </w:pPr>
      <w:r>
        <w:t>We</w:t>
      </w:r>
      <w:r>
        <w:rPr>
          <w:spacing w:val="-2"/>
        </w:rPr>
        <w:t xml:space="preserve"> </w:t>
      </w:r>
      <w:r>
        <w:t>can</w:t>
      </w:r>
      <w:r>
        <w:rPr>
          <w:spacing w:val="-4"/>
        </w:rPr>
        <w:t xml:space="preserve"> </w:t>
      </w:r>
      <w:r>
        <w:t>see how</w:t>
      </w:r>
      <w:r>
        <w:rPr>
          <w:spacing w:val="-2"/>
        </w:rPr>
        <w:t xml:space="preserve"> </w:t>
      </w:r>
      <w:r>
        <w:t>weak</w:t>
      </w:r>
      <w:r>
        <w:rPr>
          <w:spacing w:val="-1"/>
        </w:rPr>
        <w:t xml:space="preserve"> </w:t>
      </w:r>
      <w:r>
        <w:t>worldly pomp and</w:t>
      </w:r>
      <w:r>
        <w:rPr>
          <w:spacing w:val="-3"/>
        </w:rPr>
        <w:t xml:space="preserve"> </w:t>
      </w:r>
      <w:r>
        <w:t>glory</w:t>
      </w:r>
      <w:r>
        <w:rPr>
          <w:spacing w:val="-3"/>
        </w:rPr>
        <w:t xml:space="preserve"> </w:t>
      </w:r>
      <w:r>
        <w:t>is,</w:t>
      </w:r>
      <w:r>
        <w:rPr>
          <w:spacing w:val="-3"/>
        </w:rPr>
        <w:t xml:space="preserve"> </w:t>
      </w:r>
      <w:r>
        <w:t>and</w:t>
      </w:r>
      <w:r>
        <w:rPr>
          <w:spacing w:val="-1"/>
        </w:rPr>
        <w:t xml:space="preserve"> </w:t>
      </w:r>
      <w:r>
        <w:t>how</w:t>
      </w:r>
      <w:r>
        <w:rPr>
          <w:spacing w:val="-2"/>
        </w:rPr>
        <w:t xml:space="preserve"> </w:t>
      </w:r>
      <w:r>
        <w:t>the</w:t>
      </w:r>
      <w:r>
        <w:rPr>
          <w:spacing w:val="-2"/>
        </w:rPr>
        <w:t xml:space="preserve"> </w:t>
      </w:r>
      <w:r>
        <w:t>Lord</w:t>
      </w:r>
      <w:r>
        <w:rPr>
          <w:spacing w:val="-1"/>
        </w:rPr>
        <w:t xml:space="preserve"> </w:t>
      </w:r>
      <w:r>
        <w:t>is putting an end to the kingdoms of men who have not contributed their strength and power to advancing the glory of the kingdom of Jesus Christ, but rather to its decline and</w:t>
      </w:r>
      <w:r>
        <w:rPr>
          <w:spacing w:val="-1"/>
        </w:rPr>
        <w:t xml:space="preserve"> </w:t>
      </w:r>
      <w:r>
        <w:t>obscurity. Besides what the world tells us, our days have more examples of the vanity of the</w:t>
      </w:r>
      <w:r>
        <w:rPr>
          <w:spacing w:val="40"/>
        </w:rPr>
        <w:t xml:space="preserve"> </w:t>
      </w:r>
      <w:r>
        <w:t>world than any other age. Therefore, our hearts should not be attached to things that cannot stretch themselves to eternity. The Apostle's reasoning is weighty.</w:t>
      </w:r>
    </w:p>
    <w:p w14:paraId="318DECEB" w14:textId="77777777" w:rsidR="00F7717E" w:rsidRDefault="00F7717E">
      <w:pPr>
        <w:spacing w:line="254" w:lineRule="auto"/>
        <w:sectPr w:rsidR="00F7717E">
          <w:pgSz w:w="12240" w:h="15840"/>
          <w:pgMar w:top="1820" w:right="1060" w:bottom="280" w:left="1320" w:header="720" w:footer="720" w:gutter="0"/>
          <w:cols w:space="720"/>
        </w:sectPr>
      </w:pPr>
    </w:p>
    <w:p w14:paraId="2CC6B396" w14:textId="77777777" w:rsidR="00F7717E" w:rsidRDefault="00000000">
      <w:pPr>
        <w:pStyle w:val="a3"/>
        <w:spacing w:line="254" w:lineRule="auto"/>
        <w:ind w:right="481"/>
      </w:pPr>
      <w:r>
        <w:lastRenderedPageBreak/>
        <w:t>The message is that those who have wives should live as if they do not, and those who weep should live as if they do not weep. Those who rejoice should live as if they do not, and those who buy should live as if they do not possess. Those who use the world should do so without abusing it.</w:t>
      </w:r>
    </w:p>
    <w:p w14:paraId="5DE44E84" w14:textId="77777777" w:rsidR="00F7717E" w:rsidRDefault="00000000">
      <w:pPr>
        <w:pStyle w:val="a3"/>
        <w:spacing w:before="291" w:line="254" w:lineRule="auto"/>
        <w:ind w:right="477"/>
      </w:pPr>
      <w:r>
        <w:t>The preacher supports this exhortation with the argument that time is short and life is shorter still, and that the end of all things is near. We should focus on greater things and set our hearts on them. This holy man's spirituality is evident in the fact that even though he enjoyed many comforts on earth, he still viewed them as a stranger would and used them to raise his soul to a more holy, humble, and self-denying walk with God. It is more impressive for someone who</w:t>
      </w:r>
      <w:r>
        <w:rPr>
          <w:spacing w:val="40"/>
        </w:rPr>
        <w:t xml:space="preserve"> </w:t>
      </w:r>
      <w:r>
        <w:t>is surrounded by creature comforts to reject them with a divine</w:t>
      </w:r>
      <w:r>
        <w:rPr>
          <w:spacing w:val="-1"/>
        </w:rPr>
        <w:t xml:space="preserve"> </w:t>
      </w:r>
      <w:r>
        <w:t>spirit and elevate themselves to a state of higher enjoyment with Jesus Christ. This is comparable to someone who is made a partaker of the Divine nature and who lives above the world in the enjoyment of it.</w:t>
      </w:r>
    </w:p>
    <w:p w14:paraId="1AA513AB" w14:textId="77777777" w:rsidR="00F7717E" w:rsidRDefault="00000000">
      <w:pPr>
        <w:pStyle w:val="a3"/>
        <w:spacing w:before="278" w:line="254" w:lineRule="auto"/>
        <w:ind w:right="476"/>
      </w:pPr>
      <w:r>
        <w:t>These sermons are printed twice: once in the practice of the holy</w:t>
      </w:r>
      <w:r>
        <w:rPr>
          <w:spacing w:val="40"/>
        </w:rPr>
        <w:t xml:space="preserve"> </w:t>
      </w:r>
      <w:r>
        <w:t>man and once again in these papers presented in a preaching style, which is more desired, more acceptable to his hearers, and, if not mistaken, more effective in working upon the affections and being profitable to the majority of Christians. Although the papers could have been more condensed, this preaching style is chosen because it is more appealing to the audience.</w:t>
      </w:r>
    </w:p>
    <w:p w14:paraId="49F0484F" w14:textId="77777777" w:rsidR="00F7717E" w:rsidRDefault="00000000">
      <w:pPr>
        <w:pStyle w:val="a3"/>
        <w:spacing w:before="286" w:line="254" w:lineRule="auto"/>
        <w:ind w:right="477"/>
      </w:pPr>
      <w:r>
        <w:t>The Lord Jesus be with your spirit, and go along with these, and all his other precious labors, to the furtherance of the joy of your faith, building you up in the inner man, and directing you in the way to your eternal rest.</w:t>
      </w:r>
    </w:p>
    <w:p w14:paraId="2212D997" w14:textId="77777777" w:rsidR="00F7717E" w:rsidRDefault="00000000">
      <w:pPr>
        <w:pStyle w:val="a3"/>
        <w:spacing w:before="295" w:line="254" w:lineRule="auto"/>
        <w:ind w:right="476"/>
      </w:pPr>
      <w:r>
        <w:t>Thomas Goodwin, William Bridge, William Greenhill, William Adderly, John Yates, Sydrach Simpson, Philip Nye.</w:t>
      </w:r>
    </w:p>
    <w:p w14:paraId="483235FE" w14:textId="77777777" w:rsidR="00F7717E" w:rsidRDefault="00F7717E">
      <w:pPr>
        <w:pStyle w:val="a3"/>
        <w:spacing w:before="79"/>
        <w:ind w:left="0"/>
        <w:jc w:val="left"/>
      </w:pPr>
    </w:p>
    <w:p w14:paraId="494E3DB2" w14:textId="77777777" w:rsidR="00F7717E" w:rsidRDefault="00000000">
      <w:pPr>
        <w:pStyle w:val="1"/>
        <w:ind w:right="485"/>
        <w:rPr>
          <w:rFonts w:hint="eastAsia"/>
          <w:lang w:eastAsia="zh-CN"/>
        </w:rPr>
      </w:pPr>
      <w:bookmarkStart w:id="10" w:name="致读者"/>
      <w:bookmarkEnd w:id="10"/>
      <w:r>
        <w:rPr>
          <w:spacing w:val="-5"/>
          <w:lang w:eastAsia="zh-CN"/>
        </w:rPr>
        <w:t>致读者</w:t>
      </w:r>
    </w:p>
    <w:p w14:paraId="59A1A922" w14:textId="77777777" w:rsidR="00F7717E" w:rsidRDefault="00000000">
      <w:pPr>
        <w:spacing w:before="509" w:line="242" w:lineRule="auto"/>
        <w:ind w:left="100" w:right="510"/>
        <w:jc w:val="both"/>
        <w:rPr>
          <w:rFonts w:ascii="宋体" w:eastAsia="宋体"/>
          <w:sz w:val="24"/>
          <w:lang w:eastAsia="zh-CN"/>
        </w:rPr>
      </w:pPr>
      <w:r>
        <w:rPr>
          <w:rFonts w:ascii="宋体" w:eastAsia="宋体" w:hint="eastAsia"/>
          <w:spacing w:val="-2"/>
          <w:sz w:val="24"/>
          <w:lang w:eastAsia="zh-CN"/>
        </w:rPr>
        <w:t>有一位基督的仆人曾经说过</w:t>
      </w:r>
      <w:r>
        <w:rPr>
          <w:spacing w:val="-2"/>
          <w:sz w:val="24"/>
          <w:lang w:eastAsia="zh-CN"/>
        </w:rPr>
        <w:t>:"</w:t>
      </w:r>
      <w:r>
        <w:rPr>
          <w:rFonts w:ascii="宋体" w:eastAsia="宋体" w:hint="eastAsia"/>
          <w:spacing w:val="-2"/>
          <w:sz w:val="24"/>
          <w:lang w:eastAsia="zh-CN"/>
        </w:rPr>
        <w:t>基督徒在地上度过的每一天</w:t>
      </w:r>
      <w:r>
        <w:rPr>
          <w:spacing w:val="-2"/>
          <w:sz w:val="24"/>
          <w:lang w:eastAsia="zh-CN"/>
        </w:rPr>
        <w:t>,</w:t>
      </w:r>
      <w:r>
        <w:rPr>
          <w:rFonts w:ascii="宋体" w:eastAsia="宋体" w:hint="eastAsia"/>
          <w:spacing w:val="-2"/>
          <w:sz w:val="24"/>
          <w:lang w:eastAsia="zh-CN"/>
        </w:rPr>
        <w:t>都是在天堂里失去的一天。</w:t>
      </w:r>
      <w:r>
        <w:rPr>
          <w:spacing w:val="-2"/>
          <w:sz w:val="24"/>
          <w:lang w:eastAsia="zh-CN"/>
        </w:rPr>
        <w:t>"</w:t>
      </w:r>
      <w:r>
        <w:rPr>
          <w:rFonts w:ascii="宋体" w:eastAsia="宋体" w:hint="eastAsia"/>
          <w:spacing w:val="-2"/>
          <w:sz w:val="24"/>
          <w:lang w:eastAsia="zh-CN"/>
        </w:rPr>
        <w:t>他的意思是</w:t>
      </w:r>
      <w:r>
        <w:rPr>
          <w:spacing w:val="-2"/>
          <w:sz w:val="24"/>
          <w:lang w:eastAsia="zh-CN"/>
        </w:rPr>
        <w:t>,</w:t>
      </w:r>
      <w:r>
        <w:rPr>
          <w:rFonts w:ascii="宋体" w:eastAsia="宋体" w:hint="eastAsia"/>
          <w:spacing w:val="-2"/>
          <w:sz w:val="24"/>
          <w:lang w:eastAsia="zh-CN"/>
        </w:rPr>
        <w:t>与上帝在耶稣基督里的联合和交通构成了天堂。既然这在生命中是可以达到的</w:t>
      </w:r>
      <w:r>
        <w:rPr>
          <w:spacing w:val="-2"/>
          <w:sz w:val="24"/>
          <w:lang w:eastAsia="zh-CN"/>
        </w:rPr>
        <w:t>,</w:t>
      </w:r>
      <w:r>
        <w:rPr>
          <w:rFonts w:ascii="宋体" w:eastAsia="宋体" w:hint="eastAsia"/>
          <w:spacing w:val="-2"/>
          <w:sz w:val="24"/>
          <w:lang w:eastAsia="zh-CN"/>
        </w:rPr>
        <w:t>那么是什么阻止了基督徒在地上生活的同时就生活在天堂里呢</w:t>
      </w:r>
      <w:r>
        <w:rPr>
          <w:spacing w:val="-2"/>
          <w:sz w:val="24"/>
          <w:lang w:eastAsia="zh-CN"/>
        </w:rPr>
        <w:t>?</w:t>
      </w:r>
      <w:r>
        <w:rPr>
          <w:rFonts w:ascii="宋体" w:eastAsia="宋体" w:hint="eastAsia"/>
          <w:spacing w:val="-3"/>
          <w:sz w:val="24"/>
          <w:lang w:eastAsia="zh-CN"/>
        </w:rPr>
        <w:t>我们与父并与他儿子耶稣</w:t>
      </w:r>
    </w:p>
    <w:p w14:paraId="29E26488" w14:textId="77777777" w:rsidR="00F7717E" w:rsidRDefault="00F7717E">
      <w:pPr>
        <w:spacing w:line="242" w:lineRule="auto"/>
        <w:jc w:val="both"/>
        <w:rPr>
          <w:rFonts w:ascii="宋体" w:eastAsia="宋体"/>
          <w:sz w:val="24"/>
          <w:lang w:eastAsia="zh-CN"/>
        </w:rPr>
        <w:sectPr w:rsidR="00F7717E">
          <w:pgSz w:w="12240" w:h="15840"/>
          <w:pgMar w:top="1360" w:right="1060" w:bottom="0" w:left="1320" w:header="720" w:footer="720" w:gutter="0"/>
          <w:cols w:space="720"/>
        </w:sectPr>
      </w:pPr>
    </w:p>
    <w:p w14:paraId="6D376D73" w14:textId="77777777" w:rsidR="00F7717E" w:rsidRDefault="00000000">
      <w:pPr>
        <w:spacing w:before="62" w:line="242" w:lineRule="auto"/>
        <w:ind w:left="100" w:right="517"/>
        <w:rPr>
          <w:rFonts w:ascii="宋体" w:eastAsia="宋体"/>
          <w:sz w:val="24"/>
          <w:lang w:eastAsia="zh-CN"/>
        </w:rPr>
      </w:pPr>
      <w:r>
        <w:rPr>
          <w:rFonts w:ascii="宋体" w:eastAsia="宋体" w:hint="eastAsia"/>
          <w:spacing w:val="-2"/>
          <w:sz w:val="24"/>
          <w:lang w:eastAsia="zh-CN"/>
        </w:rPr>
        <w:lastRenderedPageBreak/>
        <w:t>基督相交</w:t>
      </w:r>
      <w:r>
        <w:rPr>
          <w:spacing w:val="-2"/>
          <w:sz w:val="24"/>
          <w:lang w:eastAsia="zh-CN"/>
        </w:rPr>
        <w:t>(</w:t>
      </w:r>
      <w:r>
        <w:rPr>
          <w:rFonts w:ascii="宋体" w:eastAsia="宋体" w:hint="eastAsia"/>
          <w:spacing w:val="-2"/>
          <w:sz w:val="24"/>
          <w:lang w:eastAsia="zh-CN"/>
        </w:rPr>
        <w:t>约翰一书</w:t>
      </w:r>
      <w:r>
        <w:rPr>
          <w:spacing w:val="-2"/>
          <w:sz w:val="24"/>
          <w:lang w:eastAsia="zh-CN"/>
        </w:rPr>
        <w:t>1:3)</w:t>
      </w:r>
      <w:r>
        <w:rPr>
          <w:rFonts w:ascii="宋体" w:eastAsia="宋体" w:hint="eastAsia"/>
          <w:spacing w:val="-2"/>
          <w:sz w:val="24"/>
          <w:lang w:eastAsia="zh-CN"/>
        </w:rPr>
        <w:t>。我们的国籍在天上</w:t>
      </w:r>
      <w:r>
        <w:rPr>
          <w:spacing w:val="-2"/>
          <w:sz w:val="24"/>
          <w:lang w:eastAsia="zh-CN"/>
        </w:rPr>
        <w:t>,</w:t>
      </w:r>
      <w:r>
        <w:rPr>
          <w:rFonts w:ascii="宋体" w:eastAsia="宋体" w:hint="eastAsia"/>
          <w:spacing w:val="-2"/>
          <w:sz w:val="24"/>
          <w:lang w:eastAsia="zh-CN"/>
        </w:rPr>
        <w:t>正如另一位使徒所说</w:t>
      </w:r>
      <w:r>
        <w:rPr>
          <w:spacing w:val="-2"/>
          <w:sz w:val="24"/>
          <w:lang w:eastAsia="zh-CN"/>
        </w:rPr>
        <w:t>(</w:t>
      </w:r>
      <w:r>
        <w:rPr>
          <w:rFonts w:ascii="宋体" w:eastAsia="宋体" w:hint="eastAsia"/>
          <w:spacing w:val="-2"/>
          <w:sz w:val="24"/>
          <w:lang w:eastAsia="zh-CN"/>
        </w:rPr>
        <w:t>腓立比书</w:t>
      </w:r>
      <w:r>
        <w:rPr>
          <w:spacing w:val="-2"/>
          <w:sz w:val="24"/>
          <w:lang w:eastAsia="zh-CN"/>
        </w:rPr>
        <w:t>3:20)</w:t>
      </w:r>
      <w:r>
        <w:rPr>
          <w:rFonts w:ascii="宋体" w:eastAsia="宋体" w:hint="eastAsia"/>
          <w:spacing w:val="-2"/>
          <w:sz w:val="24"/>
          <w:lang w:eastAsia="zh-CN"/>
        </w:rPr>
        <w:t>。</w:t>
      </w:r>
      <w:r>
        <w:rPr>
          <w:spacing w:val="-2"/>
          <w:sz w:val="24"/>
          <w:lang w:eastAsia="zh-CN"/>
        </w:rPr>
        <w:t>"</w:t>
      </w:r>
      <w:r>
        <w:rPr>
          <w:rFonts w:ascii="宋体" w:eastAsia="宋体" w:hint="eastAsia"/>
          <w:spacing w:val="-2"/>
          <w:sz w:val="24"/>
          <w:lang w:eastAsia="zh-CN"/>
        </w:rPr>
        <w:t>现在活着的不再是我</w:t>
      </w:r>
      <w:r>
        <w:rPr>
          <w:spacing w:val="-2"/>
          <w:sz w:val="24"/>
          <w:lang w:eastAsia="zh-CN"/>
        </w:rPr>
        <w:t>,</w:t>
      </w:r>
      <w:r>
        <w:rPr>
          <w:rFonts w:ascii="宋体" w:eastAsia="宋体" w:hint="eastAsia"/>
          <w:spacing w:val="-2"/>
          <w:sz w:val="24"/>
          <w:lang w:eastAsia="zh-CN"/>
        </w:rPr>
        <w:t>乃是基督在我里面活着</w:t>
      </w:r>
      <w:r>
        <w:rPr>
          <w:spacing w:val="-2"/>
          <w:sz w:val="24"/>
          <w:lang w:eastAsia="zh-CN"/>
        </w:rPr>
        <w:t>;</w:t>
      </w:r>
      <w:r>
        <w:rPr>
          <w:rFonts w:ascii="宋体" w:eastAsia="宋体" w:hint="eastAsia"/>
          <w:spacing w:val="-2"/>
          <w:sz w:val="24"/>
          <w:lang w:eastAsia="zh-CN"/>
        </w:rPr>
        <w:t>并且我如今在肉身活着</w:t>
      </w:r>
      <w:r>
        <w:rPr>
          <w:spacing w:val="-2"/>
          <w:sz w:val="24"/>
          <w:lang w:eastAsia="zh-CN"/>
        </w:rPr>
        <w:t>,</w:t>
      </w:r>
      <w:r>
        <w:rPr>
          <w:rFonts w:ascii="宋体" w:eastAsia="宋体" w:hint="eastAsia"/>
          <w:spacing w:val="-2"/>
          <w:sz w:val="24"/>
          <w:lang w:eastAsia="zh-CN"/>
        </w:rPr>
        <w:t xml:space="preserve">是因信上帝的儿子而活 </w:t>
      </w:r>
      <w:r>
        <w:rPr>
          <w:spacing w:val="-2"/>
          <w:sz w:val="24"/>
          <w:lang w:eastAsia="zh-CN"/>
        </w:rPr>
        <w:t>"(</w:t>
      </w:r>
      <w:r>
        <w:rPr>
          <w:rFonts w:ascii="宋体" w:eastAsia="宋体" w:hint="eastAsia"/>
          <w:spacing w:val="-2"/>
          <w:sz w:val="24"/>
          <w:lang w:eastAsia="zh-CN"/>
        </w:rPr>
        <w:t>加拉太书</w:t>
      </w:r>
      <w:r>
        <w:rPr>
          <w:spacing w:val="-2"/>
          <w:sz w:val="24"/>
          <w:lang w:eastAsia="zh-CN"/>
        </w:rPr>
        <w:t>2:20)</w:t>
      </w:r>
      <w:r>
        <w:rPr>
          <w:rFonts w:ascii="宋体" w:eastAsia="宋体" w:hint="eastAsia"/>
          <w:spacing w:val="-2"/>
          <w:sz w:val="24"/>
          <w:lang w:eastAsia="zh-CN"/>
        </w:rPr>
        <w:t>。</w:t>
      </w:r>
    </w:p>
    <w:p w14:paraId="026ECFE3" w14:textId="77777777" w:rsidR="00F7717E" w:rsidRDefault="00000000">
      <w:pPr>
        <w:spacing w:before="280" w:line="242" w:lineRule="auto"/>
        <w:ind w:left="100" w:right="445"/>
        <w:jc w:val="both"/>
        <w:rPr>
          <w:rFonts w:ascii="宋体" w:eastAsia="宋体"/>
          <w:sz w:val="24"/>
          <w:lang w:eastAsia="zh-CN"/>
        </w:rPr>
      </w:pPr>
      <w:r>
        <w:rPr>
          <w:rFonts w:ascii="宋体" w:eastAsia="宋体" w:hint="eastAsia"/>
          <w:spacing w:val="-2"/>
          <w:sz w:val="24"/>
          <w:lang w:eastAsia="zh-CN"/>
        </w:rPr>
        <w:t>这些人在地上</w:t>
      </w:r>
      <w:r>
        <w:rPr>
          <w:spacing w:val="-2"/>
          <w:sz w:val="24"/>
          <w:lang w:eastAsia="zh-CN"/>
        </w:rPr>
        <w:t>,</w:t>
      </w:r>
      <w:r>
        <w:rPr>
          <w:rFonts w:ascii="宋体" w:eastAsia="宋体" w:hint="eastAsia"/>
          <w:spacing w:val="-2"/>
          <w:sz w:val="24"/>
          <w:lang w:eastAsia="zh-CN"/>
        </w:rPr>
        <w:t>与我们一样有软弱</w:t>
      </w:r>
      <w:r>
        <w:rPr>
          <w:spacing w:val="-2"/>
          <w:sz w:val="24"/>
          <w:lang w:eastAsia="zh-CN"/>
        </w:rPr>
        <w:t>,</w:t>
      </w:r>
      <w:r>
        <w:rPr>
          <w:rFonts w:ascii="宋体" w:eastAsia="宋体" w:hint="eastAsia"/>
          <w:spacing w:val="-2"/>
          <w:sz w:val="24"/>
          <w:lang w:eastAsia="zh-CN"/>
        </w:rPr>
        <w:t>却活在天上。在这个衰退、放荡、否认基督的时代</w:t>
      </w:r>
      <w:r>
        <w:rPr>
          <w:spacing w:val="-2"/>
          <w:sz w:val="24"/>
          <w:lang w:eastAsia="zh-CN"/>
        </w:rPr>
        <w:t>,</w:t>
      </w:r>
      <w:r>
        <w:rPr>
          <w:rFonts w:ascii="宋体" w:eastAsia="宋体" w:hint="eastAsia"/>
          <w:spacing w:val="-2"/>
          <w:sz w:val="24"/>
          <w:lang w:eastAsia="zh-CN"/>
        </w:rPr>
        <w:t>地上仍有一代人这样生活。他们的生命和恩典</w:t>
      </w:r>
      <w:r>
        <w:rPr>
          <w:spacing w:val="-2"/>
          <w:sz w:val="24"/>
          <w:lang w:eastAsia="zh-CN"/>
        </w:rPr>
        <w:t>,</w:t>
      </w:r>
      <w:r>
        <w:rPr>
          <w:rFonts w:ascii="宋体" w:eastAsia="宋体" w:hint="eastAsia"/>
          <w:spacing w:val="-2"/>
          <w:sz w:val="24"/>
          <w:lang w:eastAsia="zh-CN"/>
        </w:rPr>
        <w:t>虽然隐藏在朴素的外表下</w:t>
      </w:r>
      <w:r>
        <w:rPr>
          <w:spacing w:val="-2"/>
          <w:sz w:val="24"/>
          <w:lang w:eastAsia="zh-CN"/>
        </w:rPr>
        <w:t>,</w:t>
      </w:r>
      <w:r>
        <w:rPr>
          <w:rFonts w:ascii="宋体" w:eastAsia="宋体" w:hint="eastAsia"/>
          <w:spacing w:val="-2"/>
          <w:sz w:val="24"/>
          <w:lang w:eastAsia="zh-CN"/>
        </w:rPr>
        <w:t>隐藏在许多责备和软弱之下</w:t>
      </w:r>
      <w:r>
        <w:rPr>
          <w:spacing w:val="-2"/>
          <w:sz w:val="24"/>
          <w:lang w:eastAsia="zh-CN"/>
        </w:rPr>
        <w:t>,</w:t>
      </w:r>
      <w:r>
        <w:rPr>
          <w:rFonts w:ascii="宋体" w:eastAsia="宋体" w:hint="eastAsia"/>
          <w:spacing w:val="-2"/>
          <w:sz w:val="24"/>
          <w:lang w:eastAsia="zh-CN"/>
        </w:rPr>
        <w:t>却在内心闪耀着基督的荣耀。他们以不同于世界的灵跟随主。在主隐藏的人中</w:t>
      </w:r>
      <w:r>
        <w:rPr>
          <w:spacing w:val="-2"/>
          <w:sz w:val="24"/>
          <w:lang w:eastAsia="zh-CN"/>
        </w:rPr>
        <w:t>,</w:t>
      </w:r>
      <w:r>
        <w:rPr>
          <w:rFonts w:ascii="宋体" w:eastAsia="宋体" w:hint="eastAsia"/>
          <w:spacing w:val="-2"/>
          <w:sz w:val="24"/>
          <w:lang w:eastAsia="zh-CN"/>
        </w:rPr>
        <w:t>有这些讲道的传道者</w:t>
      </w:r>
      <w:r>
        <w:rPr>
          <w:spacing w:val="-2"/>
          <w:sz w:val="24"/>
          <w:lang w:eastAsia="zh-CN"/>
        </w:rPr>
        <w:t>,</w:t>
      </w:r>
      <w:r>
        <w:rPr>
          <w:rFonts w:ascii="宋体" w:eastAsia="宋体" w:hint="eastAsia"/>
          <w:spacing w:val="-2"/>
          <w:sz w:val="24"/>
          <w:lang w:eastAsia="zh-CN"/>
        </w:rPr>
        <w:t>他在地上时</w:t>
      </w:r>
      <w:r>
        <w:rPr>
          <w:spacing w:val="-2"/>
          <w:sz w:val="24"/>
          <w:lang w:eastAsia="zh-CN"/>
        </w:rPr>
        <w:t>,</w:t>
      </w:r>
      <w:r>
        <w:rPr>
          <w:rFonts w:ascii="宋体" w:eastAsia="宋体" w:hint="eastAsia"/>
          <w:spacing w:val="-2"/>
          <w:sz w:val="24"/>
          <w:lang w:eastAsia="zh-CN"/>
        </w:rPr>
        <w:t>生活在天上。这些讲道的目的是鼓励你也有类似的心态。把你的心思从转瞬即逝的虚空中移开</w:t>
      </w:r>
      <w:r>
        <w:rPr>
          <w:spacing w:val="-2"/>
          <w:sz w:val="24"/>
          <w:lang w:eastAsia="zh-CN"/>
        </w:rPr>
        <w:t>,</w:t>
      </w:r>
      <w:r>
        <w:rPr>
          <w:rFonts w:ascii="宋体" w:eastAsia="宋体" w:hint="eastAsia"/>
          <w:spacing w:val="-2"/>
          <w:sz w:val="24"/>
          <w:lang w:eastAsia="zh-CN"/>
        </w:rPr>
        <w:t>定睛在真实和持久的事物上。</w:t>
      </w:r>
    </w:p>
    <w:p w14:paraId="7029FBB9" w14:textId="77777777" w:rsidR="00F7717E" w:rsidRDefault="00000000">
      <w:pPr>
        <w:spacing w:before="285" w:line="242" w:lineRule="auto"/>
        <w:ind w:left="100" w:right="511"/>
        <w:jc w:val="both"/>
        <w:rPr>
          <w:rFonts w:ascii="宋体" w:eastAsia="宋体"/>
          <w:sz w:val="24"/>
          <w:lang w:eastAsia="zh-CN"/>
        </w:rPr>
      </w:pPr>
      <w:r>
        <w:rPr>
          <w:rFonts w:ascii="宋体" w:eastAsia="宋体" w:hint="eastAsia"/>
          <w:spacing w:val="-2"/>
          <w:sz w:val="24"/>
          <w:lang w:eastAsia="zh-CN"/>
        </w:rPr>
        <w:t>我们可以看到世俗的虚荣和荣耀是多么脆弱</w:t>
      </w:r>
      <w:r>
        <w:rPr>
          <w:spacing w:val="-2"/>
          <w:sz w:val="24"/>
          <w:lang w:eastAsia="zh-CN"/>
        </w:rPr>
        <w:t>,</w:t>
      </w:r>
      <w:r>
        <w:rPr>
          <w:rFonts w:ascii="宋体" w:eastAsia="宋体" w:hint="eastAsia"/>
          <w:spacing w:val="-2"/>
          <w:sz w:val="24"/>
          <w:lang w:eastAsia="zh-CN"/>
        </w:rPr>
        <w:t>主正在结束那些没有贡献自己的力量和权力来推进耶稣基督国度的荣耀</w:t>
      </w:r>
      <w:r>
        <w:rPr>
          <w:spacing w:val="-2"/>
          <w:sz w:val="24"/>
          <w:lang w:eastAsia="zh-CN"/>
        </w:rPr>
        <w:t>,</w:t>
      </w:r>
      <w:r>
        <w:rPr>
          <w:rFonts w:ascii="宋体" w:eastAsia="宋体" w:hint="eastAsia"/>
          <w:spacing w:val="-2"/>
          <w:sz w:val="24"/>
          <w:lang w:eastAsia="zh-CN"/>
        </w:rPr>
        <w:t>反而导致其衰退和晦涩的人的国度。除了世界告诉我们的</w:t>
      </w:r>
      <w:r>
        <w:rPr>
          <w:spacing w:val="-2"/>
          <w:sz w:val="24"/>
          <w:lang w:eastAsia="zh-CN"/>
        </w:rPr>
        <w:t>,</w:t>
      </w:r>
      <w:r>
        <w:rPr>
          <w:rFonts w:ascii="宋体" w:eastAsia="宋体" w:hint="eastAsia"/>
          <w:spacing w:val="-2"/>
          <w:sz w:val="24"/>
          <w:lang w:eastAsia="zh-CN"/>
        </w:rPr>
        <w:t>我们这个时代比任何其他时代都有更多虚空的例子。因此</w:t>
      </w:r>
      <w:r>
        <w:rPr>
          <w:spacing w:val="-2"/>
          <w:sz w:val="24"/>
          <w:lang w:eastAsia="zh-CN"/>
        </w:rPr>
        <w:t>,</w:t>
      </w:r>
      <w:r>
        <w:rPr>
          <w:rFonts w:ascii="宋体" w:eastAsia="宋体" w:hint="eastAsia"/>
          <w:spacing w:val="-2"/>
          <w:sz w:val="24"/>
          <w:lang w:eastAsia="zh-CN"/>
        </w:rPr>
        <w:t>我们的心不应该依恋那些不能延伸到永恒的事物。使徒的推理很有分量。</w:t>
      </w:r>
    </w:p>
    <w:p w14:paraId="15AAD442" w14:textId="77777777" w:rsidR="00F7717E" w:rsidRDefault="00000000">
      <w:pPr>
        <w:spacing w:before="282" w:line="242" w:lineRule="auto"/>
        <w:ind w:left="100" w:right="511"/>
        <w:rPr>
          <w:rFonts w:ascii="宋体" w:eastAsia="宋体"/>
          <w:sz w:val="24"/>
          <w:lang w:eastAsia="zh-CN"/>
        </w:rPr>
      </w:pPr>
      <w:r>
        <w:rPr>
          <w:rFonts w:ascii="宋体" w:eastAsia="宋体" w:hint="eastAsia"/>
          <w:spacing w:val="-2"/>
          <w:sz w:val="24"/>
          <w:lang w:eastAsia="zh-CN"/>
        </w:rPr>
        <w:t>这个信息是</w:t>
      </w:r>
      <w:r>
        <w:rPr>
          <w:spacing w:val="-2"/>
          <w:sz w:val="24"/>
          <w:lang w:eastAsia="zh-CN"/>
        </w:rPr>
        <w:t>,</w:t>
      </w:r>
      <w:r>
        <w:rPr>
          <w:rFonts w:ascii="宋体" w:eastAsia="宋体" w:hint="eastAsia"/>
          <w:spacing w:val="-2"/>
          <w:sz w:val="24"/>
          <w:lang w:eastAsia="zh-CN"/>
        </w:rPr>
        <w:t>有妻子的要像没有妻子一样生活</w:t>
      </w:r>
      <w:r>
        <w:rPr>
          <w:spacing w:val="-2"/>
          <w:sz w:val="24"/>
          <w:lang w:eastAsia="zh-CN"/>
        </w:rPr>
        <w:t>,</w:t>
      </w:r>
      <w:r>
        <w:rPr>
          <w:rFonts w:ascii="宋体" w:eastAsia="宋体" w:hint="eastAsia"/>
          <w:spacing w:val="-2"/>
          <w:sz w:val="24"/>
          <w:lang w:eastAsia="zh-CN"/>
        </w:rPr>
        <w:t>哀哭的要像不哀哭一样生活。喜乐的要像不喜乐一样</w:t>
      </w:r>
      <w:r>
        <w:rPr>
          <w:spacing w:val="-2"/>
          <w:sz w:val="24"/>
          <w:lang w:eastAsia="zh-CN"/>
        </w:rPr>
        <w:t>,</w:t>
      </w:r>
      <w:r>
        <w:rPr>
          <w:rFonts w:ascii="宋体" w:eastAsia="宋体" w:hint="eastAsia"/>
          <w:spacing w:val="-2"/>
          <w:sz w:val="24"/>
          <w:lang w:eastAsia="zh-CN"/>
        </w:rPr>
        <w:t>买东西的要像不占有一样。用世物的要像不滥用一样。</w:t>
      </w:r>
    </w:p>
    <w:p w14:paraId="559DAFAF" w14:textId="77777777" w:rsidR="00F7717E" w:rsidRDefault="00000000">
      <w:pPr>
        <w:spacing w:before="281" w:line="242" w:lineRule="auto"/>
        <w:ind w:left="100" w:right="445"/>
        <w:rPr>
          <w:rFonts w:ascii="宋体" w:eastAsia="宋体"/>
          <w:sz w:val="24"/>
          <w:lang w:eastAsia="zh-CN"/>
        </w:rPr>
      </w:pPr>
      <w:r>
        <w:rPr>
          <w:rFonts w:ascii="宋体" w:eastAsia="宋体" w:hint="eastAsia"/>
          <w:spacing w:val="-2"/>
          <w:sz w:val="24"/>
          <w:lang w:eastAsia="zh-CN"/>
        </w:rPr>
        <w:t>传道者以时候减少</w:t>
      </w:r>
      <w:r>
        <w:rPr>
          <w:spacing w:val="-2"/>
          <w:sz w:val="24"/>
          <w:lang w:eastAsia="zh-CN"/>
        </w:rPr>
        <w:t>,</w:t>
      </w:r>
      <w:r>
        <w:rPr>
          <w:rFonts w:ascii="宋体" w:eastAsia="宋体" w:hint="eastAsia"/>
          <w:spacing w:val="-2"/>
          <w:sz w:val="24"/>
          <w:lang w:eastAsia="zh-CN"/>
        </w:rPr>
        <w:t>生命更短</w:t>
      </w:r>
      <w:r>
        <w:rPr>
          <w:spacing w:val="-2"/>
          <w:sz w:val="24"/>
          <w:lang w:eastAsia="zh-CN"/>
        </w:rPr>
        <w:t>,</w:t>
      </w:r>
      <w:r>
        <w:rPr>
          <w:rFonts w:ascii="宋体" w:eastAsia="宋体" w:hint="eastAsia"/>
          <w:spacing w:val="-2"/>
          <w:sz w:val="24"/>
          <w:lang w:eastAsia="zh-CN"/>
        </w:rPr>
        <w:t>万物的结局近了为论据</w:t>
      </w:r>
      <w:r>
        <w:rPr>
          <w:spacing w:val="-2"/>
          <w:sz w:val="24"/>
          <w:lang w:eastAsia="zh-CN"/>
        </w:rPr>
        <w:t>,</w:t>
      </w:r>
      <w:r>
        <w:rPr>
          <w:rFonts w:ascii="宋体" w:eastAsia="宋体" w:hint="eastAsia"/>
          <w:spacing w:val="-2"/>
          <w:sz w:val="24"/>
          <w:lang w:eastAsia="zh-CN"/>
        </w:rPr>
        <w:t>支持这个劝勉。我们应该专注于更大的事情</w:t>
      </w:r>
      <w:r>
        <w:rPr>
          <w:spacing w:val="-2"/>
          <w:sz w:val="24"/>
          <w:lang w:eastAsia="zh-CN"/>
        </w:rPr>
        <w:t>,</w:t>
      </w:r>
      <w:r>
        <w:rPr>
          <w:rFonts w:ascii="宋体" w:eastAsia="宋体" w:hint="eastAsia"/>
          <w:spacing w:val="-2"/>
          <w:sz w:val="24"/>
          <w:lang w:eastAsia="zh-CN"/>
        </w:rPr>
        <w:t>并将我们的心放在其上。这位圣人的属灵性表现在</w:t>
      </w:r>
      <w:r>
        <w:rPr>
          <w:spacing w:val="-2"/>
          <w:sz w:val="24"/>
          <w:lang w:eastAsia="zh-CN"/>
        </w:rPr>
        <w:t>,</w:t>
      </w:r>
      <w:r>
        <w:rPr>
          <w:rFonts w:ascii="宋体" w:eastAsia="宋体" w:hint="eastAsia"/>
          <w:spacing w:val="-2"/>
          <w:sz w:val="24"/>
          <w:lang w:eastAsia="zh-CN"/>
        </w:rPr>
        <w:t>尽管他在地上享受许多安慰</w:t>
      </w:r>
      <w:r>
        <w:rPr>
          <w:spacing w:val="-2"/>
          <w:sz w:val="24"/>
          <w:lang w:eastAsia="zh-CN"/>
        </w:rPr>
        <w:t>,</w:t>
      </w:r>
      <w:r>
        <w:rPr>
          <w:rFonts w:ascii="宋体" w:eastAsia="宋体" w:hint="eastAsia"/>
          <w:spacing w:val="-2"/>
          <w:sz w:val="24"/>
          <w:lang w:eastAsia="zh-CN"/>
        </w:rPr>
        <w:t>但他仍然像一个陌生人那样看待它们</w:t>
      </w:r>
      <w:r>
        <w:rPr>
          <w:spacing w:val="-2"/>
          <w:sz w:val="24"/>
          <w:lang w:eastAsia="zh-CN"/>
        </w:rPr>
        <w:t>,</w:t>
      </w:r>
      <w:r>
        <w:rPr>
          <w:rFonts w:ascii="宋体" w:eastAsia="宋体" w:hint="eastAsia"/>
          <w:spacing w:val="-2"/>
          <w:sz w:val="24"/>
          <w:lang w:eastAsia="zh-CN"/>
        </w:rPr>
        <w:t>并用它们来提升自己的灵魂</w:t>
      </w:r>
      <w:r>
        <w:rPr>
          <w:spacing w:val="-2"/>
          <w:sz w:val="24"/>
          <w:lang w:eastAsia="zh-CN"/>
        </w:rPr>
        <w:t>,</w:t>
      </w:r>
      <w:r>
        <w:rPr>
          <w:rFonts w:ascii="宋体" w:eastAsia="宋体" w:hint="eastAsia"/>
          <w:spacing w:val="-2"/>
          <w:sz w:val="24"/>
          <w:lang w:eastAsia="zh-CN"/>
        </w:rPr>
        <w:t>过一种更加圣洁、谦卑和克己的与上帝同行的生活。对于一个被受造的安慰包围的人来说</w:t>
      </w:r>
      <w:r>
        <w:rPr>
          <w:spacing w:val="-2"/>
          <w:sz w:val="24"/>
          <w:lang w:eastAsia="zh-CN"/>
        </w:rPr>
        <w:t>,</w:t>
      </w:r>
      <w:r>
        <w:rPr>
          <w:rFonts w:ascii="宋体" w:eastAsia="宋体" w:hint="eastAsia"/>
          <w:spacing w:val="-2"/>
          <w:sz w:val="24"/>
          <w:lang w:eastAsia="zh-CN"/>
        </w:rPr>
        <w:t>用神圣的灵拒绝它们</w:t>
      </w:r>
      <w:r>
        <w:rPr>
          <w:spacing w:val="-2"/>
          <w:sz w:val="24"/>
          <w:lang w:eastAsia="zh-CN"/>
        </w:rPr>
        <w:t>,</w:t>
      </w:r>
      <w:r>
        <w:rPr>
          <w:rFonts w:ascii="宋体" w:eastAsia="宋体" w:hint="eastAsia"/>
          <w:spacing w:val="-2"/>
          <w:sz w:val="24"/>
          <w:lang w:eastAsia="zh-CN"/>
        </w:rPr>
        <w:t>并将自己提升到与耶稣基督更高的享受状态</w:t>
      </w:r>
      <w:r>
        <w:rPr>
          <w:spacing w:val="-2"/>
          <w:sz w:val="24"/>
          <w:lang w:eastAsia="zh-CN"/>
        </w:rPr>
        <w:t>,</w:t>
      </w:r>
      <w:r>
        <w:rPr>
          <w:rFonts w:ascii="宋体" w:eastAsia="宋体" w:hint="eastAsia"/>
          <w:spacing w:val="-2"/>
          <w:sz w:val="24"/>
          <w:lang w:eastAsia="zh-CN"/>
        </w:rPr>
        <w:t>这更令人印象深刻。这可以比作一个有份于神性的人</w:t>
      </w:r>
      <w:r>
        <w:rPr>
          <w:spacing w:val="-2"/>
          <w:sz w:val="24"/>
          <w:lang w:eastAsia="zh-CN"/>
        </w:rPr>
        <w:t>,</w:t>
      </w:r>
      <w:r>
        <w:rPr>
          <w:rFonts w:ascii="宋体" w:eastAsia="宋体" w:hint="eastAsia"/>
          <w:spacing w:val="-2"/>
          <w:sz w:val="24"/>
          <w:lang w:eastAsia="zh-CN"/>
        </w:rPr>
        <w:t>在享受世界的同时</w:t>
      </w:r>
      <w:r>
        <w:rPr>
          <w:spacing w:val="-2"/>
          <w:sz w:val="24"/>
          <w:lang w:eastAsia="zh-CN"/>
        </w:rPr>
        <w:t>,</w:t>
      </w:r>
      <w:r>
        <w:rPr>
          <w:rFonts w:ascii="宋体" w:eastAsia="宋体" w:hint="eastAsia"/>
          <w:spacing w:val="-2"/>
          <w:sz w:val="24"/>
          <w:lang w:eastAsia="zh-CN"/>
        </w:rPr>
        <w:t>生活在世界之上。</w:t>
      </w:r>
    </w:p>
    <w:p w14:paraId="1D699FE6" w14:textId="77777777" w:rsidR="00F7717E" w:rsidRDefault="00000000">
      <w:pPr>
        <w:spacing w:before="285" w:line="242" w:lineRule="auto"/>
        <w:ind w:left="100" w:right="380"/>
        <w:rPr>
          <w:rFonts w:ascii="宋体" w:eastAsia="宋体"/>
          <w:sz w:val="24"/>
          <w:lang w:eastAsia="zh-CN"/>
        </w:rPr>
      </w:pPr>
      <w:r>
        <w:rPr>
          <w:rFonts w:ascii="宋体" w:eastAsia="宋体" w:hint="eastAsia"/>
          <w:spacing w:val="-2"/>
          <w:sz w:val="24"/>
          <w:lang w:eastAsia="zh-CN"/>
        </w:rPr>
        <w:t>这些讲道被印刷了两次</w:t>
      </w:r>
      <w:r>
        <w:rPr>
          <w:spacing w:val="-2"/>
          <w:sz w:val="24"/>
          <w:lang w:eastAsia="zh-CN"/>
        </w:rPr>
        <w:t>:</w:t>
      </w:r>
      <w:r>
        <w:rPr>
          <w:rFonts w:ascii="宋体" w:eastAsia="宋体" w:hint="eastAsia"/>
          <w:spacing w:val="-2"/>
          <w:sz w:val="24"/>
          <w:lang w:eastAsia="zh-CN"/>
        </w:rPr>
        <w:t>一次是在这位圣人的实践中</w:t>
      </w:r>
      <w:r>
        <w:rPr>
          <w:spacing w:val="-2"/>
          <w:sz w:val="24"/>
          <w:lang w:eastAsia="zh-CN"/>
        </w:rPr>
        <w:t>,</w:t>
      </w:r>
      <w:r>
        <w:rPr>
          <w:rFonts w:ascii="宋体" w:eastAsia="宋体" w:hint="eastAsia"/>
          <w:spacing w:val="-2"/>
          <w:sz w:val="24"/>
          <w:lang w:eastAsia="zh-CN"/>
        </w:rPr>
        <w:t>另一次是以讲道的风格呈现在这些论文中</w:t>
      </w:r>
      <w:r>
        <w:rPr>
          <w:spacing w:val="-2"/>
          <w:sz w:val="24"/>
          <w:lang w:eastAsia="zh-CN"/>
        </w:rPr>
        <w:t>,</w:t>
      </w:r>
      <w:r>
        <w:rPr>
          <w:rFonts w:ascii="宋体" w:eastAsia="宋体" w:hint="eastAsia"/>
          <w:spacing w:val="-2"/>
          <w:sz w:val="24"/>
          <w:lang w:eastAsia="zh-CN"/>
        </w:rPr>
        <w:t>这更受欢迎</w:t>
      </w:r>
      <w:r>
        <w:rPr>
          <w:spacing w:val="-2"/>
          <w:sz w:val="24"/>
          <w:lang w:eastAsia="zh-CN"/>
        </w:rPr>
        <w:t>,</w:t>
      </w:r>
      <w:r>
        <w:rPr>
          <w:rFonts w:ascii="宋体" w:eastAsia="宋体" w:hint="eastAsia"/>
          <w:spacing w:val="-2"/>
          <w:sz w:val="24"/>
          <w:lang w:eastAsia="zh-CN"/>
        </w:rPr>
        <w:t>更容易被听众接受</w:t>
      </w:r>
      <w:r>
        <w:rPr>
          <w:spacing w:val="-2"/>
          <w:sz w:val="24"/>
          <w:lang w:eastAsia="zh-CN"/>
        </w:rPr>
        <w:t>,</w:t>
      </w:r>
      <w:r>
        <w:rPr>
          <w:rFonts w:ascii="宋体" w:eastAsia="宋体" w:hint="eastAsia"/>
          <w:spacing w:val="-2"/>
          <w:sz w:val="24"/>
          <w:lang w:eastAsia="zh-CN"/>
        </w:rPr>
        <w:t>如果没有弄错的话</w:t>
      </w:r>
      <w:r>
        <w:rPr>
          <w:spacing w:val="-2"/>
          <w:sz w:val="24"/>
          <w:lang w:eastAsia="zh-CN"/>
        </w:rPr>
        <w:t>,</w:t>
      </w:r>
      <w:r>
        <w:rPr>
          <w:rFonts w:ascii="宋体" w:eastAsia="宋体" w:hint="eastAsia"/>
          <w:spacing w:val="-2"/>
          <w:sz w:val="24"/>
          <w:lang w:eastAsia="zh-CN"/>
        </w:rPr>
        <w:t>在感动情感和使大多数基督徒受益方面更有效。虽然这些论文可以更加简洁</w:t>
      </w:r>
      <w:r>
        <w:rPr>
          <w:spacing w:val="-2"/>
          <w:sz w:val="24"/>
          <w:lang w:eastAsia="zh-CN"/>
        </w:rPr>
        <w:t>,</w:t>
      </w:r>
      <w:r>
        <w:rPr>
          <w:rFonts w:ascii="宋体" w:eastAsia="宋体" w:hint="eastAsia"/>
          <w:spacing w:val="-2"/>
          <w:sz w:val="24"/>
          <w:lang w:eastAsia="zh-CN"/>
        </w:rPr>
        <w:t>但之所以选择这种讲道风格</w:t>
      </w:r>
      <w:r>
        <w:rPr>
          <w:spacing w:val="-2"/>
          <w:sz w:val="24"/>
          <w:lang w:eastAsia="zh-CN"/>
        </w:rPr>
        <w:t>,</w:t>
      </w:r>
      <w:r>
        <w:rPr>
          <w:rFonts w:ascii="宋体" w:eastAsia="宋体" w:hint="eastAsia"/>
          <w:spacing w:val="-2"/>
          <w:sz w:val="24"/>
          <w:lang w:eastAsia="zh-CN"/>
        </w:rPr>
        <w:t>是因为它更吸引听</w:t>
      </w:r>
      <w:r>
        <w:rPr>
          <w:rFonts w:ascii="宋体" w:eastAsia="宋体" w:hint="eastAsia"/>
          <w:spacing w:val="-6"/>
          <w:sz w:val="24"/>
          <w:lang w:eastAsia="zh-CN"/>
        </w:rPr>
        <w:t>众。</w:t>
      </w:r>
    </w:p>
    <w:p w14:paraId="7827ED6E" w14:textId="77777777" w:rsidR="00F7717E" w:rsidRDefault="00000000">
      <w:pPr>
        <w:spacing w:before="284" w:line="242" w:lineRule="auto"/>
        <w:ind w:left="100" w:right="445"/>
        <w:rPr>
          <w:rFonts w:ascii="宋体" w:eastAsia="宋体"/>
          <w:sz w:val="24"/>
          <w:lang w:eastAsia="zh-CN"/>
        </w:rPr>
      </w:pPr>
      <w:r>
        <w:rPr>
          <w:rFonts w:ascii="宋体" w:eastAsia="宋体" w:hint="eastAsia"/>
          <w:spacing w:val="-2"/>
          <w:sz w:val="24"/>
          <w:lang w:eastAsia="zh-CN"/>
        </w:rPr>
        <w:t>愿主耶稣与你的灵同在</w:t>
      </w:r>
      <w:r>
        <w:rPr>
          <w:spacing w:val="-2"/>
          <w:sz w:val="24"/>
          <w:lang w:eastAsia="zh-CN"/>
        </w:rPr>
        <w:t>,</w:t>
      </w:r>
      <w:r>
        <w:rPr>
          <w:rFonts w:ascii="宋体" w:eastAsia="宋体" w:hint="eastAsia"/>
          <w:spacing w:val="-2"/>
          <w:sz w:val="24"/>
          <w:lang w:eastAsia="zh-CN"/>
        </w:rPr>
        <w:t>与这些和他所有其他宝贵的劳作同行</w:t>
      </w:r>
      <w:r>
        <w:rPr>
          <w:spacing w:val="-2"/>
          <w:sz w:val="24"/>
          <w:lang w:eastAsia="zh-CN"/>
        </w:rPr>
        <w:t>,</w:t>
      </w:r>
      <w:r>
        <w:rPr>
          <w:rFonts w:ascii="宋体" w:eastAsia="宋体" w:hint="eastAsia"/>
          <w:spacing w:val="-2"/>
          <w:sz w:val="24"/>
          <w:lang w:eastAsia="zh-CN"/>
        </w:rPr>
        <w:t>以促进你信心的喜乐</w:t>
      </w:r>
      <w:r>
        <w:rPr>
          <w:spacing w:val="-2"/>
          <w:sz w:val="24"/>
          <w:lang w:eastAsia="zh-CN"/>
        </w:rPr>
        <w:t>,</w:t>
      </w:r>
      <w:r>
        <w:rPr>
          <w:rFonts w:ascii="宋体" w:eastAsia="宋体" w:hint="eastAsia"/>
          <w:spacing w:val="-2"/>
          <w:sz w:val="24"/>
          <w:lang w:eastAsia="zh-CN"/>
        </w:rPr>
        <w:t>在你里面的人里建造你</w:t>
      </w:r>
      <w:r>
        <w:rPr>
          <w:spacing w:val="-2"/>
          <w:sz w:val="24"/>
          <w:lang w:eastAsia="zh-CN"/>
        </w:rPr>
        <w:t>,</w:t>
      </w:r>
      <w:r>
        <w:rPr>
          <w:rFonts w:ascii="宋体" w:eastAsia="宋体" w:hint="eastAsia"/>
          <w:spacing w:val="-2"/>
          <w:sz w:val="24"/>
          <w:lang w:eastAsia="zh-CN"/>
        </w:rPr>
        <w:t>引导你走向永恒的安息之路。</w:t>
      </w:r>
    </w:p>
    <w:p w14:paraId="2ECC7B9D" w14:textId="77777777" w:rsidR="00F7717E" w:rsidRDefault="00000000">
      <w:pPr>
        <w:spacing w:before="279" w:line="242" w:lineRule="auto"/>
        <w:ind w:left="100" w:right="476"/>
        <w:rPr>
          <w:rFonts w:ascii="宋体" w:eastAsia="宋体" w:hAnsi="宋体" w:hint="eastAsia"/>
          <w:sz w:val="24"/>
          <w:lang w:eastAsia="zh-CN"/>
        </w:rPr>
      </w:pPr>
      <w:r>
        <w:rPr>
          <w:rFonts w:ascii="宋体" w:eastAsia="宋体" w:hAnsi="宋体" w:hint="eastAsia"/>
          <w:spacing w:val="-2"/>
          <w:sz w:val="24"/>
          <w:lang w:eastAsia="zh-CN"/>
        </w:rPr>
        <w:t>托马斯</w:t>
      </w:r>
      <w:r>
        <w:rPr>
          <w:spacing w:val="-2"/>
          <w:sz w:val="24"/>
          <w:lang w:eastAsia="zh-CN"/>
        </w:rPr>
        <w:t>·</w:t>
      </w:r>
      <w:r>
        <w:rPr>
          <w:rFonts w:ascii="宋体" w:eastAsia="宋体" w:hAnsi="宋体" w:hint="eastAsia"/>
          <w:spacing w:val="-2"/>
          <w:sz w:val="24"/>
          <w:lang w:eastAsia="zh-CN"/>
        </w:rPr>
        <w:t>古德温、威廉</w:t>
      </w:r>
      <w:r>
        <w:rPr>
          <w:spacing w:val="-2"/>
          <w:sz w:val="24"/>
          <w:lang w:eastAsia="zh-CN"/>
        </w:rPr>
        <w:t>·</w:t>
      </w:r>
      <w:r>
        <w:rPr>
          <w:rFonts w:ascii="宋体" w:eastAsia="宋体" w:hAnsi="宋体" w:hint="eastAsia"/>
          <w:spacing w:val="-2"/>
          <w:sz w:val="24"/>
          <w:lang w:eastAsia="zh-CN"/>
        </w:rPr>
        <w:t>布里奇、威廉</w:t>
      </w:r>
      <w:r>
        <w:rPr>
          <w:spacing w:val="-2"/>
          <w:sz w:val="24"/>
          <w:lang w:eastAsia="zh-CN"/>
        </w:rPr>
        <w:t>·</w:t>
      </w:r>
      <w:r>
        <w:rPr>
          <w:rFonts w:ascii="宋体" w:eastAsia="宋体" w:hAnsi="宋体" w:hint="eastAsia"/>
          <w:spacing w:val="-2"/>
          <w:sz w:val="24"/>
          <w:lang w:eastAsia="zh-CN"/>
        </w:rPr>
        <w:t>格林希尔、威廉</w:t>
      </w:r>
      <w:r>
        <w:rPr>
          <w:spacing w:val="-2"/>
          <w:sz w:val="24"/>
          <w:lang w:eastAsia="zh-CN"/>
        </w:rPr>
        <w:t>·</w:t>
      </w:r>
      <w:r>
        <w:rPr>
          <w:rFonts w:ascii="宋体" w:eastAsia="宋体" w:hAnsi="宋体" w:hint="eastAsia"/>
          <w:spacing w:val="-2"/>
          <w:sz w:val="24"/>
          <w:lang w:eastAsia="zh-CN"/>
        </w:rPr>
        <w:t>阿德利、约翰</w:t>
      </w:r>
      <w:r>
        <w:rPr>
          <w:spacing w:val="-2"/>
          <w:sz w:val="24"/>
          <w:lang w:eastAsia="zh-CN"/>
        </w:rPr>
        <w:t>·</w:t>
      </w:r>
      <w:r>
        <w:rPr>
          <w:rFonts w:ascii="宋体" w:eastAsia="宋体" w:hAnsi="宋体" w:hint="eastAsia"/>
          <w:spacing w:val="-2"/>
          <w:sz w:val="24"/>
          <w:lang w:eastAsia="zh-CN"/>
        </w:rPr>
        <w:t>耶茨、西德拉克</w:t>
      </w:r>
      <w:r>
        <w:rPr>
          <w:spacing w:val="-2"/>
          <w:sz w:val="24"/>
          <w:lang w:eastAsia="zh-CN"/>
        </w:rPr>
        <w:t>·</w:t>
      </w:r>
      <w:r>
        <w:rPr>
          <w:rFonts w:ascii="宋体" w:eastAsia="宋体" w:hAnsi="宋体" w:hint="eastAsia"/>
          <w:spacing w:val="-2"/>
          <w:sz w:val="24"/>
          <w:lang w:eastAsia="zh-CN"/>
        </w:rPr>
        <w:t>辛普森、菲利普</w:t>
      </w:r>
      <w:r>
        <w:rPr>
          <w:spacing w:val="-2"/>
          <w:sz w:val="24"/>
          <w:lang w:eastAsia="zh-CN"/>
        </w:rPr>
        <w:t>·</w:t>
      </w:r>
      <w:r>
        <w:rPr>
          <w:rFonts w:ascii="宋体" w:eastAsia="宋体" w:hAnsi="宋体" w:hint="eastAsia"/>
          <w:spacing w:val="-2"/>
          <w:sz w:val="24"/>
          <w:lang w:eastAsia="zh-CN"/>
        </w:rPr>
        <w:t>奈。</w:t>
      </w:r>
    </w:p>
    <w:p w14:paraId="75AF0A2D" w14:textId="77777777" w:rsidR="00F7717E" w:rsidRDefault="00F7717E">
      <w:pPr>
        <w:spacing w:line="242" w:lineRule="auto"/>
        <w:rPr>
          <w:rFonts w:ascii="宋体" w:eastAsia="宋体" w:hAnsi="宋体" w:hint="eastAsia"/>
          <w:sz w:val="24"/>
          <w:lang w:eastAsia="zh-CN"/>
        </w:rPr>
        <w:sectPr w:rsidR="00F7717E">
          <w:pgSz w:w="12240" w:h="15840"/>
          <w:pgMar w:top="1300" w:right="1060" w:bottom="280" w:left="1320" w:header="720" w:footer="720" w:gutter="0"/>
          <w:cols w:space="720"/>
        </w:sectPr>
      </w:pPr>
    </w:p>
    <w:p w14:paraId="57265FE0" w14:textId="77777777" w:rsidR="00F7717E" w:rsidRDefault="00000000">
      <w:pPr>
        <w:spacing w:before="84"/>
        <w:ind w:left="229" w:right="481"/>
        <w:jc w:val="center"/>
        <w:rPr>
          <w:b/>
          <w:sz w:val="42"/>
        </w:rPr>
      </w:pPr>
      <w:bookmarkStart w:id="11" w:name="_bookmark1"/>
      <w:bookmarkEnd w:id="11"/>
      <w:r>
        <w:rPr>
          <w:b/>
          <w:sz w:val="42"/>
        </w:rPr>
        <w:lastRenderedPageBreak/>
        <w:t>Chapter</w:t>
      </w:r>
      <w:r>
        <w:rPr>
          <w:b/>
          <w:spacing w:val="7"/>
          <w:sz w:val="42"/>
        </w:rPr>
        <w:t xml:space="preserve"> </w:t>
      </w:r>
      <w:r>
        <w:rPr>
          <w:b/>
          <w:spacing w:val="-4"/>
          <w:sz w:val="42"/>
        </w:rPr>
        <w:t>One:</w:t>
      </w:r>
    </w:p>
    <w:p w14:paraId="7638F435" w14:textId="77777777" w:rsidR="00F7717E" w:rsidRDefault="00000000">
      <w:pPr>
        <w:spacing w:before="452" w:line="256" w:lineRule="auto"/>
        <w:ind w:left="484" w:right="739" w:hanging="1"/>
        <w:jc w:val="center"/>
        <w:rPr>
          <w:b/>
          <w:sz w:val="42"/>
        </w:rPr>
      </w:pPr>
      <w:r>
        <w:rPr>
          <w:b/>
          <w:sz w:val="42"/>
        </w:rPr>
        <w:t>Doctrine: There is a great difference between</w:t>
      </w:r>
      <w:r>
        <w:rPr>
          <w:b/>
          <w:spacing w:val="-8"/>
          <w:sz w:val="42"/>
        </w:rPr>
        <w:t xml:space="preserve"> </w:t>
      </w:r>
      <w:r>
        <w:rPr>
          <w:b/>
          <w:sz w:val="42"/>
        </w:rPr>
        <w:t>a</w:t>
      </w:r>
      <w:r>
        <w:rPr>
          <w:b/>
          <w:spacing w:val="-5"/>
          <w:sz w:val="42"/>
        </w:rPr>
        <w:t xml:space="preserve"> </w:t>
      </w:r>
      <w:r>
        <w:rPr>
          <w:b/>
          <w:sz w:val="42"/>
        </w:rPr>
        <w:t>wicked</w:t>
      </w:r>
      <w:r>
        <w:rPr>
          <w:b/>
          <w:spacing w:val="-7"/>
          <w:sz w:val="42"/>
        </w:rPr>
        <w:t xml:space="preserve"> </w:t>
      </w:r>
      <w:r>
        <w:rPr>
          <w:b/>
          <w:sz w:val="42"/>
        </w:rPr>
        <w:t>man</w:t>
      </w:r>
      <w:r>
        <w:rPr>
          <w:b/>
          <w:spacing w:val="-6"/>
          <w:sz w:val="42"/>
        </w:rPr>
        <w:t xml:space="preserve"> </w:t>
      </w:r>
      <w:r>
        <w:rPr>
          <w:b/>
          <w:sz w:val="42"/>
        </w:rPr>
        <w:t>and</w:t>
      </w:r>
      <w:r>
        <w:rPr>
          <w:b/>
          <w:spacing w:val="-4"/>
          <w:sz w:val="42"/>
        </w:rPr>
        <w:t xml:space="preserve"> </w:t>
      </w:r>
      <w:r>
        <w:rPr>
          <w:b/>
          <w:sz w:val="42"/>
        </w:rPr>
        <w:t>a</w:t>
      </w:r>
      <w:r>
        <w:rPr>
          <w:b/>
          <w:spacing w:val="-7"/>
          <w:sz w:val="42"/>
        </w:rPr>
        <w:t xml:space="preserve"> </w:t>
      </w:r>
      <w:r>
        <w:rPr>
          <w:b/>
          <w:sz w:val="42"/>
        </w:rPr>
        <w:t>godly</w:t>
      </w:r>
      <w:r>
        <w:rPr>
          <w:b/>
          <w:spacing w:val="-3"/>
          <w:sz w:val="42"/>
        </w:rPr>
        <w:t xml:space="preserve"> </w:t>
      </w:r>
      <w:r>
        <w:rPr>
          <w:b/>
          <w:sz w:val="42"/>
        </w:rPr>
        <w:t>man.</w:t>
      </w:r>
    </w:p>
    <w:p w14:paraId="01FD7B4F" w14:textId="77777777" w:rsidR="00F7717E" w:rsidRDefault="00000000">
      <w:pPr>
        <w:spacing w:line="256" w:lineRule="auto"/>
        <w:ind w:left="225" w:right="484"/>
        <w:jc w:val="center"/>
        <w:rPr>
          <w:b/>
          <w:sz w:val="42"/>
        </w:rPr>
      </w:pPr>
      <w:r>
        <w:rPr>
          <w:b/>
          <w:sz w:val="42"/>
        </w:rPr>
        <w:t>The</w:t>
      </w:r>
      <w:r>
        <w:rPr>
          <w:b/>
          <w:spacing w:val="-7"/>
          <w:sz w:val="42"/>
        </w:rPr>
        <w:t xml:space="preserve"> </w:t>
      </w:r>
      <w:r>
        <w:rPr>
          <w:b/>
          <w:sz w:val="42"/>
        </w:rPr>
        <w:t>one</w:t>
      </w:r>
      <w:r>
        <w:rPr>
          <w:b/>
          <w:spacing w:val="-4"/>
          <w:sz w:val="42"/>
        </w:rPr>
        <w:t xml:space="preserve"> </w:t>
      </w:r>
      <w:r>
        <w:rPr>
          <w:b/>
          <w:sz w:val="42"/>
        </w:rPr>
        <w:t>minds</w:t>
      </w:r>
      <w:r>
        <w:rPr>
          <w:b/>
          <w:spacing w:val="-8"/>
          <w:sz w:val="42"/>
        </w:rPr>
        <w:t xml:space="preserve"> </w:t>
      </w:r>
      <w:r>
        <w:rPr>
          <w:b/>
          <w:sz w:val="42"/>
        </w:rPr>
        <w:t>the</w:t>
      </w:r>
      <w:r>
        <w:rPr>
          <w:b/>
          <w:spacing w:val="-7"/>
          <w:sz w:val="42"/>
        </w:rPr>
        <w:t xml:space="preserve"> </w:t>
      </w:r>
      <w:r>
        <w:rPr>
          <w:b/>
          <w:sz w:val="42"/>
        </w:rPr>
        <w:t>earth;</w:t>
      </w:r>
      <w:r>
        <w:rPr>
          <w:b/>
          <w:spacing w:val="-7"/>
          <w:sz w:val="42"/>
        </w:rPr>
        <w:t xml:space="preserve"> </w:t>
      </w:r>
      <w:r>
        <w:rPr>
          <w:b/>
          <w:sz w:val="42"/>
        </w:rPr>
        <w:t>the</w:t>
      </w:r>
      <w:r>
        <w:rPr>
          <w:b/>
          <w:spacing w:val="-7"/>
          <w:sz w:val="42"/>
        </w:rPr>
        <w:t xml:space="preserve"> </w:t>
      </w:r>
      <w:r>
        <w:rPr>
          <w:b/>
          <w:sz w:val="42"/>
        </w:rPr>
        <w:t>other's conversation is in heaven</w:t>
      </w:r>
    </w:p>
    <w:p w14:paraId="74704875" w14:textId="77777777" w:rsidR="00F7717E" w:rsidRDefault="00000000">
      <w:pPr>
        <w:pStyle w:val="a3"/>
        <w:spacing w:before="431" w:line="254" w:lineRule="auto"/>
        <w:ind w:right="475"/>
      </w:pPr>
      <w:r>
        <w:t>The passage is a commentary on Philippians 3:19 which states, "...they mind earthly things...". This Scripture provides insight into the different attitudes and behaviours of wicked and righteous individuals, particularly those who oppose the Gospel. The apostle Paul specifically refers to those who are enemies of the cross of</w:t>
      </w:r>
      <w:r>
        <w:rPr>
          <w:spacing w:val="40"/>
        </w:rPr>
        <w:t xml:space="preserve"> </w:t>
      </w:r>
      <w:r>
        <w:t>Christ and seek to hinder the success of his ministry.</w:t>
      </w:r>
    </w:p>
    <w:p w14:paraId="1298AAA4" w14:textId="77777777" w:rsidR="00F7717E" w:rsidRDefault="00000000">
      <w:pPr>
        <w:pStyle w:val="a3"/>
        <w:spacing w:before="288" w:line="254" w:lineRule="auto"/>
        <w:ind w:right="477"/>
      </w:pPr>
      <w:r>
        <w:t xml:space="preserve">The phrase "mind earthly things" refers to those who are focused on the material and worldly things of life, such as earthly beauty, glory, and pleasures. This applies to both the actions of the understanding and the will, but primarily to the actions of the will and affections. Wicked individuals are preoccupied with these things to the point of </w:t>
      </w:r>
      <w:r>
        <w:rPr>
          <w:spacing w:val="-2"/>
        </w:rPr>
        <w:t>inordinacy.</w:t>
      </w:r>
    </w:p>
    <w:p w14:paraId="05D722FC" w14:textId="77777777" w:rsidR="00F7717E" w:rsidRDefault="00000000">
      <w:pPr>
        <w:pStyle w:val="a3"/>
        <w:spacing w:before="289" w:line="254" w:lineRule="auto"/>
        <w:ind w:right="479"/>
      </w:pPr>
      <w:r>
        <w:t>Conversely, those who are righteous and citizens of the city of Heaven, as the original text suggests, are concerned with heavenly things. They conduct themselves as free citizens of the heavenly city, with their conversation revolving around heavenly things. Paul uses this as an argument against following the example of wicked individuals who make their belly their god and are wholly focused on earthly things.</w:t>
      </w:r>
    </w:p>
    <w:p w14:paraId="2965C303" w14:textId="77777777" w:rsidR="00F7717E" w:rsidRDefault="00000000">
      <w:pPr>
        <w:pStyle w:val="a3"/>
        <w:spacing w:before="289" w:line="254" w:lineRule="auto"/>
        <w:ind w:right="480"/>
      </w:pPr>
      <w:r>
        <w:t>The primary difference between the wicked and the righteous is that the former mind earthly things, while the latter have their conversation in heaven. The author intends to explore both of these concepts further.</w:t>
      </w:r>
    </w:p>
    <w:p w14:paraId="3FF71D09" w14:textId="77777777" w:rsidR="00F7717E" w:rsidRDefault="00F7717E">
      <w:pPr>
        <w:spacing w:line="254" w:lineRule="auto"/>
        <w:sectPr w:rsidR="00F7717E">
          <w:pgSz w:w="12240" w:h="15840"/>
          <w:pgMar w:top="1360" w:right="1060" w:bottom="280" w:left="1320" w:header="720" w:footer="720" w:gutter="0"/>
          <w:cols w:space="720"/>
        </w:sectPr>
      </w:pPr>
    </w:p>
    <w:p w14:paraId="0621BF09" w14:textId="77777777" w:rsidR="00F7717E" w:rsidRDefault="00000000">
      <w:pPr>
        <w:pStyle w:val="a3"/>
        <w:spacing w:line="254" w:lineRule="auto"/>
        <w:ind w:right="474"/>
      </w:pPr>
      <w:r>
        <w:lastRenderedPageBreak/>
        <w:t>One of these individuals focuses on earthly things. This verse parallels Romans 8:5, which says, "For those who live according to the flesh set their minds on the things of the flesh." The word "set their minds on" is the same in both verses. The first part of this point is a description of wicked individuals who are enemies of the cross of Christ and godliness. They are people who have their minds set on earthly things, and the most depraved among them are described as worshipping their bellies. Some of them are very sensual, drunk, unclean, and entirely given to satisfying the fleshly desires of their bodies. However, there are others who do not appear to be so debased, yet their minds are fixated on earthly things, and these are the individuals who are secret enemies of the cross of Christ, and sometimes it will become apparent. Such an individual, whose mind has been consumed by earthly things for a long time, will ultimately appear to be an enemy of Christ's cross. Now, in the discussion of</w:t>
      </w:r>
      <w:r>
        <w:rPr>
          <w:spacing w:val="40"/>
        </w:rPr>
        <w:t xml:space="preserve"> </w:t>
      </w:r>
      <w:r>
        <w:t>this point, I will present five things:</w:t>
      </w:r>
    </w:p>
    <w:p w14:paraId="57AA6ACD" w14:textId="77777777" w:rsidR="00F7717E" w:rsidRDefault="00000000">
      <w:pPr>
        <w:pStyle w:val="a3"/>
        <w:spacing w:before="269" w:line="254" w:lineRule="auto"/>
        <w:ind w:right="481"/>
      </w:pPr>
      <w:r>
        <w:t xml:space="preserve">Firstly, let us understand what it means to be excessively focused on earthly things in a sinful manner. In other words, how can we identify someone as having an earthly-minded disposition? This is important to establish before we can move on to the rest of the </w:t>
      </w:r>
      <w:r>
        <w:rPr>
          <w:spacing w:val="-2"/>
        </w:rPr>
        <w:t>discussion.</w:t>
      </w:r>
    </w:p>
    <w:p w14:paraId="3FD00C98" w14:textId="77777777" w:rsidR="00F7717E" w:rsidRDefault="00000000">
      <w:pPr>
        <w:pStyle w:val="a3"/>
        <w:spacing w:before="291" w:line="254" w:lineRule="auto"/>
        <w:ind w:right="481"/>
      </w:pPr>
      <w:r>
        <w:t>Secondly, we will delve into the significant harm that comes with being preoccupied with earthly things. There is a greater evil</w:t>
      </w:r>
      <w:r>
        <w:rPr>
          <w:spacing w:val="40"/>
        </w:rPr>
        <w:t xml:space="preserve"> </w:t>
      </w:r>
      <w:r>
        <w:t>involved in this practice than one might think.</w:t>
      </w:r>
    </w:p>
    <w:p w14:paraId="2B80000E" w14:textId="77777777" w:rsidR="00F7717E" w:rsidRDefault="00000000">
      <w:pPr>
        <w:pStyle w:val="a3"/>
        <w:spacing w:before="294" w:line="254" w:lineRule="auto"/>
        <w:ind w:right="482"/>
      </w:pPr>
      <w:r>
        <w:t>Thirdly, we will provide evidence to help those who believe they are free from this sin realise that they are, in fact, individuals who are excessively focused on earthly things.</w:t>
      </w:r>
    </w:p>
    <w:p w14:paraId="688EF4F2" w14:textId="77777777" w:rsidR="00F7717E" w:rsidRDefault="00000000">
      <w:pPr>
        <w:pStyle w:val="a3"/>
        <w:spacing w:before="296" w:line="254" w:lineRule="auto"/>
        <w:ind w:right="487"/>
      </w:pPr>
      <w:r>
        <w:t>Fourthly, we will examine the reason why people are so inclined to concentrate on earthly things.</w:t>
      </w:r>
    </w:p>
    <w:p w14:paraId="4F57DC47" w14:textId="77777777" w:rsidR="00F7717E" w:rsidRDefault="00000000">
      <w:pPr>
        <w:pStyle w:val="a3"/>
        <w:spacing w:before="295" w:line="254" w:lineRule="auto"/>
        <w:ind w:right="477"/>
      </w:pPr>
      <w:r>
        <w:t>Fifthly,</w:t>
      </w:r>
      <w:r>
        <w:rPr>
          <w:spacing w:val="-2"/>
        </w:rPr>
        <w:t xml:space="preserve"> </w:t>
      </w:r>
      <w:r>
        <w:t>we</w:t>
      </w:r>
      <w:r>
        <w:rPr>
          <w:spacing w:val="-3"/>
        </w:rPr>
        <w:t xml:space="preserve"> </w:t>
      </w:r>
      <w:r>
        <w:t>will</w:t>
      </w:r>
      <w:r>
        <w:rPr>
          <w:spacing w:val="-2"/>
        </w:rPr>
        <w:t xml:space="preserve"> </w:t>
      </w:r>
      <w:r>
        <w:t>attempt to</w:t>
      </w:r>
      <w:r>
        <w:rPr>
          <w:spacing w:val="-1"/>
        </w:rPr>
        <w:t xml:space="preserve"> </w:t>
      </w:r>
      <w:r>
        <w:t>divert our</w:t>
      </w:r>
      <w:r>
        <w:rPr>
          <w:spacing w:val="-1"/>
        </w:rPr>
        <w:t xml:space="preserve"> </w:t>
      </w:r>
      <w:r>
        <w:t>hearts away</w:t>
      </w:r>
      <w:r>
        <w:rPr>
          <w:spacing w:val="-1"/>
        </w:rPr>
        <w:t xml:space="preserve"> </w:t>
      </w:r>
      <w:r>
        <w:t>from earthly</w:t>
      </w:r>
      <w:r>
        <w:rPr>
          <w:spacing w:val="-1"/>
        </w:rPr>
        <w:t xml:space="preserve"> </w:t>
      </w:r>
      <w:r>
        <w:t>things. These</w:t>
      </w:r>
      <w:r>
        <w:rPr>
          <w:spacing w:val="26"/>
        </w:rPr>
        <w:t xml:space="preserve"> </w:t>
      </w:r>
      <w:r>
        <w:t>are</w:t>
      </w:r>
      <w:r>
        <w:rPr>
          <w:spacing w:val="24"/>
        </w:rPr>
        <w:t xml:space="preserve"> </w:t>
      </w:r>
      <w:r>
        <w:t>the</w:t>
      </w:r>
      <w:r>
        <w:rPr>
          <w:spacing w:val="24"/>
        </w:rPr>
        <w:t xml:space="preserve"> </w:t>
      </w:r>
      <w:r>
        <w:t>five</w:t>
      </w:r>
      <w:r>
        <w:rPr>
          <w:spacing w:val="24"/>
        </w:rPr>
        <w:t xml:space="preserve"> </w:t>
      </w:r>
      <w:r>
        <w:t>essential</w:t>
      </w:r>
      <w:r>
        <w:rPr>
          <w:spacing w:val="26"/>
        </w:rPr>
        <w:t xml:space="preserve"> </w:t>
      </w:r>
      <w:r>
        <w:t>components</w:t>
      </w:r>
      <w:r>
        <w:rPr>
          <w:spacing w:val="25"/>
        </w:rPr>
        <w:t xml:space="preserve"> </w:t>
      </w:r>
      <w:r>
        <w:t>of</w:t>
      </w:r>
      <w:r>
        <w:rPr>
          <w:spacing w:val="26"/>
        </w:rPr>
        <w:t xml:space="preserve"> </w:t>
      </w:r>
      <w:r>
        <w:t>the</w:t>
      </w:r>
      <w:r>
        <w:rPr>
          <w:spacing w:val="24"/>
        </w:rPr>
        <w:t xml:space="preserve"> </w:t>
      </w:r>
      <w:r>
        <w:t>initial</w:t>
      </w:r>
      <w:r>
        <w:rPr>
          <w:spacing w:val="23"/>
        </w:rPr>
        <w:t xml:space="preserve"> </w:t>
      </w:r>
      <w:r>
        <w:t>section</w:t>
      </w:r>
      <w:r>
        <w:rPr>
          <w:spacing w:val="28"/>
        </w:rPr>
        <w:t xml:space="preserve"> </w:t>
      </w:r>
      <w:r>
        <w:t>of</w:t>
      </w:r>
      <w:r>
        <w:rPr>
          <w:spacing w:val="26"/>
        </w:rPr>
        <w:t xml:space="preserve"> </w:t>
      </w:r>
      <w:r>
        <w:t>this</w:t>
      </w:r>
    </w:p>
    <w:p w14:paraId="78AA6D00" w14:textId="77777777" w:rsidR="00F7717E" w:rsidRDefault="00F7717E">
      <w:pPr>
        <w:spacing w:line="254" w:lineRule="auto"/>
        <w:sectPr w:rsidR="00F7717E">
          <w:pgSz w:w="12240" w:h="15840"/>
          <w:pgMar w:top="1360" w:right="1060" w:bottom="280" w:left="1320" w:header="720" w:footer="720" w:gutter="0"/>
          <w:cols w:space="720"/>
        </w:sectPr>
      </w:pPr>
    </w:p>
    <w:p w14:paraId="3D2497B4" w14:textId="77777777" w:rsidR="00F7717E" w:rsidRDefault="00000000">
      <w:pPr>
        <w:pStyle w:val="a3"/>
        <w:spacing w:line="254" w:lineRule="auto"/>
        <w:ind w:right="482"/>
      </w:pPr>
      <w:r>
        <w:lastRenderedPageBreak/>
        <w:t>topic, which outlines the characteristics of wicked individuals who are preoccupied with earthly things.</w:t>
      </w:r>
    </w:p>
    <w:p w14:paraId="3FDCB439" w14:textId="77777777" w:rsidR="00F7717E" w:rsidRDefault="00000000">
      <w:pPr>
        <w:pStyle w:val="a3"/>
        <w:spacing w:before="295" w:line="254" w:lineRule="auto"/>
        <w:ind w:right="474"/>
      </w:pPr>
      <w:r>
        <w:t>Firstly, it is important to distinguish who are the ones that mind earthly things. It is not all those who enjoy earthly things that can be condemned for minding them. Even Paul, in this very epistle, Philippians 4:12, wrote that although he knew how to live in need, he also knew how to live in abundance. He knew how to make use of earthly things and he instructs that those who have taught others should be made partakers of all their goods. Paul gives this charge. Furthermore, in that Scripture where Christ Himself labors most to take the thoughts of men off the earth and not to worry about what they should eat or drink, He still says, "Your heavenly Father knows that you have need of these things," Matthew 6:32. Galatians 6:6 states, "Let him who is taught in the word share all good things with him who teaches." And even if there are any objections to this, he says, "Do not be deceived, God is not mocked, for whatever a man sows, that he will also reap."</w:t>
      </w:r>
    </w:p>
    <w:p w14:paraId="10FAD4C3" w14:textId="77777777" w:rsidR="00F7717E" w:rsidRDefault="00000000">
      <w:pPr>
        <w:pStyle w:val="a3"/>
        <w:spacing w:before="273" w:line="254" w:lineRule="auto"/>
        <w:ind w:right="476"/>
      </w:pPr>
      <w:r>
        <w:t>Therefore, it is not a sign of an evil person to have earthly things and to rightfully claim what is due to them, as Paul does here. The Galatians could not even accuse Paul of breaking his own rule which he wrote to the Philippians. Hence, we must examine what is meant by minding earthly things. When does a person mind earthly things in a sinful manner? There are several particulars to consider.</w:t>
      </w:r>
    </w:p>
    <w:p w14:paraId="01C0FF75" w14:textId="77777777" w:rsidR="00F7717E" w:rsidRDefault="00F7717E">
      <w:pPr>
        <w:pStyle w:val="a4"/>
      </w:pPr>
      <w:bookmarkStart w:id="12" w:name="第一章:"/>
      <w:bookmarkEnd w:id="12"/>
    </w:p>
    <w:p w14:paraId="6414CAF9" w14:textId="77777777" w:rsidR="00F7717E" w:rsidRDefault="00000000">
      <w:pPr>
        <w:pStyle w:val="a4"/>
        <w:outlineLvl w:val="0"/>
      </w:pPr>
      <w:r>
        <w:t>第一章:</w:t>
      </w:r>
    </w:p>
    <w:p w14:paraId="0CBB9764" w14:textId="77777777" w:rsidR="00F7717E" w:rsidRDefault="00F7717E">
      <w:pPr>
        <w:pStyle w:val="a4"/>
      </w:pPr>
    </w:p>
    <w:p w14:paraId="13AB9526" w14:textId="77777777" w:rsidR="00F7717E" w:rsidRDefault="00000000">
      <w:pPr>
        <w:pStyle w:val="a4"/>
      </w:pPr>
      <w:bookmarkStart w:id="13" w:name="教义:恶人和敬虔人之间有很大的区别。"/>
      <w:bookmarkEnd w:id="13"/>
      <w:r>
        <w:t>教义:恶人和敬虔人之间有很大的区别。</w:t>
      </w:r>
    </w:p>
    <w:p w14:paraId="388580A9" w14:textId="77777777" w:rsidR="00F7717E" w:rsidRDefault="00000000">
      <w:pPr>
        <w:spacing w:before="509"/>
        <w:ind w:left="155"/>
        <w:rPr>
          <w:rFonts w:ascii="宋体" w:eastAsia="宋体"/>
          <w:sz w:val="24"/>
        </w:rPr>
      </w:pPr>
      <w:r>
        <w:rPr>
          <w:rFonts w:ascii="宋体" w:eastAsia="宋体" w:hint="eastAsia"/>
          <w:sz w:val="24"/>
        </w:rPr>
        <w:t>一个人注重地上的事</w:t>
      </w:r>
      <w:r>
        <w:rPr>
          <w:sz w:val="24"/>
        </w:rPr>
        <w:t>;</w:t>
      </w:r>
      <w:r>
        <w:rPr>
          <w:rFonts w:ascii="宋体" w:eastAsia="宋体" w:hint="eastAsia"/>
          <w:spacing w:val="-1"/>
          <w:sz w:val="24"/>
        </w:rPr>
        <w:t>另一个人的生活在天上。</w:t>
      </w:r>
    </w:p>
    <w:p w14:paraId="74A5B386" w14:textId="77777777" w:rsidR="00F7717E" w:rsidRDefault="00000000">
      <w:pPr>
        <w:spacing w:before="286" w:line="242" w:lineRule="auto"/>
        <w:ind w:left="100" w:right="519"/>
        <w:jc w:val="both"/>
        <w:rPr>
          <w:rFonts w:ascii="宋体" w:eastAsia="宋体" w:hAnsi="宋体" w:hint="eastAsia"/>
          <w:sz w:val="24"/>
          <w:lang w:eastAsia="zh-CN"/>
        </w:rPr>
      </w:pPr>
      <w:r>
        <w:rPr>
          <w:rFonts w:ascii="宋体" w:eastAsia="宋体" w:hAnsi="宋体" w:hint="eastAsia"/>
          <w:spacing w:val="-2"/>
          <w:sz w:val="24"/>
        </w:rPr>
        <w:t>这段话是对腓立比书</w:t>
      </w:r>
      <w:r>
        <w:rPr>
          <w:spacing w:val="-2"/>
          <w:sz w:val="24"/>
        </w:rPr>
        <w:t>3:19</w:t>
      </w:r>
      <w:r>
        <w:rPr>
          <w:rFonts w:ascii="宋体" w:eastAsia="宋体" w:hAnsi="宋体" w:hint="eastAsia"/>
          <w:spacing w:val="-2"/>
          <w:sz w:val="24"/>
        </w:rPr>
        <w:t>的注释</w:t>
      </w:r>
      <w:r>
        <w:rPr>
          <w:spacing w:val="-2"/>
          <w:sz w:val="24"/>
        </w:rPr>
        <w:t>,</w:t>
      </w:r>
      <w:r>
        <w:rPr>
          <w:rFonts w:ascii="宋体" w:eastAsia="宋体" w:hAnsi="宋体" w:hint="eastAsia"/>
          <w:spacing w:val="-2"/>
          <w:sz w:val="24"/>
        </w:rPr>
        <w:t>其中说</w:t>
      </w:r>
      <w:r>
        <w:rPr>
          <w:spacing w:val="-2"/>
          <w:sz w:val="24"/>
        </w:rPr>
        <w:t>:"……</w:t>
      </w:r>
      <w:r>
        <w:rPr>
          <w:rFonts w:ascii="宋体" w:eastAsia="宋体" w:hAnsi="宋体" w:hint="eastAsia"/>
          <w:spacing w:val="-2"/>
          <w:sz w:val="24"/>
        </w:rPr>
        <w:t>他们所想的是地上的事</w:t>
      </w:r>
      <w:r>
        <w:rPr>
          <w:spacing w:val="-2"/>
          <w:sz w:val="24"/>
        </w:rPr>
        <w:t>……"</w:t>
      </w:r>
      <w:r>
        <w:rPr>
          <w:rFonts w:ascii="宋体" w:eastAsia="宋体" w:hAnsi="宋体" w:hint="eastAsia"/>
          <w:spacing w:val="-2"/>
          <w:sz w:val="24"/>
        </w:rPr>
        <w:t>。这段经文提供了对邪恶和正直个人</w:t>
      </w:r>
      <w:r>
        <w:rPr>
          <w:spacing w:val="-2"/>
          <w:sz w:val="24"/>
        </w:rPr>
        <w:t>,</w:t>
      </w:r>
      <w:r>
        <w:rPr>
          <w:rFonts w:ascii="宋体" w:eastAsia="宋体" w:hAnsi="宋体" w:hint="eastAsia"/>
          <w:spacing w:val="-2"/>
          <w:sz w:val="24"/>
        </w:rPr>
        <w:t>特别是那些反对福音的人的不同态度和行为的洞察。</w:t>
      </w:r>
      <w:r>
        <w:rPr>
          <w:rFonts w:ascii="宋体" w:eastAsia="宋体" w:hAnsi="宋体" w:hint="eastAsia"/>
          <w:spacing w:val="-2"/>
          <w:sz w:val="24"/>
          <w:lang w:eastAsia="zh-CN"/>
        </w:rPr>
        <w:t>使徒保罗特别提到那些与基督的十字架为敌</w:t>
      </w:r>
      <w:r>
        <w:rPr>
          <w:spacing w:val="-2"/>
          <w:sz w:val="24"/>
          <w:lang w:eastAsia="zh-CN"/>
        </w:rPr>
        <w:t>,</w:t>
      </w:r>
      <w:r>
        <w:rPr>
          <w:rFonts w:ascii="宋体" w:eastAsia="宋体" w:hAnsi="宋体" w:hint="eastAsia"/>
          <w:spacing w:val="-2"/>
          <w:sz w:val="24"/>
          <w:lang w:eastAsia="zh-CN"/>
        </w:rPr>
        <w:t>并试图阻碍他事工成功的人。</w:t>
      </w:r>
    </w:p>
    <w:p w14:paraId="13E51D9C" w14:textId="77777777" w:rsidR="00F7717E" w:rsidRDefault="00000000">
      <w:pPr>
        <w:spacing w:before="280" w:line="242" w:lineRule="auto"/>
        <w:ind w:left="100" w:right="271"/>
        <w:rPr>
          <w:rFonts w:ascii="宋体" w:eastAsia="宋体"/>
          <w:sz w:val="24"/>
          <w:lang w:eastAsia="zh-CN"/>
        </w:rPr>
      </w:pPr>
      <w:r>
        <w:rPr>
          <w:spacing w:val="-2"/>
          <w:sz w:val="24"/>
          <w:lang w:eastAsia="zh-CN"/>
        </w:rPr>
        <w:t>"</w:t>
      </w:r>
      <w:r>
        <w:rPr>
          <w:rFonts w:ascii="宋体" w:eastAsia="宋体" w:hint="eastAsia"/>
          <w:spacing w:val="-2"/>
          <w:sz w:val="24"/>
          <w:lang w:eastAsia="zh-CN"/>
        </w:rPr>
        <w:t>注重地上的事</w:t>
      </w:r>
      <w:r>
        <w:rPr>
          <w:spacing w:val="-2"/>
          <w:sz w:val="24"/>
          <w:lang w:eastAsia="zh-CN"/>
        </w:rPr>
        <w:t>"</w:t>
      </w:r>
      <w:r>
        <w:rPr>
          <w:rFonts w:ascii="宋体" w:eastAsia="宋体" w:hint="eastAsia"/>
          <w:spacing w:val="-2"/>
          <w:sz w:val="24"/>
          <w:lang w:eastAsia="zh-CN"/>
        </w:rPr>
        <w:t>这个短语是指那些专注于生活中物质和世俗事物的人</w:t>
      </w:r>
      <w:r>
        <w:rPr>
          <w:spacing w:val="-2"/>
          <w:sz w:val="24"/>
          <w:lang w:eastAsia="zh-CN"/>
        </w:rPr>
        <w:t>,</w:t>
      </w:r>
      <w:r>
        <w:rPr>
          <w:rFonts w:ascii="宋体" w:eastAsia="宋体" w:hint="eastAsia"/>
          <w:spacing w:val="-2"/>
          <w:sz w:val="24"/>
          <w:lang w:eastAsia="zh-CN"/>
        </w:rPr>
        <w:t>例如地上的美丽、荣</w:t>
      </w:r>
      <w:r>
        <w:rPr>
          <w:rFonts w:ascii="宋体" w:eastAsia="宋体" w:hint="eastAsia"/>
          <w:spacing w:val="-2"/>
          <w:sz w:val="24"/>
          <w:lang w:eastAsia="zh-CN"/>
        </w:rPr>
        <w:lastRenderedPageBreak/>
        <w:t>耀和快乐。这既适用于理解的行为</w:t>
      </w:r>
      <w:r>
        <w:rPr>
          <w:spacing w:val="-2"/>
          <w:sz w:val="24"/>
          <w:lang w:eastAsia="zh-CN"/>
        </w:rPr>
        <w:t>,</w:t>
      </w:r>
      <w:r>
        <w:rPr>
          <w:rFonts w:ascii="宋体" w:eastAsia="宋体" w:hint="eastAsia"/>
          <w:spacing w:val="-2"/>
          <w:sz w:val="24"/>
          <w:lang w:eastAsia="zh-CN"/>
        </w:rPr>
        <w:t>也适用于意志的行为</w:t>
      </w:r>
      <w:r>
        <w:rPr>
          <w:spacing w:val="-2"/>
          <w:sz w:val="24"/>
          <w:lang w:eastAsia="zh-CN"/>
        </w:rPr>
        <w:t>,</w:t>
      </w:r>
      <w:r>
        <w:rPr>
          <w:rFonts w:ascii="宋体" w:eastAsia="宋体" w:hint="eastAsia"/>
          <w:spacing w:val="-2"/>
          <w:sz w:val="24"/>
          <w:lang w:eastAsia="zh-CN"/>
        </w:rPr>
        <w:t>但主要适用于意志和情感的行为。恶人过度地沉湎于这些事情。</w:t>
      </w:r>
    </w:p>
    <w:p w14:paraId="57AD9BF3" w14:textId="77777777" w:rsidR="00F7717E" w:rsidRDefault="00F7717E">
      <w:pPr>
        <w:spacing w:line="242" w:lineRule="auto"/>
        <w:rPr>
          <w:rFonts w:ascii="宋体" w:eastAsia="宋体"/>
          <w:sz w:val="24"/>
          <w:lang w:eastAsia="zh-CN"/>
        </w:rPr>
        <w:sectPr w:rsidR="00F7717E">
          <w:pgSz w:w="12240" w:h="15840"/>
          <w:pgMar w:top="1360" w:right="1060" w:bottom="280" w:left="1320" w:header="720" w:footer="720" w:gutter="0"/>
          <w:cols w:space="720"/>
        </w:sectPr>
      </w:pPr>
    </w:p>
    <w:p w14:paraId="3A448E8C" w14:textId="77777777" w:rsidR="00F7717E" w:rsidRDefault="00000000">
      <w:pPr>
        <w:spacing w:before="62" w:line="242" w:lineRule="auto"/>
        <w:ind w:left="100" w:right="445"/>
        <w:rPr>
          <w:rFonts w:ascii="宋体" w:eastAsia="宋体"/>
          <w:sz w:val="24"/>
          <w:lang w:eastAsia="zh-CN"/>
        </w:rPr>
      </w:pPr>
      <w:r>
        <w:rPr>
          <w:rFonts w:ascii="宋体" w:eastAsia="宋体" w:hint="eastAsia"/>
          <w:spacing w:val="-2"/>
          <w:sz w:val="24"/>
          <w:lang w:eastAsia="zh-CN"/>
        </w:rPr>
        <w:lastRenderedPageBreak/>
        <w:t>相反</w:t>
      </w:r>
      <w:r>
        <w:rPr>
          <w:spacing w:val="-2"/>
          <w:sz w:val="24"/>
          <w:lang w:eastAsia="zh-CN"/>
        </w:rPr>
        <w:t>,</w:t>
      </w:r>
      <w:r>
        <w:rPr>
          <w:rFonts w:ascii="宋体" w:eastAsia="宋体" w:hint="eastAsia"/>
          <w:spacing w:val="-2"/>
          <w:sz w:val="24"/>
          <w:lang w:eastAsia="zh-CN"/>
        </w:rPr>
        <w:t>那些正直的人和天城的公民</w:t>
      </w:r>
      <w:r>
        <w:rPr>
          <w:spacing w:val="-2"/>
          <w:sz w:val="24"/>
          <w:lang w:eastAsia="zh-CN"/>
        </w:rPr>
        <w:t>,</w:t>
      </w:r>
      <w:r>
        <w:rPr>
          <w:rFonts w:ascii="宋体" w:eastAsia="宋体" w:hint="eastAsia"/>
          <w:spacing w:val="-2"/>
          <w:sz w:val="24"/>
          <w:lang w:eastAsia="zh-CN"/>
        </w:rPr>
        <w:t>正如原文所暗示的那样</w:t>
      </w:r>
      <w:r>
        <w:rPr>
          <w:spacing w:val="-2"/>
          <w:sz w:val="24"/>
          <w:lang w:eastAsia="zh-CN"/>
        </w:rPr>
        <w:t>,</w:t>
      </w:r>
      <w:r>
        <w:rPr>
          <w:rFonts w:ascii="宋体" w:eastAsia="宋体" w:hint="eastAsia"/>
          <w:spacing w:val="-2"/>
          <w:sz w:val="24"/>
          <w:lang w:eastAsia="zh-CN"/>
        </w:rPr>
        <w:t>关心的是天上的事。他们像天城的自由公民一样行事</w:t>
      </w:r>
      <w:r>
        <w:rPr>
          <w:spacing w:val="-2"/>
          <w:sz w:val="24"/>
          <w:lang w:eastAsia="zh-CN"/>
        </w:rPr>
        <w:t>,</w:t>
      </w:r>
      <w:r>
        <w:rPr>
          <w:rFonts w:ascii="宋体" w:eastAsia="宋体" w:hint="eastAsia"/>
          <w:spacing w:val="-2"/>
          <w:sz w:val="24"/>
          <w:lang w:eastAsia="zh-CN"/>
        </w:rPr>
        <w:t>谈话围绕着天上的事。保罗用这个论点来反对效法那些以自己的肚腹为神</w:t>
      </w:r>
      <w:r>
        <w:rPr>
          <w:spacing w:val="-2"/>
          <w:sz w:val="24"/>
          <w:lang w:eastAsia="zh-CN"/>
        </w:rPr>
        <w:t>,</w:t>
      </w:r>
      <w:r>
        <w:rPr>
          <w:rFonts w:ascii="宋体" w:eastAsia="宋体" w:hint="eastAsia"/>
          <w:spacing w:val="-2"/>
          <w:sz w:val="24"/>
          <w:lang w:eastAsia="zh-CN"/>
        </w:rPr>
        <w:t>完全专注于地上事物的恶人。</w:t>
      </w:r>
    </w:p>
    <w:p w14:paraId="731D5F75" w14:textId="77777777" w:rsidR="00F7717E" w:rsidRDefault="00000000">
      <w:pPr>
        <w:spacing w:before="280" w:line="242" w:lineRule="auto"/>
        <w:ind w:left="100" w:right="511"/>
        <w:rPr>
          <w:rFonts w:ascii="宋体" w:eastAsia="宋体"/>
          <w:sz w:val="24"/>
          <w:lang w:eastAsia="zh-CN"/>
        </w:rPr>
      </w:pPr>
      <w:r>
        <w:rPr>
          <w:rFonts w:ascii="宋体" w:eastAsia="宋体" w:hint="eastAsia"/>
          <w:spacing w:val="-2"/>
          <w:sz w:val="24"/>
          <w:lang w:eastAsia="zh-CN"/>
        </w:rPr>
        <w:t>恶人和义人的主要区别在于</w:t>
      </w:r>
      <w:r>
        <w:rPr>
          <w:spacing w:val="-2"/>
          <w:sz w:val="24"/>
          <w:lang w:eastAsia="zh-CN"/>
        </w:rPr>
        <w:t>,</w:t>
      </w:r>
      <w:r>
        <w:rPr>
          <w:rFonts w:ascii="宋体" w:eastAsia="宋体" w:hint="eastAsia"/>
          <w:spacing w:val="-2"/>
          <w:sz w:val="24"/>
          <w:lang w:eastAsia="zh-CN"/>
        </w:rPr>
        <w:t>前者注重地上的事</w:t>
      </w:r>
      <w:r>
        <w:rPr>
          <w:spacing w:val="-2"/>
          <w:sz w:val="24"/>
          <w:lang w:eastAsia="zh-CN"/>
        </w:rPr>
        <w:t>,</w:t>
      </w:r>
      <w:r>
        <w:rPr>
          <w:rFonts w:ascii="宋体" w:eastAsia="宋体" w:hint="eastAsia"/>
          <w:spacing w:val="-2"/>
          <w:sz w:val="24"/>
          <w:lang w:eastAsia="zh-CN"/>
        </w:rPr>
        <w:t>而后者的生活在天上。作者打算进一步探讨这两个概念。</w:t>
      </w:r>
    </w:p>
    <w:p w14:paraId="48E3FA19" w14:textId="77777777" w:rsidR="00F7717E" w:rsidRDefault="00000000">
      <w:pPr>
        <w:spacing w:before="283" w:line="242" w:lineRule="auto"/>
        <w:ind w:left="100" w:right="445"/>
        <w:rPr>
          <w:sz w:val="24"/>
          <w:lang w:eastAsia="zh-CN"/>
        </w:rPr>
      </w:pPr>
      <w:r>
        <w:rPr>
          <w:rFonts w:ascii="宋体" w:eastAsia="宋体" w:hint="eastAsia"/>
          <w:spacing w:val="-2"/>
          <w:sz w:val="24"/>
          <w:lang w:eastAsia="zh-CN"/>
        </w:rPr>
        <w:t>其中一个人专注于地上的事。这节经文与罗马书</w:t>
      </w:r>
      <w:r>
        <w:rPr>
          <w:spacing w:val="-2"/>
          <w:sz w:val="24"/>
          <w:lang w:eastAsia="zh-CN"/>
        </w:rPr>
        <w:t>8:5</w:t>
      </w:r>
      <w:r>
        <w:rPr>
          <w:rFonts w:ascii="宋体" w:eastAsia="宋体" w:hint="eastAsia"/>
          <w:spacing w:val="-2"/>
          <w:sz w:val="24"/>
          <w:lang w:eastAsia="zh-CN"/>
        </w:rPr>
        <w:t>相似</w:t>
      </w:r>
      <w:r>
        <w:rPr>
          <w:spacing w:val="-2"/>
          <w:sz w:val="24"/>
          <w:lang w:eastAsia="zh-CN"/>
        </w:rPr>
        <w:t>,</w:t>
      </w:r>
      <w:r>
        <w:rPr>
          <w:rFonts w:ascii="宋体" w:eastAsia="宋体" w:hint="eastAsia"/>
          <w:spacing w:val="-2"/>
          <w:sz w:val="24"/>
          <w:lang w:eastAsia="zh-CN"/>
        </w:rPr>
        <w:t>其中说</w:t>
      </w:r>
      <w:r>
        <w:rPr>
          <w:spacing w:val="-2"/>
          <w:sz w:val="24"/>
          <w:lang w:eastAsia="zh-CN"/>
        </w:rPr>
        <w:t>:"</w:t>
      </w:r>
      <w:r>
        <w:rPr>
          <w:rFonts w:ascii="宋体" w:eastAsia="宋体" w:hint="eastAsia"/>
          <w:spacing w:val="-2"/>
          <w:sz w:val="24"/>
          <w:lang w:eastAsia="zh-CN"/>
        </w:rPr>
        <w:t>因为随从肉体的人体贴肉体的事。</w:t>
      </w:r>
      <w:r>
        <w:rPr>
          <w:spacing w:val="-2"/>
          <w:sz w:val="24"/>
          <w:lang w:eastAsia="zh-CN"/>
        </w:rPr>
        <w:t>"</w:t>
      </w:r>
      <w:r>
        <w:rPr>
          <w:rFonts w:ascii="宋体" w:eastAsia="宋体" w:hint="eastAsia"/>
          <w:spacing w:val="-2"/>
          <w:sz w:val="24"/>
          <w:lang w:eastAsia="zh-CN"/>
        </w:rPr>
        <w:t>这两节经文中的</w:t>
      </w:r>
      <w:r>
        <w:rPr>
          <w:spacing w:val="-2"/>
          <w:sz w:val="24"/>
          <w:lang w:eastAsia="zh-CN"/>
        </w:rPr>
        <w:t>"</w:t>
      </w:r>
      <w:r>
        <w:rPr>
          <w:rFonts w:ascii="宋体" w:eastAsia="宋体" w:hint="eastAsia"/>
          <w:spacing w:val="-2"/>
          <w:sz w:val="24"/>
          <w:lang w:eastAsia="zh-CN"/>
        </w:rPr>
        <w:t>体贴</w:t>
      </w:r>
      <w:r>
        <w:rPr>
          <w:spacing w:val="-2"/>
          <w:sz w:val="24"/>
          <w:lang w:eastAsia="zh-CN"/>
        </w:rPr>
        <w:t>"</w:t>
      </w:r>
      <w:r>
        <w:rPr>
          <w:rFonts w:ascii="宋体" w:eastAsia="宋体" w:hint="eastAsia"/>
          <w:spacing w:val="-2"/>
          <w:sz w:val="24"/>
          <w:lang w:eastAsia="zh-CN"/>
        </w:rPr>
        <w:t>一词是相同的。这一点的第一部分描述了那些与基督的十字架和敬虔为敌的恶人。他们是一些注重地上事物的人</w:t>
      </w:r>
      <w:r>
        <w:rPr>
          <w:spacing w:val="-2"/>
          <w:sz w:val="24"/>
          <w:lang w:eastAsia="zh-CN"/>
        </w:rPr>
        <w:t>,</w:t>
      </w:r>
      <w:r>
        <w:rPr>
          <w:rFonts w:ascii="宋体" w:eastAsia="宋体" w:hint="eastAsia"/>
          <w:spacing w:val="-2"/>
          <w:sz w:val="24"/>
          <w:lang w:eastAsia="zh-CN"/>
        </w:rPr>
        <w:t>其中最堕落的人被描述为拜自己的肚腹为神。他们中有些人非常肉欲</w:t>
      </w:r>
      <w:r>
        <w:rPr>
          <w:spacing w:val="-2"/>
          <w:sz w:val="24"/>
          <w:lang w:eastAsia="zh-CN"/>
        </w:rPr>
        <w:t>,</w:t>
      </w:r>
      <w:r>
        <w:rPr>
          <w:rFonts w:ascii="宋体" w:eastAsia="宋体" w:hint="eastAsia"/>
          <w:spacing w:val="-2"/>
          <w:sz w:val="24"/>
          <w:lang w:eastAsia="zh-CN"/>
        </w:rPr>
        <w:t>醉酒</w:t>
      </w:r>
      <w:r>
        <w:rPr>
          <w:spacing w:val="-2"/>
          <w:sz w:val="24"/>
          <w:lang w:eastAsia="zh-CN"/>
        </w:rPr>
        <w:t>,</w:t>
      </w:r>
      <w:r>
        <w:rPr>
          <w:rFonts w:ascii="宋体" w:eastAsia="宋体" w:hint="eastAsia"/>
          <w:spacing w:val="-2"/>
          <w:sz w:val="24"/>
          <w:lang w:eastAsia="zh-CN"/>
        </w:rPr>
        <w:t>不洁</w:t>
      </w:r>
      <w:r>
        <w:rPr>
          <w:spacing w:val="-2"/>
          <w:sz w:val="24"/>
          <w:lang w:eastAsia="zh-CN"/>
        </w:rPr>
        <w:t>,</w:t>
      </w:r>
      <w:r>
        <w:rPr>
          <w:rFonts w:ascii="宋体" w:eastAsia="宋体" w:hint="eastAsia"/>
          <w:spacing w:val="-2"/>
          <w:sz w:val="24"/>
          <w:lang w:eastAsia="zh-CN"/>
        </w:rPr>
        <w:t>完全沉溺于满足身体的肉体欲望。然而</w:t>
      </w:r>
      <w:r>
        <w:rPr>
          <w:spacing w:val="-2"/>
          <w:sz w:val="24"/>
          <w:lang w:eastAsia="zh-CN"/>
        </w:rPr>
        <w:t>,</w:t>
      </w:r>
      <w:r>
        <w:rPr>
          <w:rFonts w:ascii="宋体" w:eastAsia="宋体" w:hint="eastAsia"/>
          <w:spacing w:val="-2"/>
          <w:sz w:val="24"/>
          <w:lang w:eastAsia="zh-CN"/>
        </w:rPr>
        <w:t>还有一些人看起来并没有那么堕落</w:t>
      </w:r>
      <w:r>
        <w:rPr>
          <w:spacing w:val="-2"/>
          <w:sz w:val="24"/>
          <w:lang w:eastAsia="zh-CN"/>
        </w:rPr>
        <w:t>,</w:t>
      </w:r>
      <w:r>
        <w:rPr>
          <w:rFonts w:ascii="宋体" w:eastAsia="宋体" w:hint="eastAsia"/>
          <w:spacing w:val="-2"/>
          <w:sz w:val="24"/>
          <w:lang w:eastAsia="zh-CN"/>
        </w:rPr>
        <w:t>但他们的心思却专注于地上的事</w:t>
      </w:r>
      <w:r>
        <w:rPr>
          <w:spacing w:val="-2"/>
          <w:sz w:val="24"/>
          <w:lang w:eastAsia="zh-CN"/>
        </w:rPr>
        <w:t>,</w:t>
      </w:r>
      <w:r>
        <w:rPr>
          <w:rFonts w:ascii="宋体" w:eastAsia="宋体" w:hint="eastAsia"/>
          <w:spacing w:val="-2"/>
          <w:sz w:val="24"/>
          <w:lang w:eastAsia="zh-CN"/>
        </w:rPr>
        <w:t>这些人是基督十字架的秘密敌人</w:t>
      </w:r>
      <w:r>
        <w:rPr>
          <w:spacing w:val="-2"/>
          <w:sz w:val="24"/>
          <w:lang w:eastAsia="zh-CN"/>
        </w:rPr>
        <w:t>,</w:t>
      </w:r>
      <w:r>
        <w:rPr>
          <w:rFonts w:ascii="宋体" w:eastAsia="宋体" w:hint="eastAsia"/>
          <w:spacing w:val="-2"/>
          <w:sz w:val="24"/>
          <w:lang w:eastAsia="zh-CN"/>
        </w:rPr>
        <w:t>有时这一点会变得明显。这样一个长期被地上的事物占据心思的人</w:t>
      </w:r>
      <w:r>
        <w:rPr>
          <w:spacing w:val="-2"/>
          <w:sz w:val="24"/>
          <w:lang w:eastAsia="zh-CN"/>
        </w:rPr>
        <w:t>,</w:t>
      </w:r>
      <w:r>
        <w:rPr>
          <w:rFonts w:ascii="宋体" w:eastAsia="宋体" w:hint="eastAsia"/>
          <w:spacing w:val="-2"/>
          <w:sz w:val="24"/>
          <w:lang w:eastAsia="zh-CN"/>
        </w:rPr>
        <w:t>最终会表现为基督十字架的敌人。现在</w:t>
      </w:r>
      <w:r>
        <w:rPr>
          <w:spacing w:val="-2"/>
          <w:sz w:val="24"/>
          <w:lang w:eastAsia="zh-CN"/>
        </w:rPr>
        <w:t>,</w:t>
      </w:r>
      <w:r>
        <w:rPr>
          <w:rFonts w:ascii="宋体" w:eastAsia="宋体" w:hint="eastAsia"/>
          <w:spacing w:val="-2"/>
          <w:sz w:val="24"/>
          <w:lang w:eastAsia="zh-CN"/>
        </w:rPr>
        <w:t>在讨论这一点时</w:t>
      </w:r>
      <w:r>
        <w:rPr>
          <w:spacing w:val="-2"/>
          <w:sz w:val="24"/>
          <w:lang w:eastAsia="zh-CN"/>
        </w:rPr>
        <w:t>,</w:t>
      </w:r>
      <w:r>
        <w:rPr>
          <w:rFonts w:ascii="宋体" w:eastAsia="宋体" w:hint="eastAsia"/>
          <w:spacing w:val="-2"/>
          <w:sz w:val="24"/>
          <w:lang w:eastAsia="zh-CN"/>
        </w:rPr>
        <w:t>我将提出五件事</w:t>
      </w:r>
      <w:r>
        <w:rPr>
          <w:spacing w:val="-2"/>
          <w:sz w:val="24"/>
          <w:lang w:eastAsia="zh-CN"/>
        </w:rPr>
        <w:t>:</w:t>
      </w:r>
    </w:p>
    <w:p w14:paraId="6CFE6ED1" w14:textId="77777777" w:rsidR="00F7717E" w:rsidRDefault="00F7717E">
      <w:pPr>
        <w:pStyle w:val="a3"/>
        <w:spacing w:before="11"/>
        <w:ind w:left="0"/>
        <w:jc w:val="left"/>
        <w:rPr>
          <w:sz w:val="24"/>
          <w:lang w:eastAsia="zh-CN"/>
        </w:rPr>
      </w:pPr>
    </w:p>
    <w:p w14:paraId="77EE2AAE" w14:textId="77777777" w:rsidR="00F7717E" w:rsidRDefault="00000000">
      <w:pPr>
        <w:spacing w:line="242" w:lineRule="auto"/>
        <w:ind w:left="100" w:right="511"/>
        <w:rPr>
          <w:rFonts w:ascii="宋体" w:eastAsia="宋体"/>
          <w:sz w:val="24"/>
          <w:lang w:eastAsia="zh-CN"/>
        </w:rPr>
      </w:pPr>
      <w:r>
        <w:rPr>
          <w:rFonts w:ascii="宋体" w:eastAsia="宋体" w:hint="eastAsia"/>
          <w:spacing w:val="-2"/>
          <w:sz w:val="24"/>
          <w:lang w:eastAsia="zh-CN"/>
        </w:rPr>
        <w:t>首先</w:t>
      </w:r>
      <w:r>
        <w:rPr>
          <w:spacing w:val="-2"/>
          <w:sz w:val="24"/>
          <w:lang w:eastAsia="zh-CN"/>
        </w:rPr>
        <w:t>,</w:t>
      </w:r>
      <w:r>
        <w:rPr>
          <w:rFonts w:ascii="宋体" w:eastAsia="宋体" w:hint="eastAsia"/>
          <w:spacing w:val="-2"/>
          <w:sz w:val="24"/>
          <w:lang w:eastAsia="zh-CN"/>
        </w:rPr>
        <w:t>让我们了解什么是以一种有罪的方式过度关注地上的事物。换句话说</w:t>
      </w:r>
      <w:r>
        <w:rPr>
          <w:spacing w:val="-2"/>
          <w:sz w:val="24"/>
          <w:lang w:eastAsia="zh-CN"/>
        </w:rPr>
        <w:t>,</w:t>
      </w:r>
      <w:r>
        <w:rPr>
          <w:rFonts w:ascii="宋体" w:eastAsia="宋体" w:hint="eastAsia"/>
          <w:spacing w:val="-2"/>
          <w:sz w:val="24"/>
          <w:lang w:eastAsia="zh-CN"/>
        </w:rPr>
        <w:t>我们如何识别一个人有注重地上事物的性情</w:t>
      </w:r>
      <w:r>
        <w:rPr>
          <w:spacing w:val="-2"/>
          <w:sz w:val="24"/>
          <w:lang w:eastAsia="zh-CN"/>
        </w:rPr>
        <w:t>?</w:t>
      </w:r>
      <w:r>
        <w:rPr>
          <w:rFonts w:ascii="宋体" w:eastAsia="宋体" w:hint="eastAsia"/>
          <w:spacing w:val="-2"/>
          <w:sz w:val="24"/>
          <w:lang w:eastAsia="zh-CN"/>
        </w:rPr>
        <w:t>在我们继续讨论其余部分之前</w:t>
      </w:r>
      <w:r>
        <w:rPr>
          <w:spacing w:val="-2"/>
          <w:sz w:val="24"/>
          <w:lang w:eastAsia="zh-CN"/>
        </w:rPr>
        <w:t>,</w:t>
      </w:r>
      <w:r>
        <w:rPr>
          <w:rFonts w:ascii="宋体" w:eastAsia="宋体" w:hint="eastAsia"/>
          <w:spacing w:val="-2"/>
          <w:sz w:val="24"/>
          <w:lang w:eastAsia="zh-CN"/>
        </w:rPr>
        <w:t>这一点很重要。</w:t>
      </w:r>
    </w:p>
    <w:p w14:paraId="06E83EA4" w14:textId="77777777" w:rsidR="00F7717E" w:rsidRDefault="00000000">
      <w:pPr>
        <w:spacing w:before="282" w:line="242" w:lineRule="auto"/>
        <w:ind w:left="100" w:right="574"/>
        <w:rPr>
          <w:rFonts w:ascii="宋体" w:eastAsia="宋体"/>
          <w:sz w:val="24"/>
          <w:lang w:eastAsia="zh-CN"/>
        </w:rPr>
      </w:pPr>
      <w:r>
        <w:rPr>
          <w:rFonts w:ascii="宋体" w:eastAsia="宋体" w:hint="eastAsia"/>
          <w:spacing w:val="-2"/>
          <w:sz w:val="24"/>
          <w:lang w:eastAsia="zh-CN"/>
        </w:rPr>
        <w:t>其次</w:t>
      </w:r>
      <w:r>
        <w:rPr>
          <w:spacing w:val="-2"/>
          <w:sz w:val="24"/>
          <w:lang w:eastAsia="zh-CN"/>
        </w:rPr>
        <w:t>,</w:t>
      </w:r>
      <w:r>
        <w:rPr>
          <w:rFonts w:ascii="宋体" w:eastAsia="宋体" w:hint="eastAsia"/>
          <w:spacing w:val="-2"/>
          <w:sz w:val="24"/>
          <w:lang w:eastAsia="zh-CN"/>
        </w:rPr>
        <w:t>我们将深入探讨过度关注地上事物所带来的重大危害。这种做法所涉及的邪恶比人们想象的要大。</w:t>
      </w:r>
    </w:p>
    <w:p w14:paraId="16B7BC93" w14:textId="77777777" w:rsidR="00F7717E" w:rsidRDefault="00000000">
      <w:pPr>
        <w:spacing w:before="281" w:line="242" w:lineRule="auto"/>
        <w:ind w:left="100" w:right="445"/>
        <w:rPr>
          <w:rFonts w:ascii="宋体" w:eastAsia="宋体"/>
          <w:sz w:val="24"/>
          <w:lang w:eastAsia="zh-CN"/>
        </w:rPr>
      </w:pPr>
      <w:r>
        <w:rPr>
          <w:rFonts w:ascii="宋体" w:eastAsia="宋体" w:hint="eastAsia"/>
          <w:spacing w:val="-2"/>
          <w:sz w:val="24"/>
          <w:lang w:eastAsia="zh-CN"/>
        </w:rPr>
        <w:t>第三</w:t>
      </w:r>
      <w:r>
        <w:rPr>
          <w:spacing w:val="-2"/>
          <w:sz w:val="24"/>
          <w:lang w:eastAsia="zh-CN"/>
        </w:rPr>
        <w:t>,</w:t>
      </w:r>
      <w:r>
        <w:rPr>
          <w:rFonts w:ascii="宋体" w:eastAsia="宋体" w:hint="eastAsia"/>
          <w:spacing w:val="-2"/>
          <w:sz w:val="24"/>
          <w:lang w:eastAsia="zh-CN"/>
        </w:rPr>
        <w:t>我们将提供证据</w:t>
      </w:r>
      <w:r>
        <w:rPr>
          <w:spacing w:val="-2"/>
          <w:sz w:val="24"/>
          <w:lang w:eastAsia="zh-CN"/>
        </w:rPr>
        <w:t>,</w:t>
      </w:r>
      <w:r>
        <w:rPr>
          <w:rFonts w:ascii="宋体" w:eastAsia="宋体" w:hint="eastAsia"/>
          <w:spacing w:val="-2"/>
          <w:sz w:val="24"/>
          <w:lang w:eastAsia="zh-CN"/>
        </w:rPr>
        <w:t>帮助那些认为自己没有这种罪的人意识到</w:t>
      </w:r>
      <w:r>
        <w:rPr>
          <w:spacing w:val="-2"/>
          <w:sz w:val="24"/>
          <w:lang w:eastAsia="zh-CN"/>
        </w:rPr>
        <w:t>,</w:t>
      </w:r>
      <w:r>
        <w:rPr>
          <w:rFonts w:ascii="宋体" w:eastAsia="宋体" w:hint="eastAsia"/>
          <w:spacing w:val="-2"/>
          <w:sz w:val="24"/>
          <w:lang w:eastAsia="zh-CN"/>
        </w:rPr>
        <w:t>他们实际上是过度关注地上事物的人。</w:t>
      </w:r>
    </w:p>
    <w:p w14:paraId="21CA0036" w14:textId="77777777" w:rsidR="00F7717E" w:rsidRDefault="00000000">
      <w:pPr>
        <w:spacing w:before="281"/>
        <w:ind w:left="100"/>
        <w:outlineLvl w:val="1"/>
        <w:rPr>
          <w:rFonts w:ascii="宋体" w:eastAsia="宋体"/>
          <w:sz w:val="24"/>
          <w:lang w:eastAsia="zh-CN"/>
        </w:rPr>
      </w:pPr>
      <w:r>
        <w:rPr>
          <w:rFonts w:ascii="宋体" w:eastAsia="宋体" w:hint="eastAsia"/>
          <w:spacing w:val="-2"/>
          <w:sz w:val="24"/>
          <w:lang w:eastAsia="zh-CN"/>
        </w:rPr>
        <w:t>第四</w:t>
      </w:r>
      <w:r>
        <w:rPr>
          <w:spacing w:val="-2"/>
          <w:sz w:val="24"/>
          <w:lang w:eastAsia="zh-CN"/>
        </w:rPr>
        <w:t>,</w:t>
      </w:r>
      <w:r>
        <w:rPr>
          <w:rFonts w:ascii="宋体" w:eastAsia="宋体" w:hint="eastAsia"/>
          <w:spacing w:val="-3"/>
          <w:sz w:val="24"/>
          <w:lang w:eastAsia="zh-CN"/>
        </w:rPr>
        <w:t>我们将探讨人们为什么如此倾向于专注于地上的事物。</w:t>
      </w:r>
    </w:p>
    <w:p w14:paraId="5D76E2EB" w14:textId="77777777" w:rsidR="00F7717E" w:rsidRDefault="00000000">
      <w:pPr>
        <w:spacing w:before="283" w:line="242" w:lineRule="auto"/>
        <w:ind w:left="100" w:right="574"/>
        <w:rPr>
          <w:rFonts w:ascii="宋体" w:eastAsia="宋体"/>
          <w:sz w:val="24"/>
          <w:lang w:eastAsia="zh-CN"/>
        </w:rPr>
      </w:pPr>
      <w:r>
        <w:rPr>
          <w:rFonts w:ascii="宋体" w:eastAsia="宋体" w:hint="eastAsia"/>
          <w:spacing w:val="-2"/>
          <w:sz w:val="24"/>
          <w:lang w:eastAsia="zh-CN"/>
        </w:rPr>
        <w:t>第五</w:t>
      </w:r>
      <w:r>
        <w:rPr>
          <w:spacing w:val="-2"/>
          <w:sz w:val="24"/>
          <w:lang w:eastAsia="zh-CN"/>
        </w:rPr>
        <w:t>,</w:t>
      </w:r>
      <w:r>
        <w:rPr>
          <w:rFonts w:ascii="宋体" w:eastAsia="宋体" w:hint="eastAsia"/>
          <w:spacing w:val="-2"/>
          <w:sz w:val="24"/>
          <w:lang w:eastAsia="zh-CN"/>
        </w:rPr>
        <w:t>我们将试图引导我们的心远离地上的事物。这是这个主题的第一部分的五个基本组成部分</w:t>
      </w:r>
      <w:r>
        <w:rPr>
          <w:spacing w:val="-2"/>
          <w:sz w:val="24"/>
          <w:lang w:eastAsia="zh-CN"/>
        </w:rPr>
        <w:t>,</w:t>
      </w:r>
      <w:r>
        <w:rPr>
          <w:rFonts w:ascii="宋体" w:eastAsia="宋体" w:hint="eastAsia"/>
          <w:spacing w:val="-2"/>
          <w:sz w:val="24"/>
          <w:lang w:eastAsia="zh-CN"/>
        </w:rPr>
        <w:t>概述了那些专注于地上事物的恶人的特征。</w:t>
      </w:r>
    </w:p>
    <w:p w14:paraId="34EC4044" w14:textId="77777777" w:rsidR="00F7717E" w:rsidRDefault="00000000">
      <w:pPr>
        <w:spacing w:before="284" w:line="242" w:lineRule="auto"/>
        <w:ind w:left="100" w:right="373"/>
        <w:rPr>
          <w:sz w:val="24"/>
          <w:lang w:eastAsia="zh-CN"/>
        </w:rPr>
      </w:pPr>
      <w:r>
        <w:rPr>
          <w:rFonts w:ascii="宋体" w:eastAsia="宋体" w:hint="eastAsia"/>
          <w:sz w:val="24"/>
          <w:lang w:eastAsia="zh-CN"/>
        </w:rPr>
        <w:t>首先</w:t>
      </w:r>
      <w:r>
        <w:rPr>
          <w:spacing w:val="-3"/>
          <w:sz w:val="24"/>
          <w:lang w:eastAsia="zh-CN"/>
        </w:rPr>
        <w:t>,</w:t>
      </w:r>
      <w:r>
        <w:rPr>
          <w:rFonts w:ascii="宋体" w:eastAsia="宋体" w:hint="eastAsia"/>
          <w:sz w:val="24"/>
          <w:lang w:eastAsia="zh-CN"/>
        </w:rPr>
        <w:t>重要的是要区分谁是那些注重地上事物的人。并非所有享受地上事物的人都可以因注重地上事物而被定罪。即使是保罗</w:t>
      </w:r>
      <w:r>
        <w:rPr>
          <w:spacing w:val="-3"/>
          <w:sz w:val="24"/>
          <w:lang w:eastAsia="zh-CN"/>
        </w:rPr>
        <w:t>,</w:t>
      </w:r>
      <w:r>
        <w:rPr>
          <w:rFonts w:ascii="宋体" w:eastAsia="宋体" w:hint="eastAsia"/>
          <w:sz w:val="24"/>
          <w:lang w:eastAsia="zh-CN"/>
        </w:rPr>
        <w:t>在这封腓立比书信中</w:t>
      </w:r>
      <w:r>
        <w:rPr>
          <w:sz w:val="24"/>
          <w:lang w:eastAsia="zh-CN"/>
        </w:rPr>
        <w:t>,</w:t>
      </w:r>
      <w:r>
        <w:rPr>
          <w:rFonts w:ascii="宋体" w:eastAsia="宋体" w:hint="eastAsia"/>
          <w:sz w:val="24"/>
          <w:lang w:eastAsia="zh-CN"/>
        </w:rPr>
        <w:t>腓立比书</w:t>
      </w:r>
      <w:r>
        <w:rPr>
          <w:spacing w:val="-2"/>
          <w:sz w:val="24"/>
          <w:lang w:eastAsia="zh-CN"/>
        </w:rPr>
        <w:t>4</w:t>
      </w:r>
      <w:r>
        <w:rPr>
          <w:spacing w:val="-1"/>
          <w:sz w:val="24"/>
          <w:lang w:eastAsia="zh-CN"/>
        </w:rPr>
        <w:t>:</w:t>
      </w:r>
      <w:r>
        <w:rPr>
          <w:sz w:val="24"/>
          <w:lang w:eastAsia="zh-CN"/>
        </w:rPr>
        <w:t>12</w:t>
      </w:r>
      <w:r>
        <w:rPr>
          <w:spacing w:val="2"/>
          <w:sz w:val="24"/>
          <w:lang w:eastAsia="zh-CN"/>
        </w:rPr>
        <w:t>,</w:t>
      </w:r>
      <w:r>
        <w:rPr>
          <w:rFonts w:ascii="宋体" w:eastAsia="宋体" w:hint="eastAsia"/>
          <w:sz w:val="24"/>
          <w:lang w:eastAsia="zh-CN"/>
        </w:rPr>
        <w:t>也写道</w:t>
      </w:r>
      <w:r>
        <w:rPr>
          <w:sz w:val="24"/>
          <w:lang w:eastAsia="zh-CN"/>
        </w:rPr>
        <w:t>,</w:t>
      </w:r>
      <w:r>
        <w:rPr>
          <w:rFonts w:ascii="宋体" w:eastAsia="宋体" w:hint="eastAsia"/>
          <w:sz w:val="24"/>
          <w:lang w:eastAsia="zh-CN"/>
        </w:rPr>
        <w:t>虽然他知道如何在需要中生活</w:t>
      </w:r>
      <w:r>
        <w:rPr>
          <w:spacing w:val="-3"/>
          <w:sz w:val="24"/>
          <w:lang w:eastAsia="zh-CN"/>
        </w:rPr>
        <w:t>,</w:t>
      </w:r>
      <w:r>
        <w:rPr>
          <w:rFonts w:ascii="宋体" w:eastAsia="宋体" w:hint="eastAsia"/>
          <w:sz w:val="24"/>
          <w:lang w:eastAsia="zh-CN"/>
        </w:rPr>
        <w:t>但他也知道如何在富足中生活。他知道如何利用地上的事物</w:t>
      </w:r>
      <w:r>
        <w:rPr>
          <w:sz w:val="24"/>
          <w:lang w:eastAsia="zh-CN"/>
        </w:rPr>
        <w:t>,</w:t>
      </w:r>
      <w:r>
        <w:rPr>
          <w:rFonts w:ascii="宋体" w:eastAsia="宋体" w:hint="eastAsia"/>
          <w:sz w:val="24"/>
          <w:lang w:eastAsia="zh-CN"/>
        </w:rPr>
        <w:t>他指示那些教导过别人的人应该分享他们所有的财物。保罗给出了这个指示。此外</w:t>
      </w:r>
      <w:r>
        <w:rPr>
          <w:spacing w:val="-3"/>
          <w:sz w:val="24"/>
          <w:lang w:eastAsia="zh-CN"/>
        </w:rPr>
        <w:t>,</w:t>
      </w:r>
      <w:r>
        <w:rPr>
          <w:rFonts w:ascii="宋体" w:eastAsia="宋体" w:hint="eastAsia"/>
          <w:sz w:val="24"/>
          <w:lang w:eastAsia="zh-CN"/>
        </w:rPr>
        <w:t>在基督自己最努力使人的思想离开地上</w:t>
      </w:r>
      <w:r>
        <w:rPr>
          <w:spacing w:val="-3"/>
          <w:sz w:val="24"/>
          <w:lang w:eastAsia="zh-CN"/>
        </w:rPr>
        <w:t>,</w:t>
      </w:r>
      <w:r>
        <w:rPr>
          <w:rFonts w:ascii="宋体" w:eastAsia="宋体" w:hint="eastAsia"/>
          <w:sz w:val="24"/>
          <w:lang w:eastAsia="zh-CN"/>
        </w:rPr>
        <w:t>不要为吃什么喝什么而忧虑的经文中</w:t>
      </w:r>
      <w:r>
        <w:rPr>
          <w:sz w:val="24"/>
          <w:lang w:eastAsia="zh-CN"/>
        </w:rPr>
        <w:t>,</w:t>
      </w:r>
      <w:r>
        <w:rPr>
          <w:rFonts w:ascii="宋体" w:eastAsia="宋体" w:hint="eastAsia"/>
          <w:sz w:val="24"/>
          <w:lang w:eastAsia="zh-CN"/>
        </w:rPr>
        <w:t>他仍然说</w:t>
      </w:r>
      <w:r>
        <w:rPr>
          <w:sz w:val="24"/>
          <w:lang w:eastAsia="zh-CN"/>
        </w:rPr>
        <w:t>:"</w:t>
      </w:r>
      <w:r>
        <w:rPr>
          <w:rFonts w:ascii="宋体" w:eastAsia="宋体" w:hint="eastAsia"/>
          <w:sz w:val="24"/>
          <w:lang w:eastAsia="zh-CN"/>
        </w:rPr>
        <w:t>你们的天父知道你们需要这些东西</w:t>
      </w:r>
      <w:r>
        <w:rPr>
          <w:spacing w:val="-1"/>
          <w:sz w:val="24"/>
          <w:lang w:eastAsia="zh-CN"/>
        </w:rPr>
        <w:t>,"</w:t>
      </w:r>
      <w:r>
        <w:rPr>
          <w:rFonts w:ascii="宋体" w:eastAsia="宋体" w:hint="eastAsia"/>
          <w:sz w:val="24"/>
          <w:lang w:eastAsia="zh-CN"/>
        </w:rPr>
        <w:t>马太福音</w:t>
      </w:r>
      <w:r>
        <w:rPr>
          <w:sz w:val="24"/>
          <w:lang w:eastAsia="zh-CN"/>
        </w:rPr>
        <w:t>6</w:t>
      </w:r>
      <w:r>
        <w:rPr>
          <w:spacing w:val="-1"/>
          <w:sz w:val="24"/>
          <w:lang w:eastAsia="zh-CN"/>
        </w:rPr>
        <w:t>:3</w:t>
      </w:r>
      <w:r>
        <w:rPr>
          <w:spacing w:val="-3"/>
          <w:sz w:val="24"/>
          <w:lang w:eastAsia="zh-CN"/>
        </w:rPr>
        <w:t>2</w:t>
      </w:r>
      <w:r>
        <w:rPr>
          <w:rFonts w:ascii="宋体" w:eastAsia="宋体" w:hint="eastAsia"/>
          <w:sz w:val="24"/>
          <w:lang w:eastAsia="zh-CN"/>
        </w:rPr>
        <w:t>。加拉太书</w:t>
      </w:r>
      <w:r>
        <w:rPr>
          <w:sz w:val="24"/>
          <w:lang w:eastAsia="zh-CN"/>
        </w:rPr>
        <w:t>6</w:t>
      </w:r>
      <w:r>
        <w:rPr>
          <w:spacing w:val="-1"/>
          <w:sz w:val="24"/>
          <w:lang w:eastAsia="zh-CN"/>
        </w:rPr>
        <w:t>:</w:t>
      </w:r>
      <w:r>
        <w:rPr>
          <w:spacing w:val="1"/>
          <w:sz w:val="24"/>
          <w:lang w:eastAsia="zh-CN"/>
        </w:rPr>
        <w:t>6</w:t>
      </w:r>
      <w:r>
        <w:rPr>
          <w:rFonts w:ascii="宋体" w:eastAsia="宋体" w:hint="eastAsia"/>
          <w:sz w:val="24"/>
          <w:lang w:eastAsia="zh-CN"/>
        </w:rPr>
        <w:t>说</w:t>
      </w:r>
      <w:r>
        <w:rPr>
          <w:spacing w:val="-1"/>
          <w:sz w:val="24"/>
          <w:lang w:eastAsia="zh-CN"/>
        </w:rPr>
        <w:t>:"</w:t>
      </w:r>
      <w:r>
        <w:rPr>
          <w:rFonts w:ascii="宋体" w:eastAsia="宋体" w:hint="eastAsia"/>
          <w:sz w:val="24"/>
          <w:lang w:eastAsia="zh-CN"/>
        </w:rPr>
        <w:t>在道理上受教的</w:t>
      </w:r>
      <w:r>
        <w:rPr>
          <w:sz w:val="24"/>
          <w:lang w:eastAsia="zh-CN"/>
        </w:rPr>
        <w:t>,</w:t>
      </w:r>
      <w:r>
        <w:rPr>
          <w:rFonts w:ascii="宋体" w:eastAsia="宋体" w:hint="eastAsia"/>
          <w:spacing w:val="-2"/>
          <w:sz w:val="24"/>
          <w:lang w:eastAsia="zh-CN"/>
        </w:rPr>
        <w:t>当把一切需用的</w:t>
      </w:r>
      <w:r>
        <w:rPr>
          <w:rFonts w:ascii="宋体" w:eastAsia="宋体" w:hint="eastAsia"/>
          <w:sz w:val="24"/>
          <w:lang w:eastAsia="zh-CN"/>
        </w:rPr>
        <w:t>供给施教的人。</w:t>
      </w:r>
      <w:r>
        <w:rPr>
          <w:spacing w:val="-3"/>
          <w:sz w:val="24"/>
          <w:lang w:eastAsia="zh-CN"/>
        </w:rPr>
        <w:t>"</w:t>
      </w:r>
      <w:r>
        <w:rPr>
          <w:rFonts w:ascii="宋体" w:eastAsia="宋体" w:hint="eastAsia"/>
          <w:sz w:val="24"/>
          <w:lang w:eastAsia="zh-CN"/>
        </w:rPr>
        <w:t>即使对此有任何反对意见</w:t>
      </w:r>
      <w:r>
        <w:rPr>
          <w:spacing w:val="2"/>
          <w:sz w:val="24"/>
          <w:lang w:eastAsia="zh-CN"/>
        </w:rPr>
        <w:t>,</w:t>
      </w:r>
      <w:r>
        <w:rPr>
          <w:rFonts w:ascii="宋体" w:eastAsia="宋体" w:hint="eastAsia"/>
          <w:sz w:val="24"/>
          <w:lang w:eastAsia="zh-CN"/>
        </w:rPr>
        <w:t>他也说</w:t>
      </w:r>
      <w:r>
        <w:rPr>
          <w:spacing w:val="-1"/>
          <w:sz w:val="24"/>
          <w:lang w:eastAsia="zh-CN"/>
        </w:rPr>
        <w:t>:"</w:t>
      </w:r>
      <w:r>
        <w:rPr>
          <w:rFonts w:ascii="宋体" w:eastAsia="宋体" w:hint="eastAsia"/>
          <w:sz w:val="24"/>
          <w:lang w:eastAsia="zh-CN"/>
        </w:rPr>
        <w:t>不要自欺</w:t>
      </w:r>
      <w:r>
        <w:rPr>
          <w:sz w:val="24"/>
          <w:lang w:eastAsia="zh-CN"/>
        </w:rPr>
        <w:t>,</w:t>
      </w:r>
      <w:r>
        <w:rPr>
          <w:rFonts w:ascii="宋体" w:eastAsia="宋体" w:hint="eastAsia"/>
          <w:sz w:val="24"/>
          <w:lang w:eastAsia="zh-CN"/>
        </w:rPr>
        <w:t>上帝是轻慢不得的</w:t>
      </w:r>
      <w:r>
        <w:rPr>
          <w:sz w:val="24"/>
          <w:lang w:eastAsia="zh-CN"/>
        </w:rPr>
        <w:t>,</w:t>
      </w:r>
      <w:r>
        <w:rPr>
          <w:rFonts w:ascii="宋体" w:eastAsia="宋体" w:hint="eastAsia"/>
          <w:sz w:val="24"/>
          <w:lang w:eastAsia="zh-CN"/>
        </w:rPr>
        <w:t>人种的是什么</w:t>
      </w:r>
      <w:r>
        <w:rPr>
          <w:spacing w:val="-3"/>
          <w:sz w:val="24"/>
          <w:lang w:eastAsia="zh-CN"/>
        </w:rPr>
        <w:t>,</w:t>
      </w:r>
      <w:r>
        <w:rPr>
          <w:rFonts w:ascii="宋体" w:eastAsia="宋体" w:hint="eastAsia"/>
          <w:sz w:val="24"/>
          <w:lang w:eastAsia="zh-CN"/>
        </w:rPr>
        <w:t>收的也是什么。</w:t>
      </w:r>
      <w:r>
        <w:rPr>
          <w:sz w:val="24"/>
          <w:lang w:eastAsia="zh-CN"/>
        </w:rPr>
        <w:t>"</w:t>
      </w:r>
    </w:p>
    <w:p w14:paraId="666A43F2" w14:textId="77777777" w:rsidR="00F7717E" w:rsidRDefault="00F7717E">
      <w:pPr>
        <w:pStyle w:val="a3"/>
        <w:spacing w:before="12"/>
        <w:ind w:left="0"/>
        <w:jc w:val="left"/>
        <w:rPr>
          <w:sz w:val="24"/>
          <w:lang w:eastAsia="zh-CN"/>
        </w:rPr>
      </w:pPr>
    </w:p>
    <w:p w14:paraId="15BD938D" w14:textId="77777777" w:rsidR="00F7717E" w:rsidRDefault="00000000">
      <w:pPr>
        <w:spacing w:line="242" w:lineRule="auto"/>
        <w:ind w:left="100" w:right="445"/>
        <w:rPr>
          <w:rFonts w:ascii="宋体" w:eastAsia="宋体"/>
          <w:sz w:val="24"/>
          <w:lang w:eastAsia="zh-CN"/>
        </w:rPr>
      </w:pP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拥有地上的事物并正当地要求应得的东西</w:t>
      </w:r>
      <w:r>
        <w:rPr>
          <w:spacing w:val="-2"/>
          <w:sz w:val="24"/>
          <w:lang w:eastAsia="zh-CN"/>
        </w:rPr>
        <w:t>,</w:t>
      </w:r>
      <w:r>
        <w:rPr>
          <w:rFonts w:ascii="宋体" w:eastAsia="宋体" w:hint="eastAsia"/>
          <w:spacing w:val="-2"/>
          <w:sz w:val="24"/>
          <w:lang w:eastAsia="zh-CN"/>
        </w:rPr>
        <w:t>就像保罗在这里所做的那样</w:t>
      </w:r>
      <w:r>
        <w:rPr>
          <w:spacing w:val="-2"/>
          <w:sz w:val="24"/>
          <w:lang w:eastAsia="zh-CN"/>
        </w:rPr>
        <w:t>,</w:t>
      </w:r>
      <w:r>
        <w:rPr>
          <w:rFonts w:ascii="宋体" w:eastAsia="宋体" w:hint="eastAsia"/>
          <w:spacing w:val="-2"/>
          <w:sz w:val="24"/>
          <w:lang w:eastAsia="zh-CN"/>
        </w:rPr>
        <w:t>并不是一个邪恶的人的标志。加拉太人甚至不能指责保罗违反了他写给腓立比人的规则。因此</w:t>
      </w:r>
      <w:r>
        <w:rPr>
          <w:spacing w:val="-2"/>
          <w:sz w:val="24"/>
          <w:lang w:eastAsia="zh-CN"/>
        </w:rPr>
        <w:t>,</w:t>
      </w:r>
      <w:r>
        <w:rPr>
          <w:rFonts w:ascii="宋体" w:eastAsia="宋体" w:hint="eastAsia"/>
          <w:spacing w:val="-2"/>
          <w:sz w:val="24"/>
          <w:lang w:eastAsia="zh-CN"/>
        </w:rPr>
        <w:t>我们必须检查注重地上事物的含义。一个人什么时候以有罪的方式注重地上的事</w:t>
      </w:r>
      <w:r>
        <w:rPr>
          <w:spacing w:val="-2"/>
          <w:sz w:val="24"/>
          <w:lang w:eastAsia="zh-CN"/>
        </w:rPr>
        <w:t>?</w:t>
      </w:r>
      <w:r>
        <w:rPr>
          <w:rFonts w:ascii="宋体" w:eastAsia="宋体" w:hint="eastAsia"/>
          <w:spacing w:val="-2"/>
          <w:sz w:val="24"/>
          <w:lang w:eastAsia="zh-CN"/>
        </w:rPr>
        <w:t>有几个细节需</w:t>
      </w:r>
      <w:r>
        <w:rPr>
          <w:rFonts w:ascii="宋体" w:eastAsia="宋体" w:hint="eastAsia"/>
          <w:spacing w:val="-4"/>
          <w:sz w:val="24"/>
          <w:lang w:eastAsia="zh-CN"/>
        </w:rPr>
        <w:t>要考虑。</w:t>
      </w:r>
    </w:p>
    <w:p w14:paraId="24D24CA2"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32D2B679" w14:textId="77777777" w:rsidR="00F7717E" w:rsidRDefault="00000000">
      <w:pPr>
        <w:spacing w:before="80"/>
        <w:ind w:left="229" w:right="481"/>
        <w:jc w:val="center"/>
        <w:rPr>
          <w:b/>
          <w:sz w:val="42"/>
        </w:rPr>
      </w:pPr>
      <w:bookmarkStart w:id="14" w:name="_bookmark2"/>
      <w:bookmarkEnd w:id="14"/>
      <w:r>
        <w:rPr>
          <w:b/>
          <w:sz w:val="42"/>
        </w:rPr>
        <w:lastRenderedPageBreak/>
        <w:t>Chapter</w:t>
      </w:r>
      <w:r>
        <w:rPr>
          <w:b/>
          <w:spacing w:val="10"/>
          <w:sz w:val="42"/>
        </w:rPr>
        <w:t xml:space="preserve"> </w:t>
      </w:r>
      <w:r>
        <w:rPr>
          <w:b/>
          <w:spacing w:val="-4"/>
          <w:sz w:val="42"/>
        </w:rPr>
        <w:t>Two:</w:t>
      </w:r>
    </w:p>
    <w:p w14:paraId="58AF0EB5" w14:textId="77777777" w:rsidR="00F7717E" w:rsidRDefault="00000000">
      <w:pPr>
        <w:spacing w:before="466" w:line="256" w:lineRule="auto"/>
        <w:ind w:left="225" w:right="481"/>
        <w:jc w:val="center"/>
        <w:rPr>
          <w:b/>
          <w:sz w:val="42"/>
        </w:rPr>
      </w:pPr>
      <w:r>
        <w:rPr>
          <w:b/>
          <w:sz w:val="42"/>
        </w:rPr>
        <w:t>Earthly-Mindedness</w:t>
      </w:r>
      <w:r>
        <w:rPr>
          <w:b/>
          <w:spacing w:val="-13"/>
          <w:sz w:val="42"/>
        </w:rPr>
        <w:t xml:space="preserve"> </w:t>
      </w:r>
      <w:r>
        <w:rPr>
          <w:b/>
          <w:sz w:val="42"/>
        </w:rPr>
        <w:t>Discovered</w:t>
      </w:r>
      <w:r>
        <w:rPr>
          <w:b/>
          <w:spacing w:val="-11"/>
          <w:sz w:val="42"/>
        </w:rPr>
        <w:t xml:space="preserve"> </w:t>
      </w:r>
      <w:r>
        <w:rPr>
          <w:b/>
          <w:sz w:val="42"/>
        </w:rPr>
        <w:t>in</w:t>
      </w:r>
      <w:r>
        <w:rPr>
          <w:b/>
          <w:spacing w:val="-13"/>
          <w:sz w:val="42"/>
        </w:rPr>
        <w:t xml:space="preserve"> </w:t>
      </w:r>
      <w:r>
        <w:rPr>
          <w:b/>
          <w:sz w:val="42"/>
        </w:rPr>
        <w:t xml:space="preserve">Nine </w:t>
      </w:r>
      <w:r>
        <w:rPr>
          <w:b/>
          <w:spacing w:val="-2"/>
          <w:sz w:val="42"/>
        </w:rPr>
        <w:t>Particulars</w:t>
      </w:r>
    </w:p>
    <w:p w14:paraId="4ED40BEC" w14:textId="77777777" w:rsidR="00F7717E" w:rsidRDefault="00F7717E">
      <w:pPr>
        <w:spacing w:line="256" w:lineRule="auto"/>
        <w:jc w:val="center"/>
        <w:rPr>
          <w:sz w:val="42"/>
        </w:rPr>
        <w:sectPr w:rsidR="00F7717E">
          <w:pgSz w:w="12240" w:h="15840"/>
          <w:pgMar w:top="1280" w:right="1060" w:bottom="280" w:left="1320" w:header="720" w:footer="720" w:gutter="0"/>
          <w:cols w:space="720"/>
        </w:sectPr>
      </w:pPr>
    </w:p>
    <w:p w14:paraId="37DA323A" w14:textId="77777777" w:rsidR="00F7717E" w:rsidRDefault="00000000">
      <w:pPr>
        <w:pStyle w:val="a3"/>
        <w:spacing w:line="254" w:lineRule="auto"/>
        <w:ind w:right="477"/>
      </w:pPr>
      <w:r>
        <w:lastRenderedPageBreak/>
        <w:t>The first sign of a person who is too focused on earthly things is</w:t>
      </w:r>
      <w:r>
        <w:rPr>
          <w:spacing w:val="40"/>
        </w:rPr>
        <w:t xml:space="preserve"> </w:t>
      </w:r>
      <w:r>
        <w:t>when they consider them to be the most important things in life. They have a high regard for earthly possessions, thinking that if only they had what others have, they would be truly happy. They see material things such as homes, furniture, and wealth as the pinnacle of happiness and fulfilment.</w:t>
      </w:r>
    </w:p>
    <w:p w14:paraId="48C5BE93" w14:textId="77777777" w:rsidR="00F7717E" w:rsidRDefault="00000000">
      <w:pPr>
        <w:pStyle w:val="a3"/>
        <w:spacing w:before="289" w:line="254" w:lineRule="auto"/>
        <w:ind w:right="474"/>
      </w:pPr>
      <w:r>
        <w:t>When someone promises themselves happiness in earthly things, they</w:t>
      </w:r>
      <w:r>
        <w:rPr>
          <w:spacing w:val="-1"/>
        </w:rPr>
        <w:t xml:space="preserve"> </w:t>
      </w:r>
      <w:r>
        <w:t>are</w:t>
      </w:r>
      <w:r>
        <w:rPr>
          <w:spacing w:val="-1"/>
        </w:rPr>
        <w:t xml:space="preserve"> </w:t>
      </w:r>
      <w:r>
        <w:t>guilty</w:t>
      </w:r>
      <w:r>
        <w:rPr>
          <w:spacing w:val="-4"/>
        </w:rPr>
        <w:t xml:space="preserve"> </w:t>
      </w:r>
      <w:r>
        <w:t>of</w:t>
      </w:r>
      <w:r>
        <w:rPr>
          <w:spacing w:val="-2"/>
        </w:rPr>
        <w:t xml:space="preserve"> </w:t>
      </w:r>
      <w:r>
        <w:t>minding</w:t>
      </w:r>
      <w:r>
        <w:rPr>
          <w:spacing w:val="-2"/>
        </w:rPr>
        <w:t xml:space="preserve"> </w:t>
      </w:r>
      <w:r>
        <w:t>earthly</w:t>
      </w:r>
      <w:r>
        <w:rPr>
          <w:spacing w:val="-1"/>
        </w:rPr>
        <w:t xml:space="preserve"> </w:t>
      </w:r>
      <w:r>
        <w:t>things.</w:t>
      </w:r>
      <w:r>
        <w:rPr>
          <w:spacing w:val="-4"/>
        </w:rPr>
        <w:t xml:space="preserve"> </w:t>
      </w:r>
      <w:r>
        <w:t>Chrysostom once</w:t>
      </w:r>
      <w:r>
        <w:rPr>
          <w:spacing w:val="-3"/>
        </w:rPr>
        <w:t xml:space="preserve"> </w:t>
      </w:r>
      <w:r>
        <w:t>spoke</w:t>
      </w:r>
      <w:r>
        <w:rPr>
          <w:spacing w:val="-1"/>
        </w:rPr>
        <w:t xml:space="preserve"> </w:t>
      </w:r>
      <w:r>
        <w:t>of</w:t>
      </w:r>
      <w:r>
        <w:rPr>
          <w:spacing w:val="-2"/>
        </w:rPr>
        <w:t xml:space="preserve"> </w:t>
      </w:r>
      <w:r>
        <w:t>a covetous man who saw more beauty in his money than in the sun</w:t>
      </w:r>
      <w:r>
        <w:rPr>
          <w:spacing w:val="40"/>
        </w:rPr>
        <w:t xml:space="preserve"> </w:t>
      </w:r>
      <w:r>
        <w:t>that shines in the sky. Such people look upon the things of the earth as the most beautiful things, which is a sign of a disordered mind. God never intended for earthly things to be the primary means of conveying</w:t>
      </w:r>
      <w:r>
        <w:rPr>
          <w:spacing w:val="-5"/>
        </w:rPr>
        <w:t xml:space="preserve"> </w:t>
      </w:r>
      <w:r>
        <w:t>His</w:t>
      </w:r>
      <w:r>
        <w:rPr>
          <w:spacing w:val="-4"/>
        </w:rPr>
        <w:t xml:space="preserve"> </w:t>
      </w:r>
      <w:r>
        <w:t>blessings</w:t>
      </w:r>
      <w:r>
        <w:rPr>
          <w:spacing w:val="-4"/>
        </w:rPr>
        <w:t xml:space="preserve"> </w:t>
      </w:r>
      <w:r>
        <w:t>to</w:t>
      </w:r>
      <w:r>
        <w:rPr>
          <w:spacing w:val="-2"/>
        </w:rPr>
        <w:t xml:space="preserve"> </w:t>
      </w:r>
      <w:r>
        <w:t>His</w:t>
      </w:r>
      <w:r>
        <w:rPr>
          <w:spacing w:val="-4"/>
        </w:rPr>
        <w:t xml:space="preserve"> </w:t>
      </w:r>
      <w:r>
        <w:t>people.</w:t>
      </w:r>
      <w:r>
        <w:rPr>
          <w:spacing w:val="-2"/>
        </w:rPr>
        <w:t xml:space="preserve"> </w:t>
      </w:r>
      <w:r>
        <w:t>He</w:t>
      </w:r>
      <w:r>
        <w:rPr>
          <w:spacing w:val="-5"/>
        </w:rPr>
        <w:t xml:space="preserve"> </w:t>
      </w:r>
      <w:r>
        <w:t>places</w:t>
      </w:r>
      <w:r>
        <w:rPr>
          <w:spacing w:val="-2"/>
        </w:rPr>
        <w:t xml:space="preserve"> </w:t>
      </w:r>
      <w:r>
        <w:t>no</w:t>
      </w:r>
      <w:r>
        <w:rPr>
          <w:spacing w:val="-2"/>
        </w:rPr>
        <w:t xml:space="preserve"> </w:t>
      </w:r>
      <w:r>
        <w:t>great</w:t>
      </w:r>
      <w:r>
        <w:rPr>
          <w:spacing w:val="-4"/>
        </w:rPr>
        <w:t xml:space="preserve"> </w:t>
      </w:r>
      <w:r>
        <w:t>importance on material possessions, and a person's estimation of their own worth is revealed by where they find their value.</w:t>
      </w:r>
    </w:p>
    <w:p w14:paraId="652CEFA2" w14:textId="77777777" w:rsidR="00F7717E" w:rsidRDefault="00000000">
      <w:pPr>
        <w:pStyle w:val="a3"/>
        <w:spacing w:before="284" w:line="254" w:lineRule="auto"/>
        <w:ind w:right="476"/>
      </w:pPr>
      <w:r>
        <w:t>In Genesis 27:28-39, we see the difference in the blessings given to Jacob and Esau by their father, Isaac. In Jacob's blessing, God gives him the dew of heaven and the fatness of the earth, along with an abundance of crops and wine. Esau's blessing, however, is more focused on earthly things, with the fatness of the earth being mentioned before the dew of heaven. A godly person certainly needs earthly things, but the priority of their heart is the dew of heaven</w:t>
      </w:r>
      <w:r>
        <w:rPr>
          <w:spacing w:val="80"/>
        </w:rPr>
        <w:t xml:space="preserve"> </w:t>
      </w:r>
      <w:r>
        <w:t>first and the blessings of the earth second. Conversely, a worldly person acknowledges their need for heavenly things but desires the fatness of the earth more. This is why the thoughts of an earthly- minded person are always preoccupied with worldly objects.</w:t>
      </w:r>
    </w:p>
    <w:p w14:paraId="07F1F8B7" w14:textId="77777777" w:rsidR="00F7717E" w:rsidRDefault="00000000">
      <w:pPr>
        <w:pStyle w:val="a3"/>
        <w:spacing w:before="278" w:line="254" w:lineRule="auto"/>
        <w:ind w:right="475"/>
      </w:pPr>
      <w:r>
        <w:t xml:space="preserve">Secondly, when the rich, valuable thoughts of men and women are occupied with earthly things, they are preoccupied with them in a sinful manner. You can discern what kind of hearts you have by your thoughts about anything. Thoughts are the immediate eruptions or outbursts of the heart, like the bubbles that arise from the heart </w:t>
      </w:r>
      <w:r>
        <w:rPr>
          <w:spacing w:val="-2"/>
        </w:rPr>
        <w:t>directly.</w:t>
      </w:r>
    </w:p>
    <w:p w14:paraId="68DF364E" w14:textId="77777777" w:rsidR="00F7717E" w:rsidRDefault="00F7717E">
      <w:pPr>
        <w:spacing w:line="254" w:lineRule="auto"/>
        <w:sectPr w:rsidR="00F7717E">
          <w:pgSz w:w="12240" w:h="15840"/>
          <w:pgMar w:top="1360" w:right="1060" w:bottom="280" w:left="1320" w:header="720" w:footer="720" w:gutter="0"/>
          <w:cols w:space="720"/>
        </w:sectPr>
      </w:pPr>
    </w:p>
    <w:p w14:paraId="56334685" w14:textId="77777777" w:rsidR="00F7717E" w:rsidRDefault="00000000">
      <w:pPr>
        <w:pStyle w:val="a3"/>
        <w:spacing w:line="254" w:lineRule="auto"/>
        <w:ind w:right="477"/>
      </w:pPr>
      <w:r>
        <w:lastRenderedPageBreak/>
        <w:t>A person cannot know what is in their heart as well by their words and actions as they can by their thoughts since thoughts arise</w:t>
      </w:r>
      <w:r>
        <w:rPr>
          <w:spacing w:val="40"/>
        </w:rPr>
        <w:t xml:space="preserve"> </w:t>
      </w:r>
      <w:r>
        <w:t>directly from the heart. For instance, I can tell what the water is in a fountain better by the water that immediately bubbles up from the source than by the water that runs in the stream a mile or two away that</w:t>
      </w:r>
      <w:r>
        <w:rPr>
          <w:spacing w:val="-5"/>
        </w:rPr>
        <w:t xml:space="preserve"> </w:t>
      </w:r>
      <w:r>
        <w:t>never</w:t>
      </w:r>
      <w:r>
        <w:rPr>
          <w:spacing w:val="-1"/>
        </w:rPr>
        <w:t xml:space="preserve"> </w:t>
      </w:r>
      <w:r>
        <w:t>came</w:t>
      </w:r>
      <w:r>
        <w:rPr>
          <w:spacing w:val="-6"/>
        </w:rPr>
        <w:t xml:space="preserve"> </w:t>
      </w:r>
      <w:r>
        <w:t>from</w:t>
      </w:r>
      <w:r>
        <w:rPr>
          <w:spacing w:val="-3"/>
        </w:rPr>
        <w:t xml:space="preserve"> </w:t>
      </w:r>
      <w:r>
        <w:t>the</w:t>
      </w:r>
      <w:r>
        <w:rPr>
          <w:spacing w:val="-3"/>
        </w:rPr>
        <w:t xml:space="preserve"> </w:t>
      </w:r>
      <w:r>
        <w:t>source.</w:t>
      </w:r>
      <w:r>
        <w:rPr>
          <w:spacing w:val="-4"/>
        </w:rPr>
        <w:t xml:space="preserve"> </w:t>
      </w:r>
      <w:r>
        <w:t>That</w:t>
      </w:r>
      <w:r>
        <w:rPr>
          <w:spacing w:val="-3"/>
        </w:rPr>
        <w:t xml:space="preserve"> </w:t>
      </w:r>
      <w:r>
        <w:t>which</w:t>
      </w:r>
      <w:r>
        <w:rPr>
          <w:spacing w:val="-7"/>
        </w:rPr>
        <w:t xml:space="preserve"> </w:t>
      </w:r>
      <w:r>
        <w:t>immediately</w:t>
      </w:r>
      <w:r>
        <w:rPr>
          <w:spacing w:val="-4"/>
        </w:rPr>
        <w:t xml:space="preserve"> </w:t>
      </w:r>
      <w:r>
        <w:t>bubbles</w:t>
      </w:r>
      <w:r>
        <w:rPr>
          <w:spacing w:val="-2"/>
        </w:rPr>
        <w:t xml:space="preserve"> </w:t>
      </w:r>
      <w:r>
        <w:t>up from the source shows the nature of the fountain.</w:t>
      </w:r>
    </w:p>
    <w:p w14:paraId="082543A5" w14:textId="77777777" w:rsidR="00F7717E" w:rsidRDefault="00000000">
      <w:pPr>
        <w:pStyle w:val="a3"/>
        <w:spacing w:before="286" w:line="254" w:lineRule="auto"/>
        <w:ind w:right="474"/>
      </w:pPr>
      <w:r>
        <w:t>Thoughts are, so to speak, the firstborn of the heart and, therefore, the heart can be discerned by the thoughts. The Holy Ghost said in Proverbs 23:7, "As a man thinketh in his heart, so is he." This can be applied in general, not just in particular. As a person thinks in their heart, so are they; their thoughts reveal who they are. The heart is as the mind's thoughts are. People can keep their words and actions in check out of respect. If you could know what the heart is and look into its private dwelling places, that would reveal to you what a person is really like. Many of your servants may behave themselves well in your presence or in front of others out of respect, but to truly know them, try to understand what they do when they are alone in their private places.</w:t>
      </w:r>
    </w:p>
    <w:p w14:paraId="18A0D6ED" w14:textId="77777777" w:rsidR="00F7717E" w:rsidRDefault="00000000">
      <w:pPr>
        <w:pStyle w:val="a3"/>
        <w:spacing w:before="277" w:line="254" w:lineRule="auto"/>
        <w:ind w:right="395"/>
      </w:pPr>
      <w:r>
        <w:t>So, if you want to know your own hearts, don't just look at how you behave in front of others, but also what they are like in your private thoughts. That's where your heart is most revealed. By private thoughts, I don't mean every kind of idea or suggestion, because sometimes the devil may put evil thoughts into even the most holy people. But I mean thoughts that are sweet to the soul, where the</w:t>
      </w:r>
      <w:r>
        <w:rPr>
          <w:spacing w:val="80"/>
          <w:w w:val="150"/>
        </w:rPr>
        <w:t xml:space="preserve"> </w:t>
      </w:r>
      <w:r>
        <w:t>soul comes to find contentment. That's when you're minding earthly things: when you find your thoughts focused on earthly things and they seem more suitable to your heart than any other. It's not when the</w:t>
      </w:r>
      <w:r>
        <w:rPr>
          <w:spacing w:val="-2"/>
        </w:rPr>
        <w:t xml:space="preserve"> </w:t>
      </w:r>
      <w:r>
        <w:t>mind</w:t>
      </w:r>
      <w:r>
        <w:rPr>
          <w:spacing w:val="-3"/>
        </w:rPr>
        <w:t xml:space="preserve"> </w:t>
      </w:r>
      <w:r>
        <w:t>is</w:t>
      </w:r>
      <w:r>
        <w:rPr>
          <w:spacing w:val="-4"/>
        </w:rPr>
        <w:t xml:space="preserve"> </w:t>
      </w:r>
      <w:r>
        <w:t>simply wandering,</w:t>
      </w:r>
      <w:r>
        <w:rPr>
          <w:spacing w:val="-3"/>
        </w:rPr>
        <w:t xml:space="preserve"> </w:t>
      </w:r>
      <w:r>
        <w:t>or</w:t>
      </w:r>
      <w:r>
        <w:rPr>
          <w:spacing w:val="-2"/>
        </w:rPr>
        <w:t xml:space="preserve"> </w:t>
      </w:r>
      <w:r>
        <w:t>through</w:t>
      </w:r>
      <w:r>
        <w:rPr>
          <w:spacing w:val="-3"/>
        </w:rPr>
        <w:t xml:space="preserve"> </w:t>
      </w:r>
      <w:r>
        <w:t>suggestions</w:t>
      </w:r>
      <w:r>
        <w:rPr>
          <w:spacing w:val="-1"/>
        </w:rPr>
        <w:t xml:space="preserve"> </w:t>
      </w:r>
      <w:r>
        <w:t>or temptations, but when you are truly yourself, alone and free. Can you say that</w:t>
      </w:r>
      <w:r>
        <w:rPr>
          <w:spacing w:val="40"/>
        </w:rPr>
        <w:t xml:space="preserve"> </w:t>
      </w:r>
      <w:r>
        <w:t>when you're alone, "Oh, the very thoughts of God are sweet to me, I meditate on His law day and night"? Can you find sweetness in prayer, as from a honeycomb? But an unclean person will find sweetness</w:t>
      </w:r>
      <w:r>
        <w:rPr>
          <w:spacing w:val="80"/>
          <w:w w:val="150"/>
        </w:rPr>
        <w:t xml:space="preserve"> </w:t>
      </w:r>
      <w:r>
        <w:t>in</w:t>
      </w:r>
      <w:r>
        <w:rPr>
          <w:spacing w:val="80"/>
          <w:w w:val="150"/>
        </w:rPr>
        <w:t xml:space="preserve"> </w:t>
      </w:r>
      <w:r>
        <w:t>impure</w:t>
      </w:r>
      <w:r>
        <w:rPr>
          <w:spacing w:val="80"/>
          <w:w w:val="150"/>
        </w:rPr>
        <w:t xml:space="preserve"> </w:t>
      </w:r>
      <w:r>
        <w:t>thoughts</w:t>
      </w:r>
      <w:r>
        <w:rPr>
          <w:spacing w:val="80"/>
          <w:w w:val="150"/>
        </w:rPr>
        <w:t xml:space="preserve"> </w:t>
      </w:r>
      <w:r>
        <w:t>when</w:t>
      </w:r>
      <w:r>
        <w:rPr>
          <w:spacing w:val="80"/>
          <w:w w:val="150"/>
        </w:rPr>
        <w:t xml:space="preserve"> </w:t>
      </w:r>
      <w:r>
        <w:t>alone.</w:t>
      </w:r>
      <w:r>
        <w:rPr>
          <w:spacing w:val="80"/>
          <w:w w:val="150"/>
        </w:rPr>
        <w:t xml:space="preserve"> </w:t>
      </w:r>
      <w:r>
        <w:t>An</w:t>
      </w:r>
      <w:r>
        <w:rPr>
          <w:spacing w:val="80"/>
          <w:w w:val="150"/>
        </w:rPr>
        <w:t xml:space="preserve"> </w:t>
      </w:r>
      <w:r>
        <w:t>earthly-minded</w:t>
      </w:r>
    </w:p>
    <w:p w14:paraId="6D620E99" w14:textId="77777777" w:rsidR="00F7717E" w:rsidRDefault="00F7717E">
      <w:pPr>
        <w:spacing w:line="254" w:lineRule="auto"/>
        <w:sectPr w:rsidR="00F7717E">
          <w:pgSz w:w="12240" w:h="15840"/>
          <w:pgMar w:top="1360" w:right="1060" w:bottom="280" w:left="1320" w:header="720" w:footer="720" w:gutter="0"/>
          <w:cols w:space="720"/>
        </w:sectPr>
      </w:pPr>
    </w:p>
    <w:p w14:paraId="65D6EEE1" w14:textId="77777777" w:rsidR="00F7717E" w:rsidRDefault="00000000">
      <w:pPr>
        <w:pStyle w:val="a3"/>
        <w:spacing w:line="254" w:lineRule="auto"/>
        <w:ind w:right="478"/>
      </w:pPr>
      <w:r>
        <w:lastRenderedPageBreak/>
        <w:t>person will find sweetness in earthly thoughts, and an ambitious person will find sweetness in pride when alone. These are the most satisfying thoughts to them. They can spend hours lost in them,</w:t>
      </w:r>
      <w:r>
        <w:rPr>
          <w:spacing w:val="40"/>
        </w:rPr>
        <w:t xml:space="preserve"> </w:t>
      </w:r>
      <w:r>
        <w:t>that's earthly-mindedness.</w:t>
      </w:r>
    </w:p>
    <w:p w14:paraId="01970BC7" w14:textId="77777777" w:rsidR="00F7717E" w:rsidRDefault="00000000">
      <w:pPr>
        <w:pStyle w:val="a3"/>
        <w:spacing w:before="292" w:line="254" w:lineRule="auto"/>
        <w:ind w:right="475"/>
      </w:pPr>
      <w:r>
        <w:t>The third thing is this: an earthly-minded person is someone whose heart clings to the earth. As I said earlier, the word "minding" means not only to think about, but to savour the things of the earth, and their heart clings to the earth. The Psalmist, in a very different context, said that his soul clung to the dust, but that's true of many people in this case. Their very souls cling to the dust, their spirits are mixed with the earth, and so they are dross. They may have some good common gifts, some good natural abilities, and some workings of the Holy Spirit upon them, but their spirits are impure, because they are mixed with the earth. Talk to these people about the vanity of earthly things and they will listen, but when you're done, their souls still cling to the earth. Talk to them about the excellence of heavenly things, and they will listen, but when you're done, their souls still cling to the earth, like a person whose soul clings in love to someone (as it's said of Samson, his soul clung to Delilah). Say what you will against that person, or of the excellence of anyone else, yet their soul clings to that person. So it is with an earthly-minded person: no matter what you say against earthly things, or what you say in praise of heavenly things, their soul still clings to the earth,</w:t>
      </w:r>
      <w:r>
        <w:rPr>
          <w:spacing w:val="40"/>
        </w:rPr>
        <w:t xml:space="preserve"> </w:t>
      </w:r>
      <w:r>
        <w:t>like the serpent's belly clings to the dust of the ground. That's an earthly-minded person.</w:t>
      </w:r>
    </w:p>
    <w:p w14:paraId="1AAB8333" w14:textId="77777777" w:rsidR="00F7717E" w:rsidRDefault="00000000">
      <w:pPr>
        <w:pStyle w:val="a3"/>
        <w:spacing w:before="260" w:line="254" w:lineRule="auto"/>
        <w:ind w:right="476"/>
      </w:pPr>
      <w:r>
        <w:t>Fourthly, an earthly-minded person is one whose heart is consumed by distracting concerns about earthly matters: what to eat, what to drink, what to wear, how to provide for oneself and their family, and what the future may hold. Even if they are doing well now, they</w:t>
      </w:r>
      <w:r>
        <w:rPr>
          <w:spacing w:val="40"/>
        </w:rPr>
        <w:t xml:space="preserve"> </w:t>
      </w:r>
      <w:r>
        <w:t>worry about what will happen later. The more these earthly concerns dominate their heart, the more they can be considered earthly.</w:t>
      </w:r>
    </w:p>
    <w:p w14:paraId="40D4EDF5" w14:textId="77777777" w:rsidR="00F7717E" w:rsidRDefault="00000000">
      <w:pPr>
        <w:pStyle w:val="a3"/>
        <w:spacing w:before="290" w:line="254" w:lineRule="auto"/>
        <w:ind w:right="484"/>
      </w:pPr>
      <w:r>
        <w:t xml:space="preserve">There are only two things that cause distracting worries about any </w:t>
      </w:r>
      <w:r>
        <w:rPr>
          <w:spacing w:val="-2"/>
        </w:rPr>
        <w:t>business:</w:t>
      </w:r>
    </w:p>
    <w:p w14:paraId="43B99859" w14:textId="77777777" w:rsidR="00F7717E" w:rsidRDefault="00F7717E">
      <w:pPr>
        <w:spacing w:line="254" w:lineRule="auto"/>
        <w:sectPr w:rsidR="00F7717E">
          <w:pgSz w:w="12240" w:h="15840"/>
          <w:pgMar w:top="1360" w:right="1060" w:bottom="280" w:left="1320" w:header="720" w:footer="720" w:gutter="0"/>
          <w:cols w:space="720"/>
        </w:sectPr>
      </w:pPr>
    </w:p>
    <w:p w14:paraId="4216634D" w14:textId="77777777" w:rsidR="00F7717E" w:rsidRDefault="00000000">
      <w:pPr>
        <w:pStyle w:val="a3"/>
        <w:spacing w:line="254" w:lineRule="auto"/>
        <w:ind w:right="481"/>
      </w:pPr>
      <w:r>
        <w:lastRenderedPageBreak/>
        <w:t>The first is the fear of a great disaster. If I were to fail, I would consider it an unbearable disaster. If I fail, I don't know what I will do. That is the first.</w:t>
      </w:r>
    </w:p>
    <w:p w14:paraId="6FEC5A0F" w14:textId="77777777" w:rsidR="00F7717E" w:rsidRDefault="00000000">
      <w:pPr>
        <w:pStyle w:val="a3"/>
        <w:spacing w:before="293" w:line="254" w:lineRule="auto"/>
        <w:ind w:right="474"/>
      </w:pPr>
      <w:r>
        <w:t>The second is uncertainty about the means of avoiding this disaster. If I see failure as a great evil, I cannot rely on the things that are supposed to prevent it. I see them as too weak to help me. Despite these means, I may still fail, which causes distracting thoughts.</w:t>
      </w:r>
    </w:p>
    <w:p w14:paraId="5947F087" w14:textId="77777777" w:rsidR="00F7717E" w:rsidRDefault="00000000">
      <w:pPr>
        <w:pStyle w:val="a3"/>
        <w:spacing w:before="293" w:line="254" w:lineRule="auto"/>
        <w:ind w:right="474"/>
      </w:pPr>
      <w:r>
        <w:t>An earthly-minded person is one whose thoughts are consumed with worries</w:t>
      </w:r>
      <w:r>
        <w:rPr>
          <w:spacing w:val="-1"/>
        </w:rPr>
        <w:t xml:space="preserve"> </w:t>
      </w:r>
      <w:r>
        <w:t>about</w:t>
      </w:r>
      <w:r>
        <w:rPr>
          <w:spacing w:val="-4"/>
        </w:rPr>
        <w:t xml:space="preserve"> </w:t>
      </w:r>
      <w:r>
        <w:t>worldly</w:t>
      </w:r>
      <w:r>
        <w:rPr>
          <w:spacing w:val="-3"/>
        </w:rPr>
        <w:t xml:space="preserve"> </w:t>
      </w:r>
      <w:r>
        <w:t>things,</w:t>
      </w:r>
      <w:r>
        <w:rPr>
          <w:spacing w:val="-3"/>
        </w:rPr>
        <w:t xml:space="preserve"> </w:t>
      </w:r>
      <w:r>
        <w:t>such</w:t>
      </w:r>
      <w:r>
        <w:rPr>
          <w:spacing w:val="-6"/>
        </w:rPr>
        <w:t xml:space="preserve"> </w:t>
      </w:r>
      <w:r>
        <w:t>as</w:t>
      </w:r>
      <w:r>
        <w:rPr>
          <w:spacing w:val="-4"/>
        </w:rPr>
        <w:t xml:space="preserve"> </w:t>
      </w:r>
      <w:r>
        <w:t>what</w:t>
      </w:r>
      <w:r>
        <w:rPr>
          <w:spacing w:val="-2"/>
        </w:rPr>
        <w:t xml:space="preserve"> </w:t>
      </w:r>
      <w:r>
        <w:t>to</w:t>
      </w:r>
      <w:r>
        <w:rPr>
          <w:spacing w:val="-2"/>
        </w:rPr>
        <w:t xml:space="preserve"> </w:t>
      </w:r>
      <w:r>
        <w:t>eat,</w:t>
      </w:r>
      <w:r>
        <w:rPr>
          <w:spacing w:val="-1"/>
        </w:rPr>
        <w:t xml:space="preserve"> </w:t>
      </w:r>
      <w:r>
        <w:t>drink,</w:t>
      </w:r>
      <w:r>
        <w:rPr>
          <w:spacing w:val="-5"/>
        </w:rPr>
        <w:t xml:space="preserve"> </w:t>
      </w:r>
      <w:r>
        <w:t>wear,</w:t>
      </w:r>
      <w:r>
        <w:rPr>
          <w:spacing w:val="-1"/>
        </w:rPr>
        <w:t xml:space="preserve"> </w:t>
      </w:r>
      <w:r>
        <w:t>how</w:t>
      </w:r>
      <w:r>
        <w:rPr>
          <w:spacing w:val="-2"/>
        </w:rPr>
        <w:t xml:space="preserve"> </w:t>
      </w:r>
      <w:r>
        <w:t>to provide for themselves and their families, and what will happen in the future. They fear disappointment and see it as a great evil that could lead to their undoing. They do not have confidence in the means of provision and experience uncertainty in them. Even the promise in Scripture that God will provide for them and their</w:t>
      </w:r>
      <w:r>
        <w:rPr>
          <w:spacing w:val="40"/>
        </w:rPr>
        <w:t xml:space="preserve"> </w:t>
      </w:r>
      <w:r>
        <w:t>families does not give them peace, as they consider it the weakest means of support.</w:t>
      </w:r>
    </w:p>
    <w:p w14:paraId="37E34748" w14:textId="77777777" w:rsidR="00F7717E" w:rsidRDefault="00000000">
      <w:pPr>
        <w:pStyle w:val="a3"/>
        <w:spacing w:before="283" w:line="254" w:lineRule="auto"/>
        <w:ind w:right="475"/>
      </w:pPr>
      <w:r>
        <w:t>However, if the</w:t>
      </w:r>
      <w:r>
        <w:rPr>
          <w:spacing w:val="-1"/>
        </w:rPr>
        <w:t xml:space="preserve"> </w:t>
      </w:r>
      <w:r>
        <w:t>soul were not earthly-minded,</w:t>
      </w:r>
      <w:r>
        <w:rPr>
          <w:spacing w:val="-2"/>
        </w:rPr>
        <w:t xml:space="preserve"> </w:t>
      </w:r>
      <w:r>
        <w:t>it would not be greatly concerned about the things of the world. Even if one's estate is taken away, as happened to Job, they would not be undone or lose their happiness. They would have something that would comfort them even if</w:t>
      </w:r>
      <w:r>
        <w:rPr>
          <w:spacing w:val="-3"/>
        </w:rPr>
        <w:t xml:space="preserve"> </w:t>
      </w:r>
      <w:r>
        <w:t>everything</w:t>
      </w:r>
      <w:r>
        <w:rPr>
          <w:spacing w:val="-3"/>
        </w:rPr>
        <w:t xml:space="preserve"> </w:t>
      </w:r>
      <w:r>
        <w:t>else is</w:t>
      </w:r>
      <w:r>
        <w:rPr>
          <w:spacing w:val="-4"/>
        </w:rPr>
        <w:t xml:space="preserve"> </w:t>
      </w:r>
      <w:r>
        <w:t>lost.</w:t>
      </w:r>
      <w:r>
        <w:rPr>
          <w:spacing w:val="-1"/>
        </w:rPr>
        <w:t xml:space="preserve"> </w:t>
      </w:r>
      <w:r>
        <w:t>A</w:t>
      </w:r>
      <w:r>
        <w:rPr>
          <w:spacing w:val="-1"/>
        </w:rPr>
        <w:t xml:space="preserve"> </w:t>
      </w:r>
      <w:r>
        <w:t>person</w:t>
      </w:r>
      <w:r>
        <w:rPr>
          <w:spacing w:val="-1"/>
        </w:rPr>
        <w:t xml:space="preserve"> </w:t>
      </w:r>
      <w:r>
        <w:t>who</w:t>
      </w:r>
      <w:r>
        <w:rPr>
          <w:spacing w:val="-2"/>
        </w:rPr>
        <w:t xml:space="preserve"> </w:t>
      </w:r>
      <w:r>
        <w:t>invests</w:t>
      </w:r>
      <w:r>
        <w:rPr>
          <w:spacing w:val="-1"/>
        </w:rPr>
        <w:t xml:space="preserve"> </w:t>
      </w:r>
      <w:r>
        <w:t>their</w:t>
      </w:r>
      <w:r>
        <w:rPr>
          <w:spacing w:val="-2"/>
        </w:rPr>
        <w:t xml:space="preserve"> </w:t>
      </w:r>
      <w:r>
        <w:t xml:space="preserve">entire estate abroad in a venture is very anxious because bad news could mean their undoing. But another person who has many riches, property, and a stock at home to maintain them and their family, is not as anxious. Similarly, a godly person has treasures in heaven to rely on, and therefore, is not as concerned about losing their earthly </w:t>
      </w:r>
      <w:r>
        <w:rPr>
          <w:spacing w:val="-2"/>
        </w:rPr>
        <w:t>possessions.</w:t>
      </w:r>
    </w:p>
    <w:p w14:paraId="25325FA3" w14:textId="77777777" w:rsidR="00F7717E" w:rsidRDefault="00000000">
      <w:pPr>
        <w:pStyle w:val="a3"/>
        <w:spacing w:before="281" w:line="254" w:lineRule="auto"/>
        <w:ind w:right="477"/>
      </w:pPr>
      <w:r>
        <w:t>And then the second concern is the uncertainty of means and help. A godly person knows that outward causes are uncertain, but they can rely on the promise of God: "I will never leave you nor forsake you." They can cast their cares upon Him because He cares for them. This promise</w:t>
      </w:r>
      <w:r>
        <w:rPr>
          <w:spacing w:val="68"/>
        </w:rPr>
        <w:t xml:space="preserve"> </w:t>
      </w:r>
      <w:r>
        <w:t>is</w:t>
      </w:r>
      <w:r>
        <w:rPr>
          <w:spacing w:val="66"/>
        </w:rPr>
        <w:t xml:space="preserve"> </w:t>
      </w:r>
      <w:r>
        <w:t>certain,</w:t>
      </w:r>
      <w:r>
        <w:rPr>
          <w:spacing w:val="67"/>
        </w:rPr>
        <w:t xml:space="preserve"> </w:t>
      </w:r>
      <w:r>
        <w:t>and</w:t>
      </w:r>
      <w:r>
        <w:rPr>
          <w:spacing w:val="65"/>
        </w:rPr>
        <w:t xml:space="preserve"> </w:t>
      </w:r>
      <w:r>
        <w:t>it</w:t>
      </w:r>
      <w:r>
        <w:rPr>
          <w:spacing w:val="68"/>
        </w:rPr>
        <w:t xml:space="preserve"> </w:t>
      </w:r>
      <w:r>
        <w:t>helps</w:t>
      </w:r>
      <w:r>
        <w:rPr>
          <w:spacing w:val="66"/>
        </w:rPr>
        <w:t xml:space="preserve"> </w:t>
      </w:r>
      <w:r>
        <w:t>to</w:t>
      </w:r>
      <w:r>
        <w:rPr>
          <w:spacing w:val="68"/>
        </w:rPr>
        <w:t xml:space="preserve"> </w:t>
      </w:r>
      <w:r>
        <w:t>alleviate</w:t>
      </w:r>
      <w:r>
        <w:rPr>
          <w:spacing w:val="68"/>
        </w:rPr>
        <w:t xml:space="preserve"> </w:t>
      </w:r>
      <w:r>
        <w:t>their</w:t>
      </w:r>
      <w:r>
        <w:rPr>
          <w:spacing w:val="66"/>
        </w:rPr>
        <w:t xml:space="preserve"> </w:t>
      </w:r>
      <w:r>
        <w:t>worries.</w:t>
      </w:r>
      <w:r>
        <w:rPr>
          <w:spacing w:val="71"/>
        </w:rPr>
        <w:t xml:space="preserve"> </w:t>
      </w:r>
      <w:r>
        <w:t>But</w:t>
      </w:r>
      <w:r>
        <w:rPr>
          <w:spacing w:val="66"/>
        </w:rPr>
        <w:t xml:space="preserve"> </w:t>
      </w:r>
      <w:r>
        <w:t>an</w:t>
      </w:r>
    </w:p>
    <w:p w14:paraId="188BB8D3" w14:textId="77777777" w:rsidR="00F7717E" w:rsidRDefault="00F7717E">
      <w:pPr>
        <w:spacing w:line="254" w:lineRule="auto"/>
        <w:sectPr w:rsidR="00F7717E">
          <w:pgSz w:w="12240" w:h="15840"/>
          <w:pgMar w:top="1360" w:right="1060" w:bottom="280" w:left="1320" w:header="720" w:footer="720" w:gutter="0"/>
          <w:cols w:space="720"/>
        </w:sectPr>
      </w:pPr>
    </w:p>
    <w:p w14:paraId="433E2A81" w14:textId="77777777" w:rsidR="00F7717E" w:rsidRDefault="00000000">
      <w:pPr>
        <w:pStyle w:val="a3"/>
        <w:spacing w:line="254" w:lineRule="auto"/>
        <w:ind w:right="482"/>
      </w:pPr>
      <w:r>
        <w:lastRenderedPageBreak/>
        <w:t>earthly-minded person's heart is filled with distracting cares because they believe that they are undone if they fail in this world and have nothing more than the creature to rely on for their provision.</w:t>
      </w:r>
    </w:p>
    <w:p w14:paraId="42F16503" w14:textId="77777777" w:rsidR="00F7717E" w:rsidRDefault="00000000">
      <w:pPr>
        <w:pStyle w:val="a3"/>
        <w:spacing w:before="293" w:line="254" w:lineRule="auto"/>
        <w:ind w:right="478"/>
      </w:pPr>
      <w:r>
        <w:t>Fifthly, an earthly-minded person is someone whose primary focus and life's work revolve around the things of the earth. They make it their top priority, and their strongest efforts are dedicated to these things. They are eager and greedy in their pursuit of worldly goods; their entire being is consumed by it. It is the only thing that their</w:t>
      </w:r>
      <w:r>
        <w:rPr>
          <w:spacing w:val="40"/>
        </w:rPr>
        <w:t xml:space="preserve"> </w:t>
      </w:r>
      <w:r>
        <w:t>soul desires.</w:t>
      </w:r>
    </w:p>
    <w:p w14:paraId="41BD0F3D" w14:textId="77777777" w:rsidR="00F7717E" w:rsidRDefault="00000000">
      <w:pPr>
        <w:pStyle w:val="a3"/>
        <w:spacing w:before="290" w:line="254" w:lineRule="auto"/>
        <w:ind w:right="475"/>
      </w:pPr>
      <w:r>
        <w:t>You might argue, "Other people are busy with their jobs just like these earthly-minded people." Yes, but they are busy with their work out of obedience to God. For outward things, they put aside their obedience to God. If it weren't for the fact that they were obeying</w:t>
      </w:r>
      <w:r>
        <w:rPr>
          <w:spacing w:val="40"/>
        </w:rPr>
        <w:t xml:space="preserve"> </w:t>
      </w:r>
      <w:r>
        <w:t>God in their work, the things that they busy themselves with in the world would not be enough to occupy their souls completely. By an "adequate object," I mean something that is sufficient to fully engage the strength of the soul.</w:t>
      </w:r>
    </w:p>
    <w:p w14:paraId="0CFE6743" w14:textId="77777777" w:rsidR="00F7717E" w:rsidRDefault="00000000">
      <w:pPr>
        <w:pStyle w:val="a3"/>
        <w:spacing w:before="285" w:line="254" w:lineRule="auto"/>
        <w:ind w:right="474"/>
      </w:pPr>
      <w:r>
        <w:t>I'll give you an example to show you what I mean by an adequate object. Imagine a little child playing a sport. This sport has as much in</w:t>
      </w:r>
      <w:r>
        <w:rPr>
          <w:spacing w:val="-2"/>
        </w:rPr>
        <w:t xml:space="preserve"> </w:t>
      </w:r>
      <w:r>
        <w:t>it</w:t>
      </w:r>
      <w:r>
        <w:rPr>
          <w:spacing w:val="-1"/>
        </w:rPr>
        <w:t xml:space="preserve"> </w:t>
      </w:r>
      <w:r>
        <w:t>as there is</w:t>
      </w:r>
      <w:r>
        <w:rPr>
          <w:spacing w:val="-3"/>
        </w:rPr>
        <w:t xml:space="preserve"> </w:t>
      </w:r>
      <w:r>
        <w:t>in</w:t>
      </w:r>
      <w:r>
        <w:rPr>
          <w:spacing w:val="-2"/>
        </w:rPr>
        <w:t xml:space="preserve"> </w:t>
      </w:r>
      <w:r>
        <w:t>the child's</w:t>
      </w:r>
      <w:r>
        <w:rPr>
          <w:spacing w:val="-3"/>
        </w:rPr>
        <w:t xml:space="preserve"> </w:t>
      </w:r>
      <w:r>
        <w:t>spirit,</w:t>
      </w:r>
      <w:r>
        <w:rPr>
          <w:spacing w:val="-2"/>
        </w:rPr>
        <w:t xml:space="preserve"> </w:t>
      </w:r>
      <w:r>
        <w:t>there is</w:t>
      </w:r>
      <w:r>
        <w:rPr>
          <w:spacing w:val="-3"/>
        </w:rPr>
        <w:t xml:space="preserve"> </w:t>
      </w:r>
      <w:r>
        <w:t>a kind</w:t>
      </w:r>
      <w:r>
        <w:rPr>
          <w:spacing w:val="-2"/>
        </w:rPr>
        <w:t xml:space="preserve"> </w:t>
      </w:r>
      <w:r>
        <w:t>of equality</w:t>
      </w:r>
      <w:r>
        <w:rPr>
          <w:spacing w:val="-2"/>
        </w:rPr>
        <w:t xml:space="preserve"> </w:t>
      </w:r>
      <w:r>
        <w:t>between the child's spirit and such a sport. A child receives enough benefit from a sport that it's</w:t>
      </w:r>
      <w:r>
        <w:rPr>
          <w:spacing w:val="-1"/>
        </w:rPr>
        <w:t xml:space="preserve"> </w:t>
      </w:r>
      <w:r>
        <w:t>worth putting</w:t>
      </w:r>
      <w:r>
        <w:rPr>
          <w:spacing w:val="-1"/>
        </w:rPr>
        <w:t xml:space="preserve"> </w:t>
      </w:r>
      <w:r>
        <w:t>all their effort into it.</w:t>
      </w:r>
      <w:r>
        <w:rPr>
          <w:spacing w:val="-1"/>
        </w:rPr>
        <w:t xml:space="preserve"> </w:t>
      </w:r>
      <w:r>
        <w:t>Now, it may be, sometimes a person will play with their child. They will play as the child does, but this sport is not an adequate object. A person will play with the child for a while, but there is not enough good in this play to fill their souls, though it is fully adequate to the desires of the child. These things are not fully adequate to the desires of a person. They have other matters in their minds than these, and businesses of a higher nature. And so it is in those that are not earthly-minded. Though they may be busy with worldly things, yet they use the world as if they do not fully rely on it. The things of the world are not adequate</w:t>
      </w:r>
      <w:r>
        <w:rPr>
          <w:spacing w:val="30"/>
        </w:rPr>
        <w:t xml:space="preserve"> </w:t>
      </w:r>
      <w:r>
        <w:t>objects</w:t>
      </w:r>
      <w:r>
        <w:rPr>
          <w:spacing w:val="28"/>
        </w:rPr>
        <w:t xml:space="preserve"> </w:t>
      </w:r>
      <w:r>
        <w:t>to</w:t>
      </w:r>
      <w:r>
        <w:rPr>
          <w:spacing w:val="27"/>
        </w:rPr>
        <w:t xml:space="preserve"> </w:t>
      </w:r>
      <w:r>
        <w:t>their</w:t>
      </w:r>
      <w:r>
        <w:rPr>
          <w:spacing w:val="30"/>
        </w:rPr>
        <w:t xml:space="preserve"> </w:t>
      </w:r>
      <w:r>
        <w:t>hearts.</w:t>
      </w:r>
      <w:r>
        <w:rPr>
          <w:spacing w:val="29"/>
        </w:rPr>
        <w:t xml:space="preserve"> </w:t>
      </w:r>
      <w:r>
        <w:t>A</w:t>
      </w:r>
      <w:r>
        <w:rPr>
          <w:spacing w:val="29"/>
        </w:rPr>
        <w:t xml:space="preserve"> </w:t>
      </w:r>
      <w:r>
        <w:t>spiritual</w:t>
      </w:r>
      <w:r>
        <w:rPr>
          <w:spacing w:val="29"/>
        </w:rPr>
        <w:t xml:space="preserve"> </w:t>
      </w:r>
      <w:r>
        <w:t>heart</w:t>
      </w:r>
      <w:r>
        <w:rPr>
          <w:spacing w:val="28"/>
        </w:rPr>
        <w:t xml:space="preserve"> </w:t>
      </w:r>
      <w:r>
        <w:t>reserves</w:t>
      </w:r>
      <w:r>
        <w:rPr>
          <w:spacing w:val="31"/>
        </w:rPr>
        <w:t xml:space="preserve"> </w:t>
      </w:r>
      <w:r>
        <w:t>the</w:t>
      </w:r>
      <w:r>
        <w:rPr>
          <w:spacing w:val="30"/>
        </w:rPr>
        <w:t xml:space="preserve"> </w:t>
      </w:r>
      <w:r>
        <w:t>chief</w:t>
      </w:r>
    </w:p>
    <w:p w14:paraId="16CC2F7D" w14:textId="77777777" w:rsidR="00F7717E" w:rsidRDefault="00F7717E">
      <w:pPr>
        <w:spacing w:line="254" w:lineRule="auto"/>
        <w:sectPr w:rsidR="00F7717E">
          <w:pgSz w:w="12240" w:h="15840"/>
          <w:pgMar w:top="1360" w:right="1060" w:bottom="280" w:left="1320" w:header="720" w:footer="720" w:gutter="0"/>
          <w:cols w:space="720"/>
        </w:sectPr>
      </w:pPr>
    </w:p>
    <w:p w14:paraId="32468017" w14:textId="77777777" w:rsidR="00F7717E" w:rsidRDefault="00000000">
      <w:pPr>
        <w:pStyle w:val="a3"/>
        <w:spacing w:line="254" w:lineRule="auto"/>
        <w:ind w:right="477"/>
      </w:pPr>
      <w:r>
        <w:lastRenderedPageBreak/>
        <w:t>strength of it for higher things. They follow these things in the world, but they reserve the chief strength for a more desirable good.</w:t>
      </w:r>
    </w:p>
    <w:p w14:paraId="55ACB63D" w14:textId="77777777" w:rsidR="00F7717E" w:rsidRDefault="00000000">
      <w:pPr>
        <w:pStyle w:val="a3"/>
        <w:spacing w:before="295" w:line="254" w:lineRule="auto"/>
        <w:ind w:right="475"/>
      </w:pPr>
      <w:r>
        <w:t>If a person has friends come to them, perhaps some of an ordinary rank come first. They make ordinary provision for them, but if they have any choice things for entertaining, they reserve them for some choice friends that are coming. So a person that is not of the world, though they may be busy with earthly things, yet the choice of their heart is reserved for things of a higher nature. I remember Tertullian had</w:t>
      </w:r>
      <w:r>
        <w:rPr>
          <w:spacing w:val="-1"/>
        </w:rPr>
        <w:t xml:space="preserve"> </w:t>
      </w:r>
      <w:r>
        <w:t>a</w:t>
      </w:r>
      <w:r>
        <w:rPr>
          <w:spacing w:val="-1"/>
        </w:rPr>
        <w:t xml:space="preserve"> </w:t>
      </w:r>
      <w:r>
        <w:t>speech</w:t>
      </w:r>
      <w:r>
        <w:rPr>
          <w:spacing w:val="-3"/>
        </w:rPr>
        <w:t xml:space="preserve"> </w:t>
      </w:r>
      <w:r>
        <w:t>about Christians</w:t>
      </w:r>
      <w:r>
        <w:rPr>
          <w:spacing w:val="-4"/>
        </w:rPr>
        <w:t xml:space="preserve"> </w:t>
      </w:r>
      <w:r>
        <w:t>and</w:t>
      </w:r>
      <w:r>
        <w:rPr>
          <w:spacing w:val="-1"/>
        </w:rPr>
        <w:t xml:space="preserve"> </w:t>
      </w:r>
      <w:r>
        <w:t>how they</w:t>
      </w:r>
      <w:r>
        <w:rPr>
          <w:spacing w:val="-3"/>
        </w:rPr>
        <w:t xml:space="preserve"> </w:t>
      </w:r>
      <w:r>
        <w:t>ate and</w:t>
      </w:r>
      <w:r>
        <w:rPr>
          <w:spacing w:val="-1"/>
        </w:rPr>
        <w:t xml:space="preserve"> </w:t>
      </w:r>
      <w:r>
        <w:t>drank</w:t>
      </w:r>
      <w:r>
        <w:rPr>
          <w:spacing w:val="-4"/>
        </w:rPr>
        <w:t xml:space="preserve"> </w:t>
      </w:r>
      <w:r>
        <w:t>when they supped. "They ate and drank so as they remembered they were to pray that night before they slept." So a gracious, spiritual heart follows their outward business in the world, but remembers they are to converse with God that night before they sleep, so that they</w:t>
      </w:r>
      <w:r>
        <w:rPr>
          <w:spacing w:val="40"/>
        </w:rPr>
        <w:t xml:space="preserve"> </w:t>
      </w:r>
      <w:r>
        <w:t>reserve the strength of their spirit for communion with God. But the other lays out all their strength as if they have nothing to do afterward. In this, an earthly and a spiritual heart are quite contrary.</w:t>
      </w:r>
    </w:p>
    <w:p w14:paraId="5DD831BA" w14:textId="77777777" w:rsidR="00F7717E" w:rsidRDefault="00000000">
      <w:pPr>
        <w:pStyle w:val="a3"/>
        <w:spacing w:before="274" w:line="254" w:lineRule="auto"/>
        <w:ind w:right="474"/>
      </w:pPr>
      <w:r>
        <w:t>The Apostle urges godly people to use the world without becoming overly attached to it. Conversely, those who are earthly-minded treat spiritual matters as if they were unimportant. Even if an earthly- minded person engages in spiritual activities, such as attending church or praying, their heart is not fully present. They go through the motions without truly committing themselves. In contrast, a spiritually-minded person regards worldly pursuits as secondary to spiritual ones. They devote their full energy to the latter. Earthly- minded individuals resemble Corah, Dathan, and Abiram, who were swallowed up by the earth, and their hearts are consumed by earthly concerns, such as contentment and providing for themselves and their families.</w:t>
      </w:r>
    </w:p>
    <w:p w14:paraId="49F8982B" w14:textId="77777777" w:rsidR="00F7717E" w:rsidRDefault="00000000">
      <w:pPr>
        <w:pStyle w:val="a3"/>
        <w:spacing w:before="279" w:line="254" w:lineRule="auto"/>
        <w:ind w:right="478"/>
      </w:pPr>
      <w:r>
        <w:t>Furthermore, even if a person does not appear overly focused on earthly</w:t>
      </w:r>
      <w:r>
        <w:rPr>
          <w:spacing w:val="-4"/>
        </w:rPr>
        <w:t xml:space="preserve"> </w:t>
      </w:r>
      <w:r>
        <w:t>things,</w:t>
      </w:r>
      <w:r>
        <w:rPr>
          <w:spacing w:val="-6"/>
        </w:rPr>
        <w:t xml:space="preserve"> </w:t>
      </w:r>
      <w:r>
        <w:t>they</w:t>
      </w:r>
      <w:r>
        <w:rPr>
          <w:spacing w:val="-1"/>
        </w:rPr>
        <w:t xml:space="preserve"> </w:t>
      </w:r>
      <w:r>
        <w:t>are</w:t>
      </w:r>
      <w:r>
        <w:rPr>
          <w:spacing w:val="-3"/>
        </w:rPr>
        <w:t xml:space="preserve"> </w:t>
      </w:r>
      <w:r>
        <w:t>still</w:t>
      </w:r>
      <w:r>
        <w:rPr>
          <w:spacing w:val="-4"/>
        </w:rPr>
        <w:t xml:space="preserve"> </w:t>
      </w:r>
      <w:r>
        <w:t>considered</w:t>
      </w:r>
      <w:r>
        <w:rPr>
          <w:spacing w:val="-2"/>
        </w:rPr>
        <w:t xml:space="preserve"> </w:t>
      </w:r>
      <w:r>
        <w:t>earthly-minded</w:t>
      </w:r>
      <w:r>
        <w:rPr>
          <w:spacing w:val="-4"/>
        </w:rPr>
        <w:t xml:space="preserve"> </w:t>
      </w:r>
      <w:r>
        <w:t>if</w:t>
      </w:r>
      <w:r>
        <w:rPr>
          <w:spacing w:val="-4"/>
        </w:rPr>
        <w:t xml:space="preserve"> </w:t>
      </w:r>
      <w:r>
        <w:t>they</w:t>
      </w:r>
      <w:r>
        <w:rPr>
          <w:spacing w:val="-4"/>
        </w:rPr>
        <w:t xml:space="preserve"> </w:t>
      </w:r>
      <w:r>
        <w:t>pursue material goods for their own sake, rather than in service of a higher good. In 2 Corinthians 4:18, Paul speaks of how we should not focus on</w:t>
      </w:r>
      <w:r>
        <w:rPr>
          <w:spacing w:val="26"/>
        </w:rPr>
        <w:t xml:space="preserve"> </w:t>
      </w:r>
      <w:r>
        <w:t>the</w:t>
      </w:r>
      <w:r>
        <w:rPr>
          <w:spacing w:val="25"/>
        </w:rPr>
        <w:t xml:space="preserve"> </w:t>
      </w:r>
      <w:r>
        <w:t>temporal</w:t>
      </w:r>
      <w:r>
        <w:rPr>
          <w:spacing w:val="29"/>
        </w:rPr>
        <w:t xml:space="preserve"> </w:t>
      </w:r>
      <w:r>
        <w:t>and</w:t>
      </w:r>
      <w:r>
        <w:rPr>
          <w:spacing w:val="24"/>
        </w:rPr>
        <w:t xml:space="preserve"> </w:t>
      </w:r>
      <w:r>
        <w:t>earthly</w:t>
      </w:r>
      <w:r>
        <w:rPr>
          <w:spacing w:val="27"/>
        </w:rPr>
        <w:t xml:space="preserve"> </w:t>
      </w:r>
      <w:r>
        <w:t>things</w:t>
      </w:r>
      <w:r>
        <w:rPr>
          <w:spacing w:val="24"/>
        </w:rPr>
        <w:t xml:space="preserve"> </w:t>
      </w:r>
      <w:r>
        <w:t>that</w:t>
      </w:r>
      <w:r>
        <w:rPr>
          <w:spacing w:val="26"/>
        </w:rPr>
        <w:t xml:space="preserve"> </w:t>
      </w:r>
      <w:r>
        <w:t>we</w:t>
      </w:r>
      <w:r>
        <w:rPr>
          <w:spacing w:val="27"/>
        </w:rPr>
        <w:t xml:space="preserve"> </w:t>
      </w:r>
      <w:r>
        <w:t>can</w:t>
      </w:r>
      <w:r>
        <w:rPr>
          <w:spacing w:val="24"/>
        </w:rPr>
        <w:t xml:space="preserve"> </w:t>
      </w:r>
      <w:r>
        <w:t>see,</w:t>
      </w:r>
      <w:r>
        <w:rPr>
          <w:spacing w:val="29"/>
        </w:rPr>
        <w:t xml:space="preserve"> </w:t>
      </w:r>
      <w:r>
        <w:t>but</w:t>
      </w:r>
      <w:r>
        <w:rPr>
          <w:spacing w:val="23"/>
        </w:rPr>
        <w:t xml:space="preserve"> </w:t>
      </w:r>
      <w:r>
        <w:t>rather</w:t>
      </w:r>
      <w:r>
        <w:rPr>
          <w:spacing w:val="28"/>
        </w:rPr>
        <w:t xml:space="preserve"> </w:t>
      </w:r>
      <w:r>
        <w:t>seek</w:t>
      </w:r>
    </w:p>
    <w:p w14:paraId="60F27D2A" w14:textId="77777777" w:rsidR="00F7717E" w:rsidRDefault="00F7717E">
      <w:pPr>
        <w:spacing w:line="254" w:lineRule="auto"/>
        <w:sectPr w:rsidR="00F7717E">
          <w:pgSz w:w="12240" w:h="15840"/>
          <w:pgMar w:top="1360" w:right="1060" w:bottom="280" w:left="1320" w:header="720" w:footer="720" w:gutter="0"/>
          <w:cols w:space="720"/>
        </w:sectPr>
      </w:pPr>
    </w:p>
    <w:p w14:paraId="51B8A267" w14:textId="77777777" w:rsidR="00F7717E" w:rsidRDefault="00000000">
      <w:pPr>
        <w:pStyle w:val="a3"/>
        <w:spacing w:line="254" w:lineRule="auto"/>
        <w:ind w:right="475"/>
      </w:pPr>
      <w:r>
        <w:lastRenderedPageBreak/>
        <w:t>them in subordination to something higher. For instance, a godly person goes about their daily business like anyone else, but their ultimate goal is to serve God in their generation. Even when they engage</w:t>
      </w:r>
      <w:r>
        <w:rPr>
          <w:spacing w:val="-2"/>
        </w:rPr>
        <w:t xml:space="preserve"> </w:t>
      </w:r>
      <w:r>
        <w:t>in</w:t>
      </w:r>
      <w:r>
        <w:rPr>
          <w:spacing w:val="-1"/>
        </w:rPr>
        <w:t xml:space="preserve"> </w:t>
      </w:r>
      <w:r>
        <w:t>outward activities, their aim</w:t>
      </w:r>
      <w:r>
        <w:rPr>
          <w:spacing w:val="-4"/>
        </w:rPr>
        <w:t xml:space="preserve"> </w:t>
      </w:r>
      <w:r>
        <w:t>is</w:t>
      </w:r>
      <w:r>
        <w:rPr>
          <w:spacing w:val="-1"/>
        </w:rPr>
        <w:t xml:space="preserve"> </w:t>
      </w:r>
      <w:r>
        <w:t>to use</w:t>
      </w:r>
      <w:r>
        <w:rPr>
          <w:spacing w:val="-2"/>
        </w:rPr>
        <w:t xml:space="preserve"> </w:t>
      </w:r>
      <w:r>
        <w:t>those means to better serve God. This is the purpose that underlies everything they do.</w:t>
      </w:r>
    </w:p>
    <w:p w14:paraId="333B23B5" w14:textId="77777777" w:rsidR="00F7717E" w:rsidRDefault="00000000">
      <w:pPr>
        <w:pStyle w:val="a3"/>
        <w:spacing w:before="291" w:line="254" w:lineRule="auto"/>
        <w:ind w:right="473"/>
      </w:pPr>
      <w:r>
        <w:t>But now on the other hand, an earthly-minded person's goal is to follow their business and focus on the work of their profession in order to gain material possessions. They want to acquire more for themselves and their children so that they can be somebody in the world. They may have enough to satisfy their desires, so they pursue their work with great intensity just to satisfy their fleshly desires. Indeed, all the good deeds they perform are done</w:t>
      </w:r>
      <w:r>
        <w:rPr>
          <w:spacing w:val="-1"/>
        </w:rPr>
        <w:t xml:space="preserve"> </w:t>
      </w:r>
      <w:r>
        <w:t>in subordination to their pursuit of material wealth. To put it simply, a spiritually- minded person does not seek earthly possessions for their own benefit, but an earthly-minded person does. Or to be more precise,</w:t>
      </w:r>
      <w:r>
        <w:rPr>
          <w:spacing w:val="40"/>
        </w:rPr>
        <w:t xml:space="preserve"> </w:t>
      </w:r>
      <w:r>
        <w:t>an earthly-minded person is focused on material possessions in all that they do, both in earthly and spiritual matters. In contrast, a spiritually-minded person is focused on spiritual things in all that they do, both in spiritual and earthly matters. When an earthly- minded</w:t>
      </w:r>
      <w:r>
        <w:rPr>
          <w:spacing w:val="-1"/>
        </w:rPr>
        <w:t xml:space="preserve"> </w:t>
      </w:r>
      <w:r>
        <w:t>person</w:t>
      </w:r>
      <w:r>
        <w:rPr>
          <w:spacing w:val="-1"/>
        </w:rPr>
        <w:t xml:space="preserve"> </w:t>
      </w:r>
      <w:r>
        <w:t>is</w:t>
      </w:r>
      <w:r>
        <w:rPr>
          <w:spacing w:val="-2"/>
        </w:rPr>
        <w:t xml:space="preserve"> </w:t>
      </w:r>
      <w:r>
        <w:t>engaged</w:t>
      </w:r>
      <w:r>
        <w:rPr>
          <w:spacing w:val="-1"/>
        </w:rPr>
        <w:t xml:space="preserve"> </w:t>
      </w:r>
      <w:r>
        <w:t>in</w:t>
      </w:r>
      <w:r>
        <w:rPr>
          <w:spacing w:val="-3"/>
        </w:rPr>
        <w:t xml:space="preserve"> </w:t>
      </w:r>
      <w:r>
        <w:t>earthly activities,</w:t>
      </w:r>
      <w:r>
        <w:rPr>
          <w:spacing w:val="-1"/>
        </w:rPr>
        <w:t xml:space="preserve"> </w:t>
      </w:r>
      <w:r>
        <w:t>their focus</w:t>
      </w:r>
      <w:r>
        <w:rPr>
          <w:spacing w:val="-4"/>
        </w:rPr>
        <w:t xml:space="preserve"> </w:t>
      </w:r>
      <w:r>
        <w:t>is</w:t>
      </w:r>
      <w:r>
        <w:rPr>
          <w:spacing w:val="-1"/>
        </w:rPr>
        <w:t xml:space="preserve"> </w:t>
      </w:r>
      <w:r>
        <w:t>solely on material gain and they do not consider obedience to God in their actions. On the other hand, a spiritually-minded person says, "I will pursue my calling because God has called me to do it," but an</w:t>
      </w:r>
      <w:r>
        <w:rPr>
          <w:spacing w:val="40"/>
        </w:rPr>
        <w:t xml:space="preserve"> </w:t>
      </w:r>
      <w:r>
        <w:t>earthly-minded person thinks, "I will pursue it because I see</w:t>
      </w:r>
      <w:r>
        <w:rPr>
          <w:spacing w:val="40"/>
        </w:rPr>
        <w:t xml:space="preserve"> </w:t>
      </w:r>
      <w:r>
        <w:t>financial gain coming from it." This mindset is focused on earthly things. Although the activities themselves may be lawful (and it is one's duty to pursue their calling), to pursue it solely for financial gain is earthly. Pursuing it because it is one's duty and the place where God has placed them is spirituality in earthly matters. An earthly-minded person is focused on material gain in earthly matters and even more so in spiritual matters. When they engage in spiritual activities, they have an earthly goal in mind, whether it is to gain the esteem of others or to cover up some wrongdoing. Perhaps they do it simply as a formality or for their own peace of mind.</w:t>
      </w:r>
    </w:p>
    <w:p w14:paraId="7ED5ABDE" w14:textId="77777777" w:rsidR="00F7717E" w:rsidRDefault="00F7717E">
      <w:pPr>
        <w:spacing w:line="254" w:lineRule="auto"/>
        <w:sectPr w:rsidR="00F7717E">
          <w:pgSz w:w="12240" w:h="15840"/>
          <w:pgMar w:top="1360" w:right="1060" w:bottom="280" w:left="1320" w:header="720" w:footer="720" w:gutter="0"/>
          <w:cols w:space="720"/>
        </w:sectPr>
      </w:pPr>
    </w:p>
    <w:p w14:paraId="662F7109" w14:textId="77777777" w:rsidR="00F7717E" w:rsidRDefault="00000000">
      <w:pPr>
        <w:pStyle w:val="a3"/>
        <w:spacing w:line="254" w:lineRule="auto"/>
        <w:ind w:right="476"/>
      </w:pPr>
      <w:r>
        <w:lastRenderedPageBreak/>
        <w:t>In contrast, a spiritually-minded person is spiritual even in earthly matters. Someone with a spiritual mindset is more heavenly and spiritual even when engaged in the most mundane tasks, such as cutting hedges, digging ditches, pulling ropes or lines, or using an</w:t>
      </w:r>
      <w:r>
        <w:rPr>
          <w:spacing w:val="40"/>
        </w:rPr>
        <w:t xml:space="preserve"> </w:t>
      </w:r>
      <w:r>
        <w:t>axe or hammer. They are more focused on spiritual matters than an earthly-minded person is when praying, hearing, or receiving sacraments. This is certainly true and will be proven on the Day of Judgment, when all the secrets of every heart will be revealed.</w:t>
      </w:r>
    </w:p>
    <w:p w14:paraId="45105D2E" w14:textId="77777777" w:rsidR="00F7717E" w:rsidRDefault="00000000">
      <w:pPr>
        <w:pStyle w:val="a3"/>
        <w:spacing w:before="284" w:line="254" w:lineRule="auto"/>
        <w:ind w:right="475"/>
      </w:pPr>
      <w:r>
        <w:t>The seventh thing we may add is that an earthly-minded man is also earthly in</w:t>
      </w:r>
      <w:r>
        <w:rPr>
          <w:spacing w:val="-1"/>
        </w:rPr>
        <w:t xml:space="preserve"> </w:t>
      </w:r>
      <w:r>
        <w:t>spiritual</w:t>
      </w:r>
      <w:r>
        <w:rPr>
          <w:spacing w:val="-1"/>
        </w:rPr>
        <w:t xml:space="preserve"> </w:t>
      </w:r>
      <w:r>
        <w:t>things.</w:t>
      </w:r>
      <w:r>
        <w:rPr>
          <w:spacing w:val="-3"/>
        </w:rPr>
        <w:t xml:space="preserve"> </w:t>
      </w:r>
      <w:r>
        <w:t>Although</w:t>
      </w:r>
      <w:r>
        <w:rPr>
          <w:spacing w:val="-1"/>
        </w:rPr>
        <w:t xml:space="preserve"> </w:t>
      </w:r>
      <w:r>
        <w:t>the best of</w:t>
      </w:r>
      <w:r>
        <w:rPr>
          <w:spacing w:val="-1"/>
        </w:rPr>
        <w:t xml:space="preserve"> </w:t>
      </w:r>
      <w:r>
        <w:t>saints</w:t>
      </w:r>
      <w:r>
        <w:rPr>
          <w:spacing w:val="-1"/>
        </w:rPr>
        <w:t xml:space="preserve"> </w:t>
      </w:r>
      <w:r>
        <w:t xml:space="preserve">may have some earthly tendencies in spiritual matters, I speak of those in whom earthliness predominates. The frame of their heart in the performance of spiritual duties is earthly, and their ends are also </w:t>
      </w:r>
      <w:r>
        <w:rPr>
          <w:spacing w:val="-2"/>
        </w:rPr>
        <w:t>earthly.</w:t>
      </w:r>
    </w:p>
    <w:p w14:paraId="1FD391AB" w14:textId="77777777" w:rsidR="00F7717E" w:rsidRDefault="00000000">
      <w:pPr>
        <w:pStyle w:val="a3"/>
        <w:spacing w:before="290" w:line="254" w:lineRule="auto"/>
        <w:ind w:right="473"/>
      </w:pPr>
      <w:r>
        <w:t>The eighth thing in which we find an earthly-minded man is that he faces many great difficulties in earthly matters, yet they seem insignificant to him. Though he labours hard in earthly things, he is never weary because it is his natural element. Therefore, no matter what difficulties arise, which would be too great for another man, he disregards them. Even though there is much toil and labour, he does not grow weary. Why? Because he is in his own element. Just as a</w:t>
      </w:r>
      <w:r>
        <w:rPr>
          <w:spacing w:val="40"/>
        </w:rPr>
        <w:t xml:space="preserve"> </w:t>
      </w:r>
      <w:r>
        <w:t>fish does not tire of swimming, so an earthly-minded man does not tire</w:t>
      </w:r>
      <w:r>
        <w:rPr>
          <w:spacing w:val="-2"/>
        </w:rPr>
        <w:t xml:space="preserve"> </w:t>
      </w:r>
      <w:r>
        <w:t>of</w:t>
      </w:r>
      <w:r>
        <w:rPr>
          <w:spacing w:val="-1"/>
        </w:rPr>
        <w:t xml:space="preserve"> </w:t>
      </w:r>
      <w:r>
        <w:t>pursuing</w:t>
      </w:r>
      <w:r>
        <w:rPr>
          <w:spacing w:val="-3"/>
        </w:rPr>
        <w:t xml:space="preserve"> </w:t>
      </w:r>
      <w:r>
        <w:t>earthly things.</w:t>
      </w:r>
      <w:r>
        <w:rPr>
          <w:spacing w:val="-3"/>
        </w:rPr>
        <w:t xml:space="preserve"> </w:t>
      </w:r>
      <w:r>
        <w:t>When</w:t>
      </w:r>
      <w:r>
        <w:rPr>
          <w:spacing w:val="-1"/>
        </w:rPr>
        <w:t xml:space="preserve"> </w:t>
      </w:r>
      <w:r>
        <w:t>a</w:t>
      </w:r>
      <w:r>
        <w:rPr>
          <w:spacing w:val="-4"/>
        </w:rPr>
        <w:t xml:space="preserve"> </w:t>
      </w:r>
      <w:r>
        <w:t>man's</w:t>
      </w:r>
      <w:r>
        <w:rPr>
          <w:spacing w:val="-1"/>
        </w:rPr>
        <w:t xml:space="preserve"> </w:t>
      </w:r>
      <w:r>
        <w:t>spirit</w:t>
      </w:r>
      <w:r>
        <w:rPr>
          <w:spacing w:val="-2"/>
        </w:rPr>
        <w:t xml:space="preserve"> </w:t>
      </w:r>
      <w:r>
        <w:t>is</w:t>
      </w:r>
      <w:r>
        <w:rPr>
          <w:spacing w:val="-4"/>
        </w:rPr>
        <w:t xml:space="preserve"> </w:t>
      </w:r>
      <w:r>
        <w:t>in</w:t>
      </w:r>
      <w:r>
        <w:rPr>
          <w:spacing w:val="-3"/>
        </w:rPr>
        <w:t xml:space="preserve"> </w:t>
      </w:r>
      <w:r>
        <w:t>this</w:t>
      </w:r>
      <w:r>
        <w:rPr>
          <w:spacing w:val="-1"/>
        </w:rPr>
        <w:t xml:space="preserve"> </w:t>
      </w:r>
      <w:r>
        <w:t>state,</w:t>
      </w:r>
      <w:r>
        <w:rPr>
          <w:spacing w:val="-1"/>
        </w:rPr>
        <w:t xml:space="preserve"> </w:t>
      </w:r>
      <w:r>
        <w:t>no difficulties</w:t>
      </w:r>
      <w:r>
        <w:rPr>
          <w:spacing w:val="-1"/>
        </w:rPr>
        <w:t xml:space="preserve"> </w:t>
      </w:r>
      <w:r>
        <w:t>can</w:t>
      </w:r>
      <w:r>
        <w:rPr>
          <w:spacing w:val="-3"/>
        </w:rPr>
        <w:t xml:space="preserve"> </w:t>
      </w:r>
      <w:r>
        <w:t>hinder</w:t>
      </w:r>
      <w:r>
        <w:rPr>
          <w:spacing w:val="-2"/>
        </w:rPr>
        <w:t xml:space="preserve"> </w:t>
      </w:r>
      <w:r>
        <w:t>him</w:t>
      </w:r>
      <w:r>
        <w:rPr>
          <w:spacing w:val="-4"/>
        </w:rPr>
        <w:t xml:space="preserve"> </w:t>
      </w:r>
      <w:r>
        <w:t>in</w:t>
      </w:r>
      <w:r>
        <w:rPr>
          <w:spacing w:val="-1"/>
        </w:rPr>
        <w:t xml:space="preserve"> </w:t>
      </w:r>
      <w:r>
        <w:t>his</w:t>
      </w:r>
      <w:r>
        <w:rPr>
          <w:spacing w:val="-4"/>
        </w:rPr>
        <w:t xml:space="preserve"> </w:t>
      </w:r>
      <w:r>
        <w:t>pursuit</w:t>
      </w:r>
      <w:r>
        <w:rPr>
          <w:spacing w:val="-2"/>
        </w:rPr>
        <w:t xml:space="preserve"> </w:t>
      </w:r>
      <w:r>
        <w:t>of</w:t>
      </w:r>
      <w:r>
        <w:rPr>
          <w:spacing w:val="-1"/>
        </w:rPr>
        <w:t xml:space="preserve"> </w:t>
      </w:r>
      <w:r>
        <w:t>earthly</w:t>
      </w:r>
      <w:r>
        <w:rPr>
          <w:spacing w:val="-3"/>
        </w:rPr>
        <w:t xml:space="preserve"> </w:t>
      </w:r>
      <w:r>
        <w:t>gain.</w:t>
      </w:r>
      <w:r>
        <w:rPr>
          <w:spacing w:val="-3"/>
        </w:rPr>
        <w:t xml:space="preserve"> </w:t>
      </w:r>
      <w:r>
        <w:t>He</w:t>
      </w:r>
      <w:r>
        <w:rPr>
          <w:spacing w:val="-2"/>
        </w:rPr>
        <w:t xml:space="preserve"> </w:t>
      </w:r>
      <w:r>
        <w:t>will</w:t>
      </w:r>
      <w:r>
        <w:rPr>
          <w:spacing w:val="-3"/>
        </w:rPr>
        <w:t xml:space="preserve"> </w:t>
      </w:r>
      <w:r>
        <w:t>wake up early in the morning to attend to his affairs and not let any weather or obstacles deter him. Men will endure all sorts of hardships, storms at sea, hazards on land, sit up late, and rise early, and work tirelessly for earthly gain, but when it comes to spiritual matters, every little difficulty puts them off. Every small obstacle becomes a mountain in their way. They may complain that it is too hard to wake up early in the morning, especially in cold winters, or that it is very difficult to read and pray.</w:t>
      </w:r>
    </w:p>
    <w:p w14:paraId="12880C70" w14:textId="77777777" w:rsidR="00F7717E" w:rsidRDefault="00F7717E">
      <w:pPr>
        <w:spacing w:line="254" w:lineRule="auto"/>
        <w:sectPr w:rsidR="00F7717E">
          <w:pgSz w:w="12240" w:h="15840"/>
          <w:pgMar w:top="1360" w:right="1060" w:bottom="280" w:left="1320" w:header="720" w:footer="720" w:gutter="0"/>
          <w:cols w:space="720"/>
        </w:sectPr>
      </w:pPr>
    </w:p>
    <w:p w14:paraId="0851EAD3" w14:textId="77777777" w:rsidR="00F7717E" w:rsidRDefault="00000000">
      <w:pPr>
        <w:pStyle w:val="a3"/>
        <w:spacing w:line="254" w:lineRule="auto"/>
        <w:ind w:right="474"/>
      </w:pPr>
      <w:r>
        <w:lastRenderedPageBreak/>
        <w:t>Keeping watch over one's heart is a challenging task. For an earthly- minded individual, anything that pertains to the spirit is difficult,</w:t>
      </w:r>
      <w:r>
        <w:rPr>
          <w:spacing w:val="40"/>
        </w:rPr>
        <w:t xml:space="preserve"> </w:t>
      </w:r>
      <w:r>
        <w:t>and the obstacles discourage them. They become exhausted with spiritual matters, as we see in Malachi 1:13, where they exclaim, "What a burden!" However, they can work tirelessly all day long in worldly affairs, just like a horse. I challenge you to try spending one Sabbath day focusing</w:t>
      </w:r>
      <w:r>
        <w:rPr>
          <w:spacing w:val="-1"/>
        </w:rPr>
        <w:t xml:space="preserve"> </w:t>
      </w:r>
      <w:r>
        <w:t>on spiritual and heavenly thoughts, rising</w:t>
      </w:r>
      <w:r>
        <w:rPr>
          <w:spacing w:val="-1"/>
        </w:rPr>
        <w:t xml:space="preserve"> </w:t>
      </w:r>
      <w:r>
        <w:t>early in the morning, praying alone in your closet, reading, listening, meditating, and discussing good things with others. See how tiresome it will be to your heart if it is carnal.</w:t>
      </w:r>
    </w:p>
    <w:p w14:paraId="49AA54BA" w14:textId="77777777" w:rsidR="00F7717E" w:rsidRDefault="00000000">
      <w:pPr>
        <w:pStyle w:val="a3"/>
        <w:spacing w:before="279" w:line="254" w:lineRule="auto"/>
        <w:ind w:right="476"/>
      </w:pPr>
      <w:r>
        <w:t>On the other hand, a spiritual heart considers the Sabbath a joy, and for such a person, it is merely a type and</w:t>
      </w:r>
      <w:r>
        <w:rPr>
          <w:spacing w:val="-1"/>
        </w:rPr>
        <w:t xml:space="preserve"> </w:t>
      </w:r>
      <w:r>
        <w:t>precursor of the eternal rest they will experience in the kingdom of heaven. A spiritual person views the Sabbath as a day of rest, but an earthly-minded person becomes quickly fatigued by spiritual matters and gives up. In Nehemiah 4:6, we read about the challenges that Nehemiah and his team faced while working, yet they persevered because they were determined. Therefore, the willingness to complete a task depends</w:t>
      </w:r>
      <w:r>
        <w:rPr>
          <w:spacing w:val="40"/>
        </w:rPr>
        <w:t xml:space="preserve"> </w:t>
      </w:r>
      <w:r>
        <w:t>on a person's state of mind. If someone is earthly-minded, they will complete their worldly work because they enjoy it, whereas if they undertake a spiritual work, they will abandon it halfway through. They rarely finish any spiritual work because they lack the desire to do so. However, if someone has a spiritual heart and begins a spiritual task, they will see it through to completion.</w:t>
      </w:r>
    </w:p>
    <w:p w14:paraId="268146A1" w14:textId="77777777" w:rsidR="00F7717E" w:rsidRDefault="00000000">
      <w:pPr>
        <w:pStyle w:val="a3"/>
        <w:spacing w:before="275" w:line="254" w:lineRule="auto"/>
        <w:ind w:right="476"/>
      </w:pPr>
      <w:r>
        <w:t>Lastly, an earthly-minded individual is one who understands the heavenly truths revealed in the Bible through an earthly perspective based on their intellect, disposition, and temperament. I believe this is</w:t>
      </w:r>
      <w:r>
        <w:rPr>
          <w:spacing w:val="-4"/>
        </w:rPr>
        <w:t xml:space="preserve"> </w:t>
      </w:r>
      <w:r>
        <w:t>a</w:t>
      </w:r>
      <w:r>
        <w:rPr>
          <w:spacing w:val="-4"/>
        </w:rPr>
        <w:t xml:space="preserve"> </w:t>
      </w:r>
      <w:r>
        <w:t>particular</w:t>
      </w:r>
      <w:r>
        <w:rPr>
          <w:spacing w:val="-2"/>
        </w:rPr>
        <w:t xml:space="preserve"> </w:t>
      </w:r>
      <w:r>
        <w:t>emphasis</w:t>
      </w:r>
      <w:r>
        <w:rPr>
          <w:spacing w:val="-1"/>
        </w:rPr>
        <w:t xml:space="preserve"> </w:t>
      </w:r>
      <w:r>
        <w:t>in</w:t>
      </w:r>
      <w:r>
        <w:rPr>
          <w:spacing w:val="-3"/>
        </w:rPr>
        <w:t xml:space="preserve"> </w:t>
      </w:r>
      <w:r>
        <w:t>this</w:t>
      </w:r>
      <w:r>
        <w:rPr>
          <w:spacing w:val="-4"/>
        </w:rPr>
        <w:t xml:space="preserve"> </w:t>
      </w:r>
      <w:r>
        <w:t>context</w:t>
      </w:r>
      <w:r>
        <w:rPr>
          <w:spacing w:val="-2"/>
        </w:rPr>
        <w:t xml:space="preserve"> </w:t>
      </w:r>
      <w:r>
        <w:t>since</w:t>
      </w:r>
      <w:r>
        <w:rPr>
          <w:spacing w:val="-5"/>
        </w:rPr>
        <w:t xml:space="preserve"> </w:t>
      </w:r>
      <w:r>
        <w:t>the</w:t>
      </w:r>
      <w:r>
        <w:rPr>
          <w:spacing w:val="-2"/>
        </w:rPr>
        <w:t xml:space="preserve"> </w:t>
      </w:r>
      <w:r>
        <w:t>Apostle is</w:t>
      </w:r>
      <w:r>
        <w:rPr>
          <w:spacing w:val="-6"/>
        </w:rPr>
        <w:t xml:space="preserve"> </w:t>
      </w:r>
      <w:r>
        <w:t>discussing those who opposed his ministry and were adversaries to the cross of Christ. These individuals have earthly thoughts, and, as a result, it is unsurprising that they fail to appreciate the spiritual and heavenly truths that we present to them. Their minds are earthly, so they only comprehend such things from an earthly perspective.</w:t>
      </w:r>
    </w:p>
    <w:p w14:paraId="487F46E9" w14:textId="77777777" w:rsidR="00F7717E" w:rsidRDefault="00F7717E">
      <w:pPr>
        <w:spacing w:line="254" w:lineRule="auto"/>
        <w:sectPr w:rsidR="00F7717E">
          <w:pgSz w:w="12240" w:h="15840"/>
          <w:pgMar w:top="1360" w:right="1060" w:bottom="280" w:left="1320" w:header="720" w:footer="720" w:gutter="0"/>
          <w:cols w:space="720"/>
        </w:sectPr>
      </w:pPr>
    </w:p>
    <w:p w14:paraId="55D029DE" w14:textId="77777777" w:rsidR="00F7717E" w:rsidRDefault="00000000">
      <w:pPr>
        <w:pStyle w:val="a3"/>
        <w:spacing w:line="254" w:lineRule="auto"/>
        <w:ind w:right="474"/>
      </w:pPr>
      <w:r>
        <w:lastRenderedPageBreak/>
        <w:t>What was the main message that the Apostle brought to the Philippians? It was the way of reconciling the world to God, making peace with God, and our justification through Jesus Christ. There is no aspect of religion more spiritual, heavenly, and divine than the doctrine of reconciliation and justification through Jesus Christ.</w:t>
      </w:r>
      <w:r>
        <w:rPr>
          <w:spacing w:val="40"/>
        </w:rPr>
        <w:t xml:space="preserve"> </w:t>
      </w:r>
      <w:r>
        <w:t>Even though someone with an earthly disposition may understand the necessity of pardoning sin and making peace with God, they may think of it in an earthly manner. They have worldly thoughts and beliefs about their relationship with God and obtaining forgiveness for their sins. They believe that making peace with God is similar to how two people reconcile after a fight and that obtaining forgiveness from God is something they must do. However, free justification by the grace of God in Christ is too divine, spiritual, and heavenly for an earthly-minded person to comprehend. Their understanding of God is only in a worldly, earthly way.</w:t>
      </w:r>
    </w:p>
    <w:p w14:paraId="2DE2FF98" w14:textId="77777777" w:rsidR="00F7717E" w:rsidRDefault="00000000">
      <w:pPr>
        <w:pStyle w:val="a3"/>
        <w:spacing w:before="273" w:line="254" w:lineRule="auto"/>
        <w:ind w:right="475"/>
      </w:pPr>
      <w:r>
        <w:t>As the prophet Isaiah says in Isaiah 1:3, "The ox knows its owner,</w:t>
      </w:r>
      <w:r>
        <w:rPr>
          <w:spacing w:val="40"/>
        </w:rPr>
        <w:t xml:space="preserve"> </w:t>
      </w:r>
      <w:r>
        <w:t>and the donkey its master's crib." Similarly, an earthly-minded person knows God like an ox knows its owner and a donkey knows where it</w:t>
      </w:r>
      <w:r>
        <w:rPr>
          <w:spacing w:val="-4"/>
        </w:rPr>
        <w:t xml:space="preserve"> </w:t>
      </w:r>
      <w:r>
        <w:t>gets</w:t>
      </w:r>
      <w:r>
        <w:rPr>
          <w:spacing w:val="-1"/>
        </w:rPr>
        <w:t xml:space="preserve"> </w:t>
      </w:r>
      <w:r>
        <w:t>fed.</w:t>
      </w:r>
      <w:r>
        <w:rPr>
          <w:spacing w:val="-3"/>
        </w:rPr>
        <w:t xml:space="preserve"> </w:t>
      </w:r>
      <w:r>
        <w:t>The</w:t>
      </w:r>
      <w:r>
        <w:rPr>
          <w:spacing w:val="-2"/>
        </w:rPr>
        <w:t xml:space="preserve"> </w:t>
      </w:r>
      <w:r>
        <w:t>ox</w:t>
      </w:r>
      <w:r>
        <w:rPr>
          <w:spacing w:val="-2"/>
        </w:rPr>
        <w:t xml:space="preserve"> </w:t>
      </w:r>
      <w:r>
        <w:t>knows</w:t>
      </w:r>
      <w:r>
        <w:rPr>
          <w:spacing w:val="-1"/>
        </w:rPr>
        <w:t xml:space="preserve"> </w:t>
      </w:r>
      <w:r>
        <w:t>its</w:t>
      </w:r>
      <w:r>
        <w:rPr>
          <w:spacing w:val="-1"/>
        </w:rPr>
        <w:t xml:space="preserve"> </w:t>
      </w:r>
      <w:r>
        <w:t>owner</w:t>
      </w:r>
      <w:r>
        <w:rPr>
          <w:spacing w:val="-2"/>
        </w:rPr>
        <w:t xml:space="preserve"> </w:t>
      </w:r>
      <w:r>
        <w:t>because</w:t>
      </w:r>
      <w:r>
        <w:rPr>
          <w:spacing w:val="-2"/>
        </w:rPr>
        <w:t xml:space="preserve"> </w:t>
      </w:r>
      <w:r>
        <w:t>it</w:t>
      </w:r>
      <w:r>
        <w:rPr>
          <w:spacing w:val="-4"/>
        </w:rPr>
        <w:t xml:space="preserve"> </w:t>
      </w:r>
      <w:r>
        <w:t>is</w:t>
      </w:r>
      <w:r>
        <w:rPr>
          <w:spacing w:val="-1"/>
        </w:rPr>
        <w:t xml:space="preserve"> </w:t>
      </w:r>
      <w:r>
        <w:t>fed</w:t>
      </w:r>
      <w:r>
        <w:rPr>
          <w:spacing w:val="-3"/>
        </w:rPr>
        <w:t xml:space="preserve"> </w:t>
      </w:r>
      <w:r>
        <w:t>daily,</w:t>
      </w:r>
      <w:r>
        <w:rPr>
          <w:spacing w:val="-3"/>
        </w:rPr>
        <w:t xml:space="preserve"> </w:t>
      </w:r>
      <w:r>
        <w:t>so</w:t>
      </w:r>
      <w:r>
        <w:rPr>
          <w:spacing w:val="-2"/>
        </w:rPr>
        <w:t xml:space="preserve"> </w:t>
      </w:r>
      <w:r>
        <w:t>an earthly-minded person's understanding of God is limited to the benefits they receive from God in this world. God makes their crops grow or ensures their safe travels. An earthly-minded person may reach a level of understanding where they view God as the provider</w:t>
      </w:r>
      <w:r>
        <w:rPr>
          <w:spacing w:val="40"/>
        </w:rPr>
        <w:t xml:space="preserve"> </w:t>
      </w:r>
      <w:r>
        <w:t>of good things in this life, but a spiritual and heavenly-minded person perceives God as God. They do not simply view God as good in respect to the benefits they receive from God in this world, but they see God as God is. They see the face of God. There is a</w:t>
      </w:r>
      <w:r>
        <w:rPr>
          <w:spacing w:val="40"/>
        </w:rPr>
        <w:t xml:space="preserve"> </w:t>
      </w:r>
      <w:r>
        <w:t>significant difference between someone who knows another person and an animal that recognizes a person.</w:t>
      </w:r>
    </w:p>
    <w:p w14:paraId="78742ACE" w14:textId="77777777" w:rsidR="00F7717E" w:rsidRDefault="00000000">
      <w:pPr>
        <w:pStyle w:val="a3"/>
        <w:spacing w:before="272" w:line="254" w:lineRule="auto"/>
        <w:ind w:right="478"/>
      </w:pPr>
      <w:r>
        <w:t>The ox knows its owner, the man who brings it hay and provisions, but a human being knows another human being in a deeper way. A human being knows the nature of humanity, what it means to be a rational creature.</w:t>
      </w:r>
      <w:r>
        <w:rPr>
          <w:spacing w:val="-2"/>
        </w:rPr>
        <w:t xml:space="preserve"> </w:t>
      </w:r>
      <w:r>
        <w:t>Similarly, a spiritual</w:t>
      </w:r>
      <w:r>
        <w:rPr>
          <w:spacing w:val="-2"/>
        </w:rPr>
        <w:t xml:space="preserve"> </w:t>
      </w:r>
      <w:r>
        <w:t>person knows God in</w:t>
      </w:r>
      <w:r>
        <w:rPr>
          <w:spacing w:val="-2"/>
        </w:rPr>
        <w:t xml:space="preserve"> </w:t>
      </w:r>
      <w:r>
        <w:t>a deeper way</w:t>
      </w:r>
      <w:r>
        <w:rPr>
          <w:spacing w:val="21"/>
        </w:rPr>
        <w:t xml:space="preserve"> </w:t>
      </w:r>
      <w:r>
        <w:t>than</w:t>
      </w:r>
      <w:r>
        <w:rPr>
          <w:spacing w:val="23"/>
        </w:rPr>
        <w:t xml:space="preserve"> </w:t>
      </w:r>
      <w:r>
        <w:t>others</w:t>
      </w:r>
      <w:r>
        <w:rPr>
          <w:spacing w:val="23"/>
        </w:rPr>
        <w:t xml:space="preserve"> </w:t>
      </w:r>
      <w:r>
        <w:t>do.</w:t>
      </w:r>
      <w:r>
        <w:rPr>
          <w:spacing w:val="23"/>
        </w:rPr>
        <w:t xml:space="preserve"> </w:t>
      </w:r>
      <w:r>
        <w:t>They</w:t>
      </w:r>
      <w:r>
        <w:rPr>
          <w:spacing w:val="21"/>
        </w:rPr>
        <w:t xml:space="preserve"> </w:t>
      </w:r>
      <w:r>
        <w:t>see</w:t>
      </w:r>
      <w:r>
        <w:rPr>
          <w:spacing w:val="22"/>
        </w:rPr>
        <w:t xml:space="preserve"> </w:t>
      </w:r>
      <w:r>
        <w:t>the</w:t>
      </w:r>
      <w:r>
        <w:rPr>
          <w:spacing w:val="24"/>
        </w:rPr>
        <w:t xml:space="preserve"> </w:t>
      </w:r>
      <w:r>
        <w:t>face</w:t>
      </w:r>
      <w:r>
        <w:rPr>
          <w:spacing w:val="22"/>
        </w:rPr>
        <w:t xml:space="preserve"> </w:t>
      </w:r>
      <w:r>
        <w:t>of</w:t>
      </w:r>
      <w:r>
        <w:rPr>
          <w:spacing w:val="23"/>
        </w:rPr>
        <w:t xml:space="preserve"> </w:t>
      </w:r>
      <w:r>
        <w:t>God</w:t>
      </w:r>
      <w:r>
        <w:rPr>
          <w:spacing w:val="21"/>
        </w:rPr>
        <w:t xml:space="preserve"> </w:t>
      </w:r>
      <w:r>
        <w:t>and</w:t>
      </w:r>
      <w:r>
        <w:rPr>
          <w:spacing w:val="21"/>
        </w:rPr>
        <w:t xml:space="preserve"> </w:t>
      </w:r>
      <w:r>
        <w:t>understand</w:t>
      </w:r>
      <w:r>
        <w:rPr>
          <w:spacing w:val="23"/>
        </w:rPr>
        <w:t xml:space="preserve"> </w:t>
      </w:r>
      <w:r>
        <w:t>God's</w:t>
      </w:r>
    </w:p>
    <w:p w14:paraId="1B9B10B5" w14:textId="77777777" w:rsidR="00F7717E" w:rsidRDefault="00F7717E">
      <w:pPr>
        <w:spacing w:line="254" w:lineRule="auto"/>
        <w:sectPr w:rsidR="00F7717E">
          <w:pgSz w:w="12240" w:h="15840"/>
          <w:pgMar w:top="1360" w:right="1060" w:bottom="280" w:left="1320" w:header="720" w:footer="720" w:gutter="0"/>
          <w:cols w:space="720"/>
        </w:sectPr>
      </w:pPr>
    </w:p>
    <w:p w14:paraId="26DCAA93" w14:textId="77777777" w:rsidR="00F7717E" w:rsidRDefault="00000000">
      <w:pPr>
        <w:pStyle w:val="a3"/>
        <w:spacing w:line="254" w:lineRule="auto"/>
        <w:ind w:right="474"/>
      </w:pPr>
      <w:r>
        <w:lastRenderedPageBreak/>
        <w:t>nature as it truly is. The difference between the knowledge of God that a spiritual person has, someone who is pure in heart, and the knowledge of God that an earthly-minded person has, is vast. Just as the ox knows the person who leads it to rich pastures, an earthly- minded person knows God as the giver of good things. In contrast, a spiritual person knows God in the same way as one person knows another, although not in full excellency. There is a significant difference between how a spiritual heart apprehends God and how</w:t>
      </w:r>
      <w:r>
        <w:rPr>
          <w:spacing w:val="40"/>
        </w:rPr>
        <w:t xml:space="preserve"> </w:t>
      </w:r>
      <w:r>
        <w:t>an earthly heart apprehends God.</w:t>
      </w:r>
    </w:p>
    <w:p w14:paraId="7A88936E" w14:textId="77777777" w:rsidR="00F7717E" w:rsidRDefault="00000000">
      <w:pPr>
        <w:pStyle w:val="a3"/>
        <w:spacing w:before="283" w:line="254" w:lineRule="auto"/>
        <w:ind w:right="479"/>
      </w:pPr>
      <w:r>
        <w:t>There are many other spiritual and divine truths that an earthly</w:t>
      </w:r>
      <w:r>
        <w:rPr>
          <w:spacing w:val="40"/>
        </w:rPr>
        <w:t xml:space="preserve"> </w:t>
      </w:r>
      <w:r>
        <w:t>mind apprehends only in an earthly way. For example, consider heaven. How does an earthly mind perceive it? They perceive that they will be freed from pain and will experience some kind of glory, but they do not know what it is. They imagine it as some grand, glorious thing where they will live in pleasure and not in pain, and therefore they view all the glory of heaven in a sensual way. A spiritual heart looks at heaven differently. They see the enjoyment of communion with God and Jesus Christ in heaven and living the life</w:t>
      </w:r>
      <w:r>
        <w:rPr>
          <w:spacing w:val="40"/>
        </w:rPr>
        <w:t xml:space="preserve"> </w:t>
      </w:r>
      <w:r>
        <w:t>of God in heaven. This is something an earthly heart cannot understand or appreciate.</w:t>
      </w:r>
    </w:p>
    <w:p w14:paraId="648CCE7B" w14:textId="77777777" w:rsidR="00F7717E" w:rsidRDefault="00000000">
      <w:pPr>
        <w:pStyle w:val="a3"/>
        <w:spacing w:before="278" w:line="254" w:lineRule="auto"/>
        <w:ind w:right="397"/>
      </w:pPr>
      <w:r>
        <w:t>Thus far, I have revealed what an earthly-minded person is like. I</w:t>
      </w:r>
      <w:r>
        <w:rPr>
          <w:spacing w:val="40"/>
        </w:rPr>
        <w:t xml:space="preserve"> </w:t>
      </w:r>
      <w:r>
        <w:t>urge you to examine yourselves and consider to what extent these things apply to you. In addition to these, I have other arguments to persuade</w:t>
      </w:r>
      <w:r>
        <w:rPr>
          <w:spacing w:val="-3"/>
        </w:rPr>
        <w:t xml:space="preserve"> </w:t>
      </w:r>
      <w:r>
        <w:t>men</w:t>
      </w:r>
      <w:r>
        <w:rPr>
          <w:spacing w:val="-2"/>
        </w:rPr>
        <w:t xml:space="preserve"> </w:t>
      </w:r>
      <w:r>
        <w:t>and</w:t>
      </w:r>
      <w:r>
        <w:rPr>
          <w:spacing w:val="-4"/>
        </w:rPr>
        <w:t xml:space="preserve"> </w:t>
      </w:r>
      <w:r>
        <w:t>women</w:t>
      </w:r>
      <w:r>
        <w:rPr>
          <w:spacing w:val="-2"/>
        </w:rPr>
        <w:t xml:space="preserve"> </w:t>
      </w:r>
      <w:r>
        <w:t>that</w:t>
      </w:r>
      <w:r>
        <w:rPr>
          <w:spacing w:val="-4"/>
        </w:rPr>
        <w:t xml:space="preserve"> </w:t>
      </w:r>
      <w:r>
        <w:t>there</w:t>
      </w:r>
      <w:r>
        <w:rPr>
          <w:spacing w:val="-3"/>
        </w:rPr>
        <w:t xml:space="preserve"> </w:t>
      </w:r>
      <w:r>
        <w:t>is</w:t>
      </w:r>
      <w:r>
        <w:rPr>
          <w:spacing w:val="-2"/>
        </w:rPr>
        <w:t xml:space="preserve"> </w:t>
      </w:r>
      <w:r>
        <w:t>still</w:t>
      </w:r>
      <w:r>
        <w:rPr>
          <w:spacing w:val="-6"/>
        </w:rPr>
        <w:t xml:space="preserve"> </w:t>
      </w:r>
      <w:r>
        <w:t>much</w:t>
      </w:r>
      <w:r>
        <w:rPr>
          <w:spacing w:val="-2"/>
        </w:rPr>
        <w:t xml:space="preserve"> </w:t>
      </w:r>
      <w:r>
        <w:t>earthliness</w:t>
      </w:r>
      <w:r>
        <w:rPr>
          <w:spacing w:val="-2"/>
        </w:rPr>
        <w:t xml:space="preserve"> </w:t>
      </w:r>
      <w:r>
        <w:t>in</w:t>
      </w:r>
      <w:r>
        <w:rPr>
          <w:spacing w:val="-4"/>
        </w:rPr>
        <w:t xml:space="preserve"> </w:t>
      </w:r>
      <w:r>
        <w:t>them, but we will address them later in an orderly manner.</w:t>
      </w:r>
    </w:p>
    <w:p w14:paraId="08DA37B4" w14:textId="77777777" w:rsidR="00F7717E" w:rsidRDefault="00000000">
      <w:pPr>
        <w:pStyle w:val="a3"/>
        <w:spacing w:before="291" w:line="254" w:lineRule="auto"/>
        <w:ind w:right="476"/>
      </w:pPr>
      <w:r>
        <w:t>The second point to consider is this: the great harm of being earthly- minded is that they focus on earthly things. "Is that such a big deal?" you may ask. "We cannot comprehend how bad it truly is.</w:t>
      </w:r>
      <w:r>
        <w:rPr>
          <w:spacing w:val="-1"/>
        </w:rPr>
        <w:t xml:space="preserve"> </w:t>
      </w:r>
      <w:r>
        <w:t>We believe there's a lot of wrongdoing in cursing, fornicating, drinking, and similar disgraceful sins. But to have an earthly mind? We don't believe it to be such an immense harm." Yet you will find that the Bible</w:t>
      </w:r>
      <w:r>
        <w:rPr>
          <w:spacing w:val="35"/>
        </w:rPr>
        <w:t xml:space="preserve"> </w:t>
      </w:r>
      <w:r>
        <w:t>speaks</w:t>
      </w:r>
      <w:r>
        <w:rPr>
          <w:spacing w:val="39"/>
        </w:rPr>
        <w:t xml:space="preserve"> </w:t>
      </w:r>
      <w:r>
        <w:t>of</w:t>
      </w:r>
      <w:r>
        <w:rPr>
          <w:spacing w:val="37"/>
        </w:rPr>
        <w:t xml:space="preserve"> </w:t>
      </w:r>
      <w:r>
        <w:t>this</w:t>
      </w:r>
      <w:r>
        <w:rPr>
          <w:spacing w:val="36"/>
        </w:rPr>
        <w:t xml:space="preserve"> </w:t>
      </w:r>
      <w:r>
        <w:t>most</w:t>
      </w:r>
      <w:r>
        <w:rPr>
          <w:spacing w:val="40"/>
        </w:rPr>
        <w:t xml:space="preserve"> </w:t>
      </w:r>
      <w:r>
        <w:t>severely,</w:t>
      </w:r>
      <w:r>
        <w:rPr>
          <w:spacing w:val="35"/>
        </w:rPr>
        <w:t xml:space="preserve"> </w:t>
      </w:r>
      <w:r>
        <w:t>and</w:t>
      </w:r>
      <w:r>
        <w:rPr>
          <w:spacing w:val="37"/>
        </w:rPr>
        <w:t xml:space="preserve"> </w:t>
      </w:r>
      <w:r>
        <w:t>if</w:t>
      </w:r>
      <w:r>
        <w:rPr>
          <w:spacing w:val="37"/>
        </w:rPr>
        <w:t xml:space="preserve"> </w:t>
      </w:r>
      <w:r>
        <w:t>God</w:t>
      </w:r>
      <w:r>
        <w:rPr>
          <w:spacing w:val="37"/>
        </w:rPr>
        <w:t xml:space="preserve"> </w:t>
      </w:r>
      <w:r>
        <w:t>is</w:t>
      </w:r>
      <w:r>
        <w:rPr>
          <w:spacing w:val="39"/>
        </w:rPr>
        <w:t xml:space="preserve"> </w:t>
      </w:r>
      <w:r>
        <w:t>willing</w:t>
      </w:r>
      <w:r>
        <w:rPr>
          <w:spacing w:val="35"/>
        </w:rPr>
        <w:t xml:space="preserve"> </w:t>
      </w:r>
      <w:r>
        <w:t>to</w:t>
      </w:r>
      <w:r>
        <w:rPr>
          <w:spacing w:val="38"/>
        </w:rPr>
        <w:t xml:space="preserve"> </w:t>
      </w:r>
      <w:r>
        <w:t>impress</w:t>
      </w:r>
    </w:p>
    <w:p w14:paraId="3697A0E6" w14:textId="77777777" w:rsidR="00F7717E" w:rsidRDefault="00F7717E">
      <w:pPr>
        <w:spacing w:line="254" w:lineRule="auto"/>
        <w:sectPr w:rsidR="00F7717E">
          <w:pgSz w:w="12240" w:h="15840"/>
          <w:pgMar w:top="1360" w:right="1060" w:bottom="280" w:left="1320" w:header="720" w:footer="720" w:gutter="0"/>
          <w:cols w:space="720"/>
        </w:sectPr>
      </w:pPr>
    </w:p>
    <w:p w14:paraId="72046D58" w14:textId="77777777" w:rsidR="00F7717E" w:rsidRDefault="00000000">
      <w:pPr>
        <w:pStyle w:val="a3"/>
        <w:spacing w:line="254" w:lineRule="auto"/>
        <w:ind w:right="334"/>
        <w:jc w:val="left"/>
      </w:pPr>
      <w:r>
        <w:lastRenderedPageBreak/>
        <w:t>this</w:t>
      </w:r>
      <w:r>
        <w:rPr>
          <w:spacing w:val="-1"/>
        </w:rPr>
        <w:t xml:space="preserve"> </w:t>
      </w:r>
      <w:r>
        <w:t>upon your</w:t>
      </w:r>
      <w:r>
        <w:rPr>
          <w:spacing w:val="-2"/>
        </w:rPr>
        <w:t xml:space="preserve"> </w:t>
      </w:r>
      <w:r>
        <w:t>hearts,</w:t>
      </w:r>
      <w:r>
        <w:rPr>
          <w:spacing w:val="-1"/>
        </w:rPr>
        <w:t xml:space="preserve"> </w:t>
      </w:r>
      <w:r>
        <w:t>I</w:t>
      </w:r>
      <w:r>
        <w:rPr>
          <w:spacing w:val="-1"/>
        </w:rPr>
        <w:t xml:space="preserve"> </w:t>
      </w:r>
      <w:r>
        <w:t>trust that</w:t>
      </w:r>
      <w:r>
        <w:rPr>
          <w:spacing w:val="-2"/>
        </w:rPr>
        <w:t xml:space="preserve"> </w:t>
      </w:r>
      <w:r>
        <w:t>much</w:t>
      </w:r>
      <w:r>
        <w:rPr>
          <w:spacing w:val="-1"/>
        </w:rPr>
        <w:t xml:space="preserve"> </w:t>
      </w:r>
      <w:r>
        <w:t>honour</w:t>
      </w:r>
      <w:r>
        <w:rPr>
          <w:spacing w:val="-2"/>
        </w:rPr>
        <w:t xml:space="preserve"> </w:t>
      </w:r>
      <w:r>
        <w:t>may be given</w:t>
      </w:r>
      <w:r>
        <w:rPr>
          <w:spacing w:val="-1"/>
        </w:rPr>
        <w:t xml:space="preserve"> </w:t>
      </w:r>
      <w:r>
        <w:t>to</w:t>
      </w:r>
      <w:r>
        <w:rPr>
          <w:spacing w:val="-2"/>
        </w:rPr>
        <w:t xml:space="preserve"> </w:t>
      </w:r>
      <w:r>
        <w:t>God, and much good to you in particular.</w:t>
      </w:r>
    </w:p>
    <w:p w14:paraId="2EE3C859" w14:textId="77777777" w:rsidR="00F7717E" w:rsidRDefault="00F7717E">
      <w:pPr>
        <w:pStyle w:val="a3"/>
        <w:spacing w:line="254" w:lineRule="auto"/>
        <w:ind w:right="334"/>
        <w:jc w:val="left"/>
      </w:pPr>
    </w:p>
    <w:p w14:paraId="7389D013" w14:textId="77777777" w:rsidR="00F7717E" w:rsidRDefault="00000000">
      <w:pPr>
        <w:pStyle w:val="a4"/>
        <w:outlineLvl w:val="0"/>
        <w:rPr>
          <w:lang w:eastAsia="zh-CN"/>
        </w:rPr>
      </w:pPr>
      <w:bookmarkStart w:id="15" w:name="第二章:"/>
      <w:bookmarkEnd w:id="15"/>
      <w:r>
        <w:rPr>
          <w:lang w:eastAsia="zh-CN"/>
        </w:rPr>
        <w:t>第二章:</w:t>
      </w:r>
    </w:p>
    <w:p w14:paraId="09006FA1" w14:textId="77777777" w:rsidR="00F7717E" w:rsidRDefault="00F7717E">
      <w:pPr>
        <w:pStyle w:val="a4"/>
        <w:rPr>
          <w:lang w:eastAsia="zh-CN"/>
        </w:rPr>
      </w:pPr>
    </w:p>
    <w:p w14:paraId="70C71760" w14:textId="77777777" w:rsidR="00F7717E" w:rsidRDefault="00000000">
      <w:pPr>
        <w:pStyle w:val="a4"/>
        <w:outlineLvl w:val="1"/>
        <w:rPr>
          <w:lang w:eastAsia="zh-CN"/>
        </w:rPr>
      </w:pPr>
      <w:bookmarkStart w:id="16" w:name="在九个方面发现属世的心思意念"/>
      <w:bookmarkEnd w:id="16"/>
      <w:r>
        <w:rPr>
          <w:lang w:eastAsia="zh-CN"/>
        </w:rPr>
        <w:t>在九个方面发现属世的心思意念</w:t>
      </w:r>
    </w:p>
    <w:p w14:paraId="20D8BE4E" w14:textId="77777777" w:rsidR="00F7717E" w:rsidRDefault="00000000">
      <w:pPr>
        <w:spacing w:before="509" w:line="242" w:lineRule="auto"/>
        <w:ind w:left="100" w:right="334"/>
        <w:rPr>
          <w:rFonts w:ascii="宋体" w:eastAsia="宋体"/>
          <w:sz w:val="24"/>
          <w:lang w:eastAsia="zh-CN"/>
        </w:rPr>
      </w:pPr>
      <w:r>
        <w:rPr>
          <w:rFonts w:ascii="宋体" w:eastAsia="宋体" w:hint="eastAsia"/>
          <w:sz w:val="24"/>
          <w:lang w:eastAsia="zh-CN"/>
        </w:rPr>
        <w:t>一个过于专注于尘世之物的人的第一个标志是</w:t>
      </w:r>
      <w:r>
        <w:rPr>
          <w:spacing w:val="-3"/>
          <w:sz w:val="24"/>
          <w:lang w:eastAsia="zh-CN"/>
        </w:rPr>
        <w:t>,</w:t>
      </w:r>
      <w:r>
        <w:rPr>
          <w:rFonts w:ascii="宋体" w:eastAsia="宋体" w:hint="eastAsia"/>
          <w:sz w:val="24"/>
          <w:lang w:eastAsia="zh-CN"/>
        </w:rPr>
        <w:t>当他们认为这些事物是生命中最重要的事 情时。他们高度重视世上的财产</w:t>
      </w:r>
      <w:r>
        <w:rPr>
          <w:spacing w:val="-3"/>
          <w:sz w:val="24"/>
          <w:lang w:eastAsia="zh-CN"/>
        </w:rPr>
        <w:t>,</w:t>
      </w:r>
      <w:r>
        <w:rPr>
          <w:rFonts w:ascii="宋体" w:eastAsia="宋体" w:hint="eastAsia"/>
          <w:sz w:val="24"/>
          <w:lang w:eastAsia="zh-CN"/>
        </w:rPr>
        <w:t>认为如果他们拥有别人所拥有的</w:t>
      </w:r>
      <w:r>
        <w:rPr>
          <w:sz w:val="24"/>
          <w:lang w:eastAsia="zh-CN"/>
        </w:rPr>
        <w:t>,</w:t>
      </w:r>
      <w:r>
        <w:rPr>
          <w:rFonts w:ascii="宋体" w:eastAsia="宋体" w:hint="eastAsia"/>
          <w:sz w:val="24"/>
          <w:lang w:eastAsia="zh-CN"/>
        </w:rPr>
        <w:t>他们就会真正快乐。他</w:t>
      </w:r>
      <w:r>
        <w:rPr>
          <w:rFonts w:ascii="宋体" w:eastAsia="宋体" w:hint="eastAsia"/>
          <w:spacing w:val="-3"/>
          <w:sz w:val="24"/>
          <w:lang w:eastAsia="zh-CN"/>
        </w:rPr>
        <w:t>们把房屋、家具和财富等物质东西视为幸福和满足的顶峰。 当一个人向自己承诺在世上 的事物中找到幸福时</w:t>
      </w:r>
      <w:r>
        <w:rPr>
          <w:spacing w:val="-3"/>
          <w:sz w:val="24"/>
          <w:lang w:eastAsia="zh-CN"/>
        </w:rPr>
        <w:t>,</w:t>
      </w:r>
      <w:r>
        <w:rPr>
          <w:rFonts w:ascii="宋体" w:eastAsia="宋体" w:hint="eastAsia"/>
          <w:sz w:val="24"/>
          <w:lang w:eastAsia="zh-CN"/>
        </w:rPr>
        <w:t>他们就有罪地关注世俗的事物。克里索斯托姆曾经说过一个贪婪的人</w:t>
      </w:r>
      <w:r>
        <w:rPr>
          <w:spacing w:val="-3"/>
          <w:sz w:val="24"/>
          <w:lang w:eastAsia="zh-CN"/>
        </w:rPr>
        <w:t>,</w:t>
      </w:r>
      <w:r>
        <w:rPr>
          <w:rFonts w:ascii="宋体" w:eastAsia="宋体" w:hint="eastAsia"/>
          <w:sz w:val="24"/>
          <w:lang w:eastAsia="zh-CN"/>
        </w:rPr>
        <w:t>他在钱中看到的美比在天上闪耀的太阳中看到的还多。这样的人把地上的东西看作是最美的东西</w:t>
      </w:r>
      <w:r>
        <w:rPr>
          <w:spacing w:val="-3"/>
          <w:sz w:val="24"/>
          <w:lang w:eastAsia="zh-CN"/>
        </w:rPr>
        <w:t>,</w:t>
      </w:r>
      <w:r>
        <w:rPr>
          <w:rFonts w:ascii="宋体" w:eastAsia="宋体" w:hint="eastAsia"/>
          <w:sz w:val="24"/>
          <w:lang w:eastAsia="zh-CN"/>
        </w:rPr>
        <w:t>这是一个混乱心智的标志。上帝从未打算让世上的事物成为将祂的祝福传递给祂子民的主要方式。祂并不重视物质财产</w:t>
      </w:r>
      <w:r>
        <w:rPr>
          <w:spacing w:val="-3"/>
          <w:sz w:val="24"/>
          <w:lang w:eastAsia="zh-CN"/>
        </w:rPr>
        <w:t>,</w:t>
      </w:r>
      <w:r>
        <w:rPr>
          <w:rFonts w:ascii="宋体" w:eastAsia="宋体" w:hint="eastAsia"/>
          <w:sz w:val="24"/>
          <w:lang w:eastAsia="zh-CN"/>
        </w:rPr>
        <w:t>一个人对自己价值的估计是通过他们在哪里找到自己</w:t>
      </w:r>
      <w:r>
        <w:rPr>
          <w:rFonts w:ascii="宋体" w:eastAsia="宋体" w:hint="eastAsia"/>
          <w:spacing w:val="-12"/>
          <w:sz w:val="24"/>
          <w:lang w:eastAsia="zh-CN"/>
        </w:rPr>
        <w:t xml:space="preserve">的价值来显示的。 在创世记 </w:t>
      </w:r>
      <w:r>
        <w:rPr>
          <w:sz w:val="24"/>
          <w:lang w:eastAsia="zh-CN"/>
        </w:rPr>
        <w:t>2</w:t>
      </w:r>
      <w:r>
        <w:rPr>
          <w:spacing w:val="-1"/>
          <w:sz w:val="24"/>
          <w:lang w:eastAsia="zh-CN"/>
        </w:rPr>
        <w:t>7:</w:t>
      </w:r>
      <w:r>
        <w:rPr>
          <w:sz w:val="24"/>
          <w:lang w:eastAsia="zh-CN"/>
        </w:rPr>
        <w:t>28</w:t>
      </w:r>
      <w:r>
        <w:rPr>
          <w:spacing w:val="-1"/>
          <w:sz w:val="24"/>
          <w:lang w:eastAsia="zh-CN"/>
        </w:rPr>
        <w:t>-3</w:t>
      </w:r>
      <w:r>
        <w:rPr>
          <w:sz w:val="24"/>
          <w:lang w:eastAsia="zh-CN"/>
        </w:rPr>
        <w:t xml:space="preserve">9 </w:t>
      </w:r>
      <w:r>
        <w:rPr>
          <w:rFonts w:ascii="宋体" w:eastAsia="宋体" w:hint="eastAsia"/>
          <w:sz w:val="24"/>
          <w:lang w:eastAsia="zh-CN"/>
        </w:rPr>
        <w:t>中</w:t>
      </w:r>
      <w:r>
        <w:rPr>
          <w:sz w:val="24"/>
          <w:lang w:eastAsia="zh-CN"/>
        </w:rPr>
        <w:t>,</w:t>
      </w:r>
      <w:r>
        <w:rPr>
          <w:rFonts w:ascii="宋体" w:eastAsia="宋体" w:hint="eastAsia"/>
          <w:sz w:val="24"/>
          <w:lang w:eastAsia="zh-CN"/>
        </w:rPr>
        <w:t>我们看到他们的父亲以撒给雅各和以扫的祝福的区别。在雅各的祝福中</w:t>
      </w:r>
      <w:r>
        <w:rPr>
          <w:spacing w:val="-3"/>
          <w:sz w:val="24"/>
          <w:lang w:eastAsia="zh-CN"/>
        </w:rPr>
        <w:t>,</w:t>
      </w:r>
      <w:r>
        <w:rPr>
          <w:rFonts w:ascii="宋体" w:eastAsia="宋体" w:hint="eastAsia"/>
          <w:sz w:val="24"/>
          <w:lang w:eastAsia="zh-CN"/>
        </w:rPr>
        <w:t>上帝赐给他天上的甘露和地上的肥沃</w:t>
      </w:r>
      <w:r>
        <w:rPr>
          <w:sz w:val="24"/>
          <w:lang w:eastAsia="zh-CN"/>
        </w:rPr>
        <w:t>,</w:t>
      </w:r>
      <w:r>
        <w:rPr>
          <w:rFonts w:ascii="宋体" w:eastAsia="宋体" w:hint="eastAsia"/>
          <w:sz w:val="24"/>
          <w:lang w:eastAsia="zh-CN"/>
        </w:rPr>
        <w:t>以及丰富的粮食和酒。然而</w:t>
      </w:r>
      <w:r>
        <w:rPr>
          <w:spacing w:val="-3"/>
          <w:sz w:val="24"/>
          <w:lang w:eastAsia="zh-CN"/>
        </w:rPr>
        <w:t>,</w:t>
      </w:r>
      <w:r>
        <w:rPr>
          <w:rFonts w:ascii="宋体" w:eastAsia="宋体" w:hint="eastAsia"/>
          <w:sz w:val="24"/>
          <w:lang w:eastAsia="zh-CN"/>
        </w:rPr>
        <w:t>以扫的祝福更多地集中在世俗的事物上</w:t>
      </w:r>
      <w:r>
        <w:rPr>
          <w:sz w:val="24"/>
          <w:lang w:eastAsia="zh-CN"/>
        </w:rPr>
        <w:t>,</w:t>
      </w:r>
      <w:r>
        <w:rPr>
          <w:rFonts w:ascii="宋体" w:eastAsia="宋体" w:hint="eastAsia"/>
          <w:sz w:val="24"/>
          <w:lang w:eastAsia="zh-CN"/>
        </w:rPr>
        <w:t>地上的肥沃在天上的甘露之前被提及。一个虔诚的人当然需要世上的东西</w:t>
      </w:r>
      <w:r>
        <w:rPr>
          <w:spacing w:val="-3"/>
          <w:sz w:val="24"/>
          <w:lang w:eastAsia="zh-CN"/>
        </w:rPr>
        <w:t>,</w:t>
      </w:r>
      <w:r>
        <w:rPr>
          <w:rFonts w:ascii="宋体" w:eastAsia="宋体" w:hint="eastAsia"/>
          <w:sz w:val="24"/>
          <w:lang w:eastAsia="zh-CN"/>
        </w:rPr>
        <w:t>但他们内心的优先顺序是首先是天上的甘露</w:t>
      </w:r>
      <w:r>
        <w:rPr>
          <w:sz w:val="24"/>
          <w:lang w:eastAsia="zh-CN"/>
        </w:rPr>
        <w:t>,</w:t>
      </w:r>
      <w:r>
        <w:rPr>
          <w:rFonts w:ascii="宋体" w:eastAsia="宋体" w:hint="eastAsia"/>
          <w:sz w:val="24"/>
          <w:lang w:eastAsia="zh-CN"/>
        </w:rPr>
        <w:t>其次是地上的祝福。相反</w:t>
      </w:r>
      <w:r>
        <w:rPr>
          <w:spacing w:val="-3"/>
          <w:sz w:val="24"/>
          <w:lang w:eastAsia="zh-CN"/>
        </w:rPr>
        <w:t>,</w:t>
      </w:r>
      <w:r>
        <w:rPr>
          <w:rFonts w:ascii="宋体" w:eastAsia="宋体" w:hint="eastAsia"/>
          <w:sz w:val="24"/>
          <w:lang w:eastAsia="zh-CN"/>
        </w:rPr>
        <w:t>一个世俗的人承认他们需要属天的东西</w:t>
      </w:r>
      <w:r>
        <w:rPr>
          <w:sz w:val="24"/>
          <w:lang w:eastAsia="zh-CN"/>
        </w:rPr>
        <w:t>,</w:t>
      </w:r>
      <w:r>
        <w:rPr>
          <w:rFonts w:ascii="宋体" w:eastAsia="宋体" w:hint="eastAsia"/>
          <w:sz w:val="24"/>
          <w:lang w:eastAsia="zh-CN"/>
        </w:rPr>
        <w:t>但更渴望地上的肥沃。这就是为什么一个属</w:t>
      </w:r>
      <w:r>
        <w:rPr>
          <w:rFonts w:ascii="宋体" w:eastAsia="宋体" w:hint="eastAsia"/>
          <w:spacing w:val="-4"/>
          <w:sz w:val="24"/>
          <w:lang w:eastAsia="zh-CN"/>
        </w:rPr>
        <w:t>世之人的思想总是被世俗的事物所占据。 其次</w:t>
      </w:r>
      <w:r>
        <w:rPr>
          <w:sz w:val="24"/>
          <w:lang w:eastAsia="zh-CN"/>
        </w:rPr>
        <w:t>,</w:t>
      </w:r>
      <w:r>
        <w:rPr>
          <w:rFonts w:ascii="宋体" w:eastAsia="宋体" w:hint="eastAsia"/>
          <w:sz w:val="24"/>
          <w:lang w:eastAsia="zh-CN"/>
        </w:rPr>
        <w:t>当男女宝贵的思想被世俗的事物占据时</w:t>
      </w:r>
      <w:r>
        <w:rPr>
          <w:spacing w:val="-3"/>
          <w:sz w:val="24"/>
          <w:lang w:eastAsia="zh-CN"/>
        </w:rPr>
        <w:t>,</w:t>
      </w:r>
      <w:r>
        <w:rPr>
          <w:rFonts w:ascii="宋体" w:eastAsia="宋体" w:hint="eastAsia"/>
          <w:sz w:val="24"/>
          <w:lang w:eastAsia="zh-CN"/>
        </w:rPr>
        <w:t>他们就会以一种罪恶的方式被它们占据。你可以通过你对任何事情的想法来辨别你拥有什么样的心。思想是内心直接喷发或迸发出来的</w:t>
      </w:r>
      <w:r>
        <w:rPr>
          <w:spacing w:val="-3"/>
          <w:sz w:val="24"/>
          <w:lang w:eastAsia="zh-CN"/>
        </w:rPr>
        <w:t>,</w:t>
      </w:r>
      <w:r>
        <w:rPr>
          <w:rFonts w:ascii="宋体" w:eastAsia="宋体" w:hint="eastAsia"/>
          <w:sz w:val="24"/>
          <w:lang w:eastAsia="zh-CN"/>
        </w:rPr>
        <w:t>就像直接从心里冒出来的气泡。</w:t>
      </w:r>
    </w:p>
    <w:p w14:paraId="360976B3" w14:textId="77777777" w:rsidR="00F7717E" w:rsidRDefault="00000000">
      <w:pPr>
        <w:spacing w:before="291" w:line="242" w:lineRule="auto"/>
        <w:ind w:left="100" w:right="370"/>
        <w:rPr>
          <w:rFonts w:ascii="宋体" w:eastAsia="宋体"/>
          <w:sz w:val="24"/>
          <w:lang w:eastAsia="zh-CN"/>
        </w:rPr>
      </w:pPr>
      <w:r>
        <w:rPr>
          <w:rFonts w:ascii="宋体" w:eastAsia="宋体" w:hint="eastAsia"/>
          <w:sz w:val="24"/>
          <w:lang w:eastAsia="zh-CN"/>
        </w:rPr>
        <w:t>一个人不能通过言语和行为像通过思想那样了解自己的内心</w:t>
      </w:r>
      <w:r>
        <w:rPr>
          <w:spacing w:val="-3"/>
          <w:sz w:val="24"/>
          <w:lang w:eastAsia="zh-CN"/>
        </w:rPr>
        <w:t>,</w:t>
      </w:r>
      <w:r>
        <w:rPr>
          <w:rFonts w:ascii="宋体" w:eastAsia="宋体" w:hint="eastAsia"/>
          <w:sz w:val="24"/>
          <w:lang w:eastAsia="zh-CN"/>
        </w:rPr>
        <w:t>因为思想直接来自内心。例如</w:t>
      </w:r>
      <w:r>
        <w:rPr>
          <w:spacing w:val="-3"/>
          <w:sz w:val="24"/>
          <w:lang w:eastAsia="zh-CN"/>
        </w:rPr>
        <w:t>,</w:t>
      </w:r>
      <w:r>
        <w:rPr>
          <w:rFonts w:ascii="宋体" w:eastAsia="宋体" w:hint="eastAsia"/>
          <w:sz w:val="24"/>
          <w:lang w:eastAsia="zh-CN"/>
        </w:rPr>
        <w:t>我可以通过直接从源头冒出的水</w:t>
      </w:r>
      <w:r>
        <w:rPr>
          <w:sz w:val="24"/>
          <w:lang w:eastAsia="zh-CN"/>
        </w:rPr>
        <w:t>,</w:t>
      </w:r>
      <w:r>
        <w:rPr>
          <w:rFonts w:ascii="宋体" w:eastAsia="宋体" w:hint="eastAsia"/>
          <w:sz w:val="24"/>
          <w:lang w:eastAsia="zh-CN"/>
        </w:rPr>
        <w:t>比通过流到一两英里外从未来过源头的水</w:t>
      </w:r>
      <w:r>
        <w:rPr>
          <w:sz w:val="24"/>
          <w:lang w:eastAsia="zh-CN"/>
        </w:rPr>
        <w:t>,</w:t>
      </w:r>
      <w:r>
        <w:rPr>
          <w:rFonts w:ascii="宋体" w:eastAsia="宋体" w:hint="eastAsia"/>
          <w:sz w:val="24"/>
          <w:lang w:eastAsia="zh-CN"/>
        </w:rPr>
        <w:t>更好地判断</w:t>
      </w:r>
      <w:r>
        <w:rPr>
          <w:rFonts w:ascii="宋体" w:eastAsia="宋体" w:hint="eastAsia"/>
          <w:spacing w:val="-3"/>
          <w:sz w:val="24"/>
          <w:lang w:eastAsia="zh-CN"/>
        </w:rPr>
        <w:t>泉水中的水质。直接从源头冒出的东西显示了泉水的性质。 思想可以说是内心的长子</w:t>
      </w:r>
      <w:r>
        <w:rPr>
          <w:sz w:val="24"/>
          <w:lang w:eastAsia="zh-CN"/>
        </w:rPr>
        <w:t>,</w:t>
      </w:r>
      <w:r>
        <w:rPr>
          <w:rFonts w:ascii="宋体" w:eastAsia="宋体" w:hint="eastAsia"/>
          <w:sz w:val="24"/>
          <w:lang w:eastAsia="zh-CN"/>
        </w:rPr>
        <w:t>因此</w:t>
      </w:r>
      <w:r>
        <w:rPr>
          <w:spacing w:val="-3"/>
          <w:sz w:val="24"/>
          <w:lang w:eastAsia="zh-CN"/>
        </w:rPr>
        <w:t>,</w:t>
      </w:r>
      <w:r>
        <w:rPr>
          <w:rFonts w:ascii="宋体" w:eastAsia="宋体" w:hint="eastAsia"/>
          <w:spacing w:val="-4"/>
          <w:sz w:val="24"/>
          <w:lang w:eastAsia="zh-CN"/>
        </w:rPr>
        <w:t xml:space="preserve">可以通过思想来辨别内心。圣灵在箴言 </w:t>
      </w:r>
      <w:r>
        <w:rPr>
          <w:sz w:val="24"/>
          <w:lang w:eastAsia="zh-CN"/>
        </w:rPr>
        <w:t>2</w:t>
      </w:r>
      <w:r>
        <w:rPr>
          <w:spacing w:val="-1"/>
          <w:sz w:val="24"/>
          <w:lang w:eastAsia="zh-CN"/>
        </w:rPr>
        <w:t>3:</w:t>
      </w:r>
      <w:r>
        <w:rPr>
          <w:sz w:val="24"/>
          <w:lang w:eastAsia="zh-CN"/>
        </w:rPr>
        <w:t>7</w:t>
      </w:r>
      <w:r>
        <w:rPr>
          <w:spacing w:val="1"/>
          <w:sz w:val="24"/>
          <w:lang w:eastAsia="zh-CN"/>
        </w:rPr>
        <w:t xml:space="preserve"> </w:t>
      </w:r>
      <w:r>
        <w:rPr>
          <w:rFonts w:ascii="宋体" w:eastAsia="宋体" w:hint="eastAsia"/>
          <w:sz w:val="24"/>
          <w:lang w:eastAsia="zh-CN"/>
        </w:rPr>
        <w:t>中说</w:t>
      </w:r>
      <w:r>
        <w:rPr>
          <w:sz w:val="24"/>
          <w:lang w:eastAsia="zh-CN"/>
        </w:rPr>
        <w:t>:"</w:t>
      </w:r>
      <w:r>
        <w:rPr>
          <w:rFonts w:ascii="宋体" w:eastAsia="宋体" w:hint="eastAsia"/>
          <w:sz w:val="24"/>
          <w:lang w:eastAsia="zh-CN"/>
        </w:rPr>
        <w:t>人心怎样思量</w:t>
      </w:r>
      <w:r>
        <w:rPr>
          <w:sz w:val="24"/>
          <w:lang w:eastAsia="zh-CN"/>
        </w:rPr>
        <w:t>,</w:t>
      </w:r>
      <w:r>
        <w:rPr>
          <w:rFonts w:ascii="宋体" w:eastAsia="宋体" w:hint="eastAsia"/>
          <w:sz w:val="24"/>
          <w:lang w:eastAsia="zh-CN"/>
        </w:rPr>
        <w:t>他为人就是怎样。</w:t>
      </w:r>
      <w:r>
        <w:rPr>
          <w:spacing w:val="-1"/>
          <w:sz w:val="24"/>
          <w:lang w:eastAsia="zh-CN"/>
        </w:rPr>
        <w:t>"</w:t>
      </w:r>
      <w:r>
        <w:rPr>
          <w:rFonts w:ascii="宋体" w:eastAsia="宋体" w:hint="eastAsia"/>
          <w:sz w:val="24"/>
          <w:lang w:eastAsia="zh-CN"/>
        </w:rPr>
        <w:t>这可以普遍应用</w:t>
      </w:r>
      <w:r>
        <w:rPr>
          <w:spacing w:val="-3"/>
          <w:sz w:val="24"/>
          <w:lang w:eastAsia="zh-CN"/>
        </w:rPr>
        <w:t>,</w:t>
      </w:r>
      <w:r>
        <w:rPr>
          <w:rFonts w:ascii="宋体" w:eastAsia="宋体" w:hint="eastAsia"/>
          <w:sz w:val="24"/>
          <w:lang w:eastAsia="zh-CN"/>
        </w:rPr>
        <w:t>而不仅仅是特定的。一个人心里怎样思想</w:t>
      </w:r>
      <w:r>
        <w:rPr>
          <w:sz w:val="24"/>
          <w:lang w:eastAsia="zh-CN"/>
        </w:rPr>
        <w:t>,</w:t>
      </w:r>
      <w:r>
        <w:rPr>
          <w:rFonts w:ascii="宋体" w:eastAsia="宋体" w:hint="eastAsia"/>
          <w:sz w:val="24"/>
          <w:lang w:eastAsia="zh-CN"/>
        </w:rPr>
        <w:t>他就是怎样的人</w:t>
      </w:r>
      <w:r>
        <w:rPr>
          <w:spacing w:val="1"/>
          <w:sz w:val="24"/>
          <w:lang w:eastAsia="zh-CN"/>
        </w:rPr>
        <w:t>;</w:t>
      </w:r>
      <w:r>
        <w:rPr>
          <w:rFonts w:ascii="宋体" w:eastAsia="宋体" w:hint="eastAsia"/>
          <w:sz w:val="24"/>
          <w:lang w:eastAsia="zh-CN"/>
        </w:rPr>
        <w:t>他们的思想揭示了他们是谁。内心就像头脑的思想一样。人们可以出于尊重来控制自己的言行。如果你能知道内心是什么</w:t>
      </w:r>
      <w:r>
        <w:rPr>
          <w:spacing w:val="-3"/>
          <w:sz w:val="24"/>
          <w:lang w:eastAsia="zh-CN"/>
        </w:rPr>
        <w:t>,</w:t>
      </w:r>
      <w:r>
        <w:rPr>
          <w:rFonts w:ascii="宋体" w:eastAsia="宋体" w:hint="eastAsia"/>
          <w:sz w:val="24"/>
          <w:lang w:eastAsia="zh-CN"/>
        </w:rPr>
        <w:t>并窥视它的私密住处</w:t>
      </w:r>
      <w:r>
        <w:rPr>
          <w:sz w:val="24"/>
          <w:lang w:eastAsia="zh-CN"/>
        </w:rPr>
        <w:t>,</w:t>
      </w:r>
      <w:r>
        <w:rPr>
          <w:rFonts w:ascii="宋体" w:eastAsia="宋体" w:hint="eastAsia"/>
          <w:sz w:val="24"/>
          <w:lang w:eastAsia="zh-CN"/>
        </w:rPr>
        <w:t>那就会向你揭示一个人的真实面目。许多仆人可能会在你面前或在别人面前表现得很好</w:t>
      </w:r>
      <w:r>
        <w:rPr>
          <w:spacing w:val="-3"/>
          <w:sz w:val="24"/>
          <w:lang w:eastAsia="zh-CN"/>
        </w:rPr>
        <w:t>,</w:t>
      </w:r>
      <w:r>
        <w:rPr>
          <w:rFonts w:ascii="宋体" w:eastAsia="宋体" w:hint="eastAsia"/>
          <w:sz w:val="24"/>
          <w:lang w:eastAsia="zh-CN"/>
        </w:rPr>
        <w:t>但要真正了解他们</w:t>
      </w:r>
      <w:r>
        <w:rPr>
          <w:sz w:val="24"/>
          <w:lang w:eastAsia="zh-CN"/>
        </w:rPr>
        <w:t>,</w:t>
      </w:r>
      <w:r>
        <w:rPr>
          <w:rFonts w:ascii="宋体" w:eastAsia="宋体" w:hint="eastAsia"/>
          <w:sz w:val="24"/>
          <w:lang w:eastAsia="zh-CN"/>
        </w:rPr>
        <w:t>就要试着了解他们独自一人在私</w:t>
      </w:r>
      <w:r>
        <w:rPr>
          <w:rFonts w:ascii="宋体" w:eastAsia="宋体" w:hint="eastAsia"/>
          <w:spacing w:val="-8"/>
          <w:sz w:val="24"/>
          <w:lang w:eastAsia="zh-CN"/>
        </w:rPr>
        <w:t>密场所时的行为。 所以</w:t>
      </w:r>
      <w:r>
        <w:rPr>
          <w:sz w:val="24"/>
          <w:lang w:eastAsia="zh-CN"/>
        </w:rPr>
        <w:t>,</w:t>
      </w:r>
      <w:r>
        <w:rPr>
          <w:rFonts w:ascii="宋体" w:eastAsia="宋体" w:hint="eastAsia"/>
          <w:sz w:val="24"/>
          <w:lang w:eastAsia="zh-CN"/>
        </w:rPr>
        <w:t>如果你想了解自己的内心</w:t>
      </w:r>
      <w:r>
        <w:rPr>
          <w:spacing w:val="2"/>
          <w:sz w:val="24"/>
          <w:lang w:eastAsia="zh-CN"/>
        </w:rPr>
        <w:t>,</w:t>
      </w:r>
      <w:r>
        <w:rPr>
          <w:rFonts w:ascii="宋体" w:eastAsia="宋体" w:hint="eastAsia"/>
          <w:sz w:val="24"/>
          <w:lang w:eastAsia="zh-CN"/>
        </w:rPr>
        <w:t>不要只看你在别人面前的行为</w:t>
      </w:r>
      <w:r>
        <w:rPr>
          <w:spacing w:val="-3"/>
          <w:sz w:val="24"/>
          <w:lang w:eastAsia="zh-CN"/>
        </w:rPr>
        <w:t>,</w:t>
      </w:r>
      <w:r>
        <w:rPr>
          <w:rFonts w:ascii="宋体" w:eastAsia="宋体" w:hint="eastAsia"/>
          <w:sz w:val="24"/>
          <w:lang w:eastAsia="zh-CN"/>
        </w:rPr>
        <w:t>也要看看你私下里的想法是什么样的。那是你内心最大程度的揭示。我所说的私密思想</w:t>
      </w:r>
      <w:r>
        <w:rPr>
          <w:spacing w:val="-3"/>
          <w:sz w:val="24"/>
          <w:lang w:eastAsia="zh-CN"/>
        </w:rPr>
        <w:t>,</w:t>
      </w:r>
      <w:r>
        <w:rPr>
          <w:rFonts w:ascii="宋体" w:eastAsia="宋体" w:hint="eastAsia"/>
          <w:sz w:val="24"/>
          <w:lang w:eastAsia="zh-CN"/>
        </w:rPr>
        <w:t>不是指每一种想法或建议</w:t>
      </w:r>
      <w:r>
        <w:rPr>
          <w:spacing w:val="-3"/>
          <w:sz w:val="24"/>
          <w:lang w:eastAsia="zh-CN"/>
        </w:rPr>
        <w:t>,</w:t>
      </w:r>
      <w:r>
        <w:rPr>
          <w:rFonts w:ascii="宋体" w:eastAsia="宋体" w:hint="eastAsia"/>
          <w:sz w:val="24"/>
          <w:lang w:eastAsia="zh-CN"/>
        </w:rPr>
        <w:t>因为有时魔鬼也会把邪恶的思想放进最圣洁的人的脑海里。但我指的是让灵魂感到甜蜜的思想</w:t>
      </w:r>
      <w:r>
        <w:rPr>
          <w:spacing w:val="-3"/>
          <w:sz w:val="24"/>
          <w:lang w:eastAsia="zh-CN"/>
        </w:rPr>
        <w:t>,</w:t>
      </w:r>
      <w:r>
        <w:rPr>
          <w:rFonts w:ascii="宋体" w:eastAsia="宋体" w:hint="eastAsia"/>
          <w:sz w:val="24"/>
          <w:lang w:eastAsia="zh-CN"/>
        </w:rPr>
        <w:t>灵魂在其中找到满足。那时你就是在关注世俗的事物</w:t>
      </w:r>
      <w:r>
        <w:rPr>
          <w:spacing w:val="1"/>
          <w:sz w:val="24"/>
          <w:lang w:eastAsia="zh-CN"/>
        </w:rPr>
        <w:t>:</w:t>
      </w:r>
      <w:r>
        <w:rPr>
          <w:rFonts w:ascii="宋体" w:eastAsia="宋体" w:hint="eastAsia"/>
          <w:sz w:val="24"/>
          <w:lang w:eastAsia="zh-CN"/>
        </w:rPr>
        <w:t>当你发现自己的思想集中在世俗的事物上</w:t>
      </w:r>
      <w:r>
        <w:rPr>
          <w:spacing w:val="-3"/>
          <w:sz w:val="24"/>
          <w:lang w:eastAsia="zh-CN"/>
        </w:rPr>
        <w:t>,</w:t>
      </w:r>
      <w:r>
        <w:rPr>
          <w:rFonts w:ascii="宋体" w:eastAsia="宋体" w:hint="eastAsia"/>
          <w:sz w:val="24"/>
          <w:lang w:eastAsia="zh-CN"/>
        </w:rPr>
        <w:t>而且它们似乎比其他任何事物都更适合你的内心。这不是在头脑只是漫无目的地游荡</w:t>
      </w:r>
      <w:r>
        <w:rPr>
          <w:spacing w:val="-3"/>
          <w:sz w:val="24"/>
          <w:lang w:eastAsia="zh-CN"/>
        </w:rPr>
        <w:t>,</w:t>
      </w:r>
      <w:r>
        <w:rPr>
          <w:rFonts w:ascii="宋体" w:eastAsia="宋体" w:hint="eastAsia"/>
          <w:sz w:val="24"/>
          <w:lang w:eastAsia="zh-CN"/>
        </w:rPr>
        <w:t>或通过建议或试探</w:t>
      </w:r>
      <w:r>
        <w:rPr>
          <w:sz w:val="24"/>
          <w:lang w:eastAsia="zh-CN"/>
        </w:rPr>
        <w:t>,</w:t>
      </w:r>
      <w:r>
        <w:rPr>
          <w:rFonts w:ascii="宋体" w:eastAsia="宋体" w:hint="eastAsia"/>
          <w:sz w:val="24"/>
          <w:lang w:eastAsia="zh-CN"/>
        </w:rPr>
        <w:t>而是当你真正做你自己</w:t>
      </w:r>
      <w:r>
        <w:rPr>
          <w:sz w:val="24"/>
          <w:lang w:eastAsia="zh-CN"/>
        </w:rPr>
        <w:t>,</w:t>
      </w:r>
      <w:r>
        <w:rPr>
          <w:rFonts w:ascii="宋体" w:eastAsia="宋体" w:hint="eastAsia"/>
          <w:sz w:val="24"/>
          <w:lang w:eastAsia="zh-CN"/>
        </w:rPr>
        <w:t>独自一人</w:t>
      </w:r>
      <w:r>
        <w:rPr>
          <w:sz w:val="24"/>
          <w:lang w:eastAsia="zh-CN"/>
        </w:rPr>
        <w:t>,</w:t>
      </w:r>
      <w:r>
        <w:rPr>
          <w:rFonts w:ascii="宋体" w:eastAsia="宋体" w:hint="eastAsia"/>
          <w:sz w:val="24"/>
          <w:lang w:eastAsia="zh-CN"/>
        </w:rPr>
        <w:t>自由自在的时候。当你独自一人时</w:t>
      </w:r>
      <w:r>
        <w:rPr>
          <w:spacing w:val="-3"/>
          <w:sz w:val="24"/>
          <w:lang w:eastAsia="zh-CN"/>
        </w:rPr>
        <w:t>,</w:t>
      </w:r>
      <w:r>
        <w:rPr>
          <w:rFonts w:ascii="宋体" w:eastAsia="宋体" w:hint="eastAsia"/>
          <w:spacing w:val="19"/>
          <w:sz w:val="24"/>
          <w:lang w:eastAsia="zh-CN"/>
        </w:rPr>
        <w:t>你能说</w:t>
      </w:r>
      <w:r>
        <w:rPr>
          <w:spacing w:val="2"/>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上帝的思想对我来说是甜蜜的</w:t>
      </w:r>
      <w:r>
        <w:rPr>
          <w:spacing w:val="-3"/>
          <w:sz w:val="24"/>
          <w:lang w:eastAsia="zh-CN"/>
        </w:rPr>
        <w:t>,</w:t>
      </w:r>
      <w:r>
        <w:rPr>
          <w:rFonts w:ascii="宋体" w:eastAsia="宋体" w:hint="eastAsia"/>
          <w:spacing w:val="-6"/>
          <w:sz w:val="24"/>
          <w:lang w:eastAsia="zh-CN"/>
        </w:rPr>
        <w:t xml:space="preserve">我日夜默想祂的律法 </w:t>
      </w:r>
      <w:r>
        <w:rPr>
          <w:spacing w:val="-15"/>
          <w:sz w:val="24"/>
          <w:lang w:eastAsia="zh-CN"/>
        </w:rPr>
        <w:t>"</w:t>
      </w:r>
      <w:r>
        <w:rPr>
          <w:rFonts w:ascii="宋体" w:eastAsia="宋体" w:hint="eastAsia"/>
          <w:sz w:val="24"/>
          <w:lang w:eastAsia="zh-CN"/>
        </w:rPr>
        <w:t>吗</w:t>
      </w:r>
      <w:r>
        <w:rPr>
          <w:spacing w:val="-3"/>
          <w:sz w:val="24"/>
          <w:lang w:eastAsia="zh-CN"/>
        </w:rPr>
        <w:t>?</w:t>
      </w:r>
      <w:r>
        <w:rPr>
          <w:rFonts w:ascii="宋体" w:eastAsia="宋体" w:hint="eastAsia"/>
          <w:sz w:val="24"/>
          <w:lang w:eastAsia="zh-CN"/>
        </w:rPr>
        <w:t>你能从祷告中找到甜蜜</w:t>
      </w:r>
      <w:r>
        <w:rPr>
          <w:sz w:val="24"/>
          <w:lang w:eastAsia="zh-CN"/>
        </w:rPr>
        <w:t>,</w:t>
      </w:r>
      <w:r>
        <w:rPr>
          <w:rFonts w:ascii="宋体" w:eastAsia="宋体" w:hint="eastAsia"/>
          <w:sz w:val="24"/>
          <w:lang w:eastAsia="zh-CN"/>
        </w:rPr>
        <w:t>如同从蜂巢中找到甜蜜吗</w:t>
      </w:r>
      <w:r>
        <w:rPr>
          <w:sz w:val="24"/>
          <w:lang w:eastAsia="zh-CN"/>
        </w:rPr>
        <w:t>?</w:t>
      </w:r>
      <w:r>
        <w:rPr>
          <w:rFonts w:ascii="宋体" w:eastAsia="宋体" w:hint="eastAsia"/>
          <w:sz w:val="24"/>
          <w:lang w:eastAsia="zh-CN"/>
        </w:rPr>
        <w:t>但一个不洁净的人独自一人时</w:t>
      </w:r>
      <w:r>
        <w:rPr>
          <w:sz w:val="24"/>
          <w:lang w:eastAsia="zh-CN"/>
        </w:rPr>
        <w:t>,</w:t>
      </w:r>
      <w:r>
        <w:rPr>
          <w:rFonts w:ascii="宋体" w:eastAsia="宋体" w:hint="eastAsia"/>
          <w:sz w:val="24"/>
          <w:lang w:eastAsia="zh-CN"/>
        </w:rPr>
        <w:t>会在不洁的思想中找到甜蜜。一个注重世俗的人独自一人时</w:t>
      </w:r>
      <w:r>
        <w:rPr>
          <w:spacing w:val="-3"/>
          <w:sz w:val="24"/>
          <w:lang w:eastAsia="zh-CN"/>
        </w:rPr>
        <w:t>,</w:t>
      </w:r>
      <w:r>
        <w:rPr>
          <w:rFonts w:ascii="宋体" w:eastAsia="宋体" w:hint="eastAsia"/>
          <w:sz w:val="24"/>
          <w:lang w:eastAsia="zh-CN"/>
        </w:rPr>
        <w:t>会在世俗的思想中找到甜蜜</w:t>
      </w:r>
      <w:r>
        <w:rPr>
          <w:sz w:val="24"/>
          <w:lang w:eastAsia="zh-CN"/>
        </w:rPr>
        <w:t>,</w:t>
      </w:r>
      <w:r>
        <w:rPr>
          <w:rFonts w:ascii="宋体" w:eastAsia="宋体" w:hint="eastAsia"/>
          <w:sz w:val="24"/>
          <w:lang w:eastAsia="zh-CN"/>
        </w:rPr>
        <w:t>一个</w:t>
      </w:r>
      <w:r>
        <w:rPr>
          <w:rFonts w:ascii="宋体" w:eastAsia="宋体" w:hint="eastAsia"/>
          <w:sz w:val="24"/>
          <w:lang w:eastAsia="zh-CN"/>
        </w:rPr>
        <w:lastRenderedPageBreak/>
        <w:t>雄心勃勃的人独自一人时</w:t>
      </w:r>
      <w:r>
        <w:rPr>
          <w:spacing w:val="-3"/>
          <w:sz w:val="24"/>
          <w:lang w:eastAsia="zh-CN"/>
        </w:rPr>
        <w:t>,</w:t>
      </w:r>
      <w:r>
        <w:rPr>
          <w:rFonts w:ascii="宋体" w:eastAsia="宋体" w:hint="eastAsia"/>
          <w:sz w:val="24"/>
          <w:lang w:eastAsia="zh-CN"/>
        </w:rPr>
        <w:t>会在骄傲中找到甜蜜。这些是最令他们满意的想法。他们可以花几个小时沉浸在其中</w:t>
      </w:r>
      <w:r>
        <w:rPr>
          <w:spacing w:val="-3"/>
          <w:sz w:val="24"/>
          <w:lang w:eastAsia="zh-CN"/>
        </w:rPr>
        <w:t>,</w:t>
      </w:r>
      <w:r>
        <w:rPr>
          <w:rFonts w:ascii="宋体" w:eastAsia="宋体" w:hint="eastAsia"/>
          <w:spacing w:val="-6"/>
          <w:sz w:val="24"/>
          <w:lang w:eastAsia="zh-CN"/>
        </w:rPr>
        <w:t>这就是属世的心思意念。 第三点是</w:t>
      </w:r>
      <w:r>
        <w:rPr>
          <w:spacing w:val="1"/>
          <w:sz w:val="24"/>
          <w:lang w:eastAsia="zh-CN"/>
        </w:rPr>
        <w:t>:</w:t>
      </w:r>
      <w:r>
        <w:rPr>
          <w:rFonts w:ascii="宋体" w:eastAsia="宋体" w:hint="eastAsia"/>
          <w:sz w:val="24"/>
          <w:lang w:eastAsia="zh-CN"/>
        </w:rPr>
        <w:t>一个属世的人是一个内心紧紧</w:t>
      </w:r>
    </w:p>
    <w:p w14:paraId="241B8BFE" w14:textId="77777777" w:rsidR="00F7717E" w:rsidRDefault="00F7717E">
      <w:pPr>
        <w:spacing w:line="242" w:lineRule="auto"/>
        <w:rPr>
          <w:rFonts w:ascii="宋体" w:eastAsia="宋体"/>
          <w:sz w:val="24"/>
          <w:lang w:eastAsia="zh-CN"/>
        </w:rPr>
        <w:sectPr w:rsidR="00F7717E">
          <w:pgSz w:w="12240" w:h="15840"/>
          <w:pgMar w:top="1360" w:right="1060" w:bottom="280" w:left="1320" w:header="720" w:footer="720" w:gutter="0"/>
          <w:cols w:space="720"/>
        </w:sectPr>
      </w:pPr>
    </w:p>
    <w:p w14:paraId="4FD65661" w14:textId="77777777" w:rsidR="00F7717E" w:rsidRDefault="00000000">
      <w:pPr>
        <w:spacing w:before="62" w:line="242" w:lineRule="auto"/>
        <w:ind w:left="100" w:right="380"/>
        <w:rPr>
          <w:rFonts w:ascii="宋体" w:eastAsia="宋体"/>
          <w:sz w:val="24"/>
          <w:lang w:eastAsia="zh-CN"/>
        </w:rPr>
      </w:pPr>
      <w:r>
        <w:rPr>
          <w:rFonts w:ascii="宋体" w:eastAsia="宋体" w:hint="eastAsia"/>
          <w:sz w:val="24"/>
          <w:lang w:eastAsia="zh-CN"/>
        </w:rPr>
        <w:lastRenderedPageBreak/>
        <w:t>抓住世界的人。正如我前面所说</w:t>
      </w:r>
      <w:r>
        <w:rPr>
          <w:spacing w:val="-1"/>
          <w:sz w:val="24"/>
          <w:lang w:eastAsia="zh-CN"/>
        </w:rPr>
        <w:t>,"</w:t>
      </w:r>
      <w:r>
        <w:rPr>
          <w:rFonts w:ascii="宋体" w:eastAsia="宋体" w:hint="eastAsia"/>
          <w:sz w:val="24"/>
          <w:lang w:eastAsia="zh-CN"/>
        </w:rPr>
        <w:t>关注</w:t>
      </w:r>
      <w:r>
        <w:rPr>
          <w:spacing w:val="-1"/>
          <w:sz w:val="24"/>
          <w:lang w:eastAsia="zh-CN"/>
        </w:rPr>
        <w:t>"</w:t>
      </w:r>
      <w:r>
        <w:rPr>
          <w:rFonts w:ascii="宋体" w:eastAsia="宋体" w:hint="eastAsia"/>
          <w:sz w:val="24"/>
          <w:lang w:eastAsia="zh-CN"/>
        </w:rPr>
        <w:t>这个词不仅意味着思考</w:t>
      </w:r>
      <w:r>
        <w:rPr>
          <w:spacing w:val="-3"/>
          <w:sz w:val="24"/>
          <w:lang w:eastAsia="zh-CN"/>
        </w:rPr>
        <w:t>,</w:t>
      </w:r>
      <w:r>
        <w:rPr>
          <w:rFonts w:ascii="宋体" w:eastAsia="宋体" w:hint="eastAsia"/>
          <w:sz w:val="24"/>
          <w:lang w:eastAsia="zh-CN"/>
        </w:rPr>
        <w:t>而且意味着品味世上的事物</w:t>
      </w:r>
      <w:r>
        <w:rPr>
          <w:spacing w:val="-3"/>
          <w:sz w:val="24"/>
          <w:lang w:eastAsia="zh-CN"/>
        </w:rPr>
        <w:t>,</w:t>
      </w:r>
      <w:r>
        <w:rPr>
          <w:rFonts w:ascii="宋体" w:eastAsia="宋体" w:hint="eastAsia"/>
          <w:sz w:val="24"/>
          <w:lang w:eastAsia="zh-CN"/>
        </w:rPr>
        <w:t>他们的心紧紧抓住世界。诗人在一个非常不同的背景下说</w:t>
      </w:r>
      <w:r>
        <w:rPr>
          <w:sz w:val="24"/>
          <w:lang w:eastAsia="zh-CN"/>
        </w:rPr>
        <w:t>,</w:t>
      </w:r>
      <w:r>
        <w:rPr>
          <w:rFonts w:ascii="宋体" w:eastAsia="宋体" w:hint="eastAsia"/>
          <w:sz w:val="24"/>
          <w:lang w:eastAsia="zh-CN"/>
        </w:rPr>
        <w:t>他的灵魂紧紧地抓住尘土</w:t>
      </w:r>
      <w:r>
        <w:rPr>
          <w:sz w:val="24"/>
          <w:lang w:eastAsia="zh-CN"/>
        </w:rPr>
        <w:t>,</w:t>
      </w:r>
      <w:r>
        <w:rPr>
          <w:rFonts w:ascii="宋体" w:eastAsia="宋体" w:hint="eastAsia"/>
          <w:sz w:val="24"/>
          <w:lang w:eastAsia="zh-CN"/>
        </w:rPr>
        <w:t>但对许多人来说</w:t>
      </w:r>
      <w:r>
        <w:rPr>
          <w:spacing w:val="-3"/>
          <w:sz w:val="24"/>
          <w:lang w:eastAsia="zh-CN"/>
        </w:rPr>
        <w:t>,</w:t>
      </w:r>
      <w:r>
        <w:rPr>
          <w:rFonts w:ascii="宋体" w:eastAsia="宋体" w:hint="eastAsia"/>
          <w:sz w:val="24"/>
          <w:lang w:eastAsia="zh-CN"/>
        </w:rPr>
        <w:t>在这种情况下也是如此。他们的灵魂紧紧地抓住尘土</w:t>
      </w:r>
      <w:r>
        <w:rPr>
          <w:sz w:val="24"/>
          <w:lang w:eastAsia="zh-CN"/>
        </w:rPr>
        <w:t>,</w:t>
      </w:r>
      <w:r>
        <w:rPr>
          <w:rFonts w:ascii="宋体" w:eastAsia="宋体" w:hint="eastAsia"/>
          <w:sz w:val="24"/>
          <w:lang w:eastAsia="zh-CN"/>
        </w:rPr>
        <w:t>他们的灵与世界混合在一起</w:t>
      </w:r>
      <w:r>
        <w:rPr>
          <w:spacing w:val="-3"/>
          <w:sz w:val="24"/>
          <w:lang w:eastAsia="zh-CN"/>
        </w:rPr>
        <w:t>,</w:t>
      </w:r>
      <w:r>
        <w:rPr>
          <w:rFonts w:ascii="宋体" w:eastAsia="宋体" w:hint="eastAsia"/>
          <w:sz w:val="24"/>
          <w:lang w:eastAsia="zh-CN"/>
        </w:rPr>
        <w:t>因此他们是渣滓。他们可能有一些良好的共同天赋</w:t>
      </w:r>
      <w:r>
        <w:rPr>
          <w:sz w:val="24"/>
          <w:lang w:eastAsia="zh-CN"/>
        </w:rPr>
        <w:t>,</w:t>
      </w:r>
      <w:r>
        <w:rPr>
          <w:rFonts w:ascii="宋体" w:eastAsia="宋体" w:hint="eastAsia"/>
          <w:sz w:val="24"/>
          <w:lang w:eastAsia="zh-CN"/>
        </w:rPr>
        <w:t>一些良好的自然能力</w:t>
      </w:r>
      <w:r>
        <w:rPr>
          <w:sz w:val="24"/>
          <w:lang w:eastAsia="zh-CN"/>
        </w:rPr>
        <w:t>,</w:t>
      </w:r>
      <w:r>
        <w:rPr>
          <w:rFonts w:ascii="宋体" w:eastAsia="宋体" w:hint="eastAsia"/>
          <w:sz w:val="24"/>
          <w:lang w:eastAsia="zh-CN"/>
        </w:rPr>
        <w:t>以及圣灵在他们身上的一些工作</w:t>
      </w:r>
      <w:r>
        <w:rPr>
          <w:spacing w:val="-3"/>
          <w:sz w:val="24"/>
          <w:lang w:eastAsia="zh-CN"/>
        </w:rPr>
        <w:t>,</w:t>
      </w:r>
      <w:r>
        <w:rPr>
          <w:rFonts w:ascii="宋体" w:eastAsia="宋体" w:hint="eastAsia"/>
          <w:sz w:val="24"/>
          <w:lang w:eastAsia="zh-CN"/>
        </w:rPr>
        <w:t>但他们的灵是不洁净的</w:t>
      </w:r>
      <w:r>
        <w:rPr>
          <w:sz w:val="24"/>
          <w:lang w:eastAsia="zh-CN"/>
        </w:rPr>
        <w:t>,</w:t>
      </w:r>
      <w:r>
        <w:rPr>
          <w:rFonts w:ascii="宋体" w:eastAsia="宋体" w:hint="eastAsia"/>
          <w:sz w:val="24"/>
          <w:lang w:eastAsia="zh-CN"/>
        </w:rPr>
        <w:t>因为它们与世界混合在一起。与这些人谈论世俗事物的虚空</w:t>
      </w:r>
      <w:r>
        <w:rPr>
          <w:spacing w:val="-3"/>
          <w:sz w:val="24"/>
          <w:lang w:eastAsia="zh-CN"/>
        </w:rPr>
        <w:t>,</w:t>
      </w:r>
      <w:r>
        <w:rPr>
          <w:rFonts w:ascii="宋体" w:eastAsia="宋体" w:hint="eastAsia"/>
          <w:sz w:val="24"/>
          <w:lang w:eastAsia="zh-CN"/>
        </w:rPr>
        <w:t>他们会倾听</w:t>
      </w:r>
      <w:r>
        <w:rPr>
          <w:sz w:val="24"/>
          <w:lang w:eastAsia="zh-CN"/>
        </w:rPr>
        <w:t>,</w:t>
      </w:r>
      <w:r>
        <w:rPr>
          <w:rFonts w:ascii="宋体" w:eastAsia="宋体" w:hint="eastAsia"/>
          <w:sz w:val="24"/>
          <w:lang w:eastAsia="zh-CN"/>
        </w:rPr>
        <w:t>但当你说完后</w:t>
      </w:r>
      <w:r>
        <w:rPr>
          <w:sz w:val="24"/>
          <w:lang w:eastAsia="zh-CN"/>
        </w:rPr>
        <w:t>,</w:t>
      </w:r>
      <w:r>
        <w:rPr>
          <w:rFonts w:ascii="宋体" w:eastAsia="宋体" w:hint="eastAsia"/>
          <w:sz w:val="24"/>
          <w:lang w:eastAsia="zh-CN"/>
        </w:rPr>
        <w:t>他们的灵魂仍然紧紧抓住世界。与他们谈论属天事物的卓越</w:t>
      </w:r>
      <w:r>
        <w:rPr>
          <w:spacing w:val="-3"/>
          <w:sz w:val="24"/>
          <w:lang w:eastAsia="zh-CN"/>
        </w:rPr>
        <w:t>,</w:t>
      </w:r>
      <w:r>
        <w:rPr>
          <w:rFonts w:ascii="宋体" w:eastAsia="宋体" w:hint="eastAsia"/>
          <w:sz w:val="24"/>
          <w:lang w:eastAsia="zh-CN"/>
        </w:rPr>
        <w:t>他们会倾听</w:t>
      </w:r>
      <w:r>
        <w:rPr>
          <w:sz w:val="24"/>
          <w:lang w:eastAsia="zh-CN"/>
        </w:rPr>
        <w:t>,</w:t>
      </w:r>
      <w:r>
        <w:rPr>
          <w:rFonts w:ascii="宋体" w:eastAsia="宋体" w:hint="eastAsia"/>
          <w:sz w:val="24"/>
          <w:lang w:eastAsia="zh-CN"/>
        </w:rPr>
        <w:t>但当你说完后</w:t>
      </w:r>
      <w:r>
        <w:rPr>
          <w:sz w:val="24"/>
          <w:lang w:eastAsia="zh-CN"/>
        </w:rPr>
        <w:t>,</w:t>
      </w:r>
      <w:r>
        <w:rPr>
          <w:rFonts w:ascii="宋体" w:eastAsia="宋体" w:hint="eastAsia"/>
          <w:sz w:val="24"/>
          <w:lang w:eastAsia="zh-CN"/>
        </w:rPr>
        <w:t>他们的灵魂仍然紧紧抓住世界</w:t>
      </w:r>
      <w:r>
        <w:rPr>
          <w:sz w:val="24"/>
          <w:lang w:eastAsia="zh-CN"/>
        </w:rPr>
        <w:t>,</w:t>
      </w:r>
      <w:r>
        <w:rPr>
          <w:rFonts w:ascii="宋体" w:eastAsia="宋体" w:hint="eastAsia"/>
          <w:spacing w:val="-3"/>
          <w:sz w:val="24"/>
          <w:lang w:eastAsia="zh-CN"/>
        </w:rPr>
        <w:t>就像一个人的灵</w:t>
      </w:r>
      <w:r>
        <w:rPr>
          <w:rFonts w:ascii="宋体" w:eastAsia="宋体" w:hint="eastAsia"/>
          <w:sz w:val="24"/>
          <w:lang w:eastAsia="zh-CN"/>
        </w:rPr>
        <w:t>魂紧紧地依恋一个人</w:t>
      </w:r>
      <w:r>
        <w:rPr>
          <w:spacing w:val="-2"/>
          <w:sz w:val="24"/>
          <w:lang w:eastAsia="zh-CN"/>
        </w:rPr>
        <w:t>(</w:t>
      </w:r>
      <w:r>
        <w:rPr>
          <w:rFonts w:ascii="宋体" w:eastAsia="宋体" w:hint="eastAsia"/>
          <w:sz w:val="24"/>
          <w:lang w:eastAsia="zh-CN"/>
        </w:rPr>
        <w:t>就像所说的参孙</w:t>
      </w:r>
      <w:r>
        <w:rPr>
          <w:sz w:val="24"/>
          <w:lang w:eastAsia="zh-CN"/>
        </w:rPr>
        <w:t>,</w:t>
      </w:r>
      <w:r>
        <w:rPr>
          <w:rFonts w:ascii="宋体" w:eastAsia="宋体" w:hint="eastAsia"/>
          <w:sz w:val="24"/>
          <w:lang w:eastAsia="zh-CN"/>
        </w:rPr>
        <w:t>他的灵魂紧紧地依恋大利拉</w:t>
      </w:r>
      <w:r>
        <w:rPr>
          <w:spacing w:val="-2"/>
          <w:sz w:val="24"/>
          <w:lang w:eastAsia="zh-CN"/>
        </w:rPr>
        <w:t>)</w:t>
      </w:r>
      <w:r>
        <w:rPr>
          <w:rFonts w:ascii="宋体" w:eastAsia="宋体" w:hint="eastAsia"/>
          <w:sz w:val="24"/>
          <w:lang w:eastAsia="zh-CN"/>
        </w:rPr>
        <w:t>。无论你说什么反对那个人</w:t>
      </w:r>
      <w:r>
        <w:rPr>
          <w:spacing w:val="-3"/>
          <w:sz w:val="24"/>
          <w:lang w:eastAsia="zh-CN"/>
        </w:rPr>
        <w:t>,</w:t>
      </w:r>
      <w:r>
        <w:rPr>
          <w:rFonts w:ascii="宋体" w:eastAsia="宋体" w:hint="eastAsia"/>
          <w:sz w:val="24"/>
          <w:lang w:eastAsia="zh-CN"/>
        </w:rPr>
        <w:t>或赞美其他任何人</w:t>
      </w:r>
      <w:r>
        <w:rPr>
          <w:sz w:val="24"/>
          <w:lang w:eastAsia="zh-CN"/>
        </w:rPr>
        <w:t>,</w:t>
      </w:r>
      <w:r>
        <w:rPr>
          <w:rFonts w:ascii="宋体" w:eastAsia="宋体" w:hint="eastAsia"/>
          <w:sz w:val="24"/>
          <w:lang w:eastAsia="zh-CN"/>
        </w:rPr>
        <w:t>他们的灵魂仍然紧紧地依恋那个人。属世的人也是如此</w:t>
      </w:r>
      <w:r>
        <w:rPr>
          <w:spacing w:val="1"/>
          <w:sz w:val="24"/>
          <w:lang w:eastAsia="zh-CN"/>
        </w:rPr>
        <w:t>:</w:t>
      </w:r>
      <w:r>
        <w:rPr>
          <w:rFonts w:ascii="宋体" w:eastAsia="宋体" w:hint="eastAsia"/>
          <w:sz w:val="24"/>
          <w:lang w:eastAsia="zh-CN"/>
        </w:rPr>
        <w:t>无论你说什么反对世俗的事物</w:t>
      </w:r>
      <w:r>
        <w:rPr>
          <w:spacing w:val="-3"/>
          <w:sz w:val="24"/>
          <w:lang w:eastAsia="zh-CN"/>
        </w:rPr>
        <w:t>,</w:t>
      </w:r>
      <w:r>
        <w:rPr>
          <w:rFonts w:ascii="宋体" w:eastAsia="宋体" w:hint="eastAsia"/>
          <w:sz w:val="24"/>
          <w:lang w:eastAsia="zh-CN"/>
        </w:rPr>
        <w:t>或称赞属天的事物</w:t>
      </w:r>
      <w:r>
        <w:rPr>
          <w:sz w:val="24"/>
          <w:lang w:eastAsia="zh-CN"/>
        </w:rPr>
        <w:t>,</w:t>
      </w:r>
      <w:r>
        <w:rPr>
          <w:rFonts w:ascii="宋体" w:eastAsia="宋体" w:hint="eastAsia"/>
          <w:sz w:val="24"/>
          <w:lang w:eastAsia="zh-CN"/>
        </w:rPr>
        <w:t>他们的灵魂仍然紧紧抓住世界</w:t>
      </w:r>
      <w:r>
        <w:rPr>
          <w:sz w:val="24"/>
          <w:lang w:eastAsia="zh-CN"/>
        </w:rPr>
        <w:t>,</w:t>
      </w:r>
      <w:r>
        <w:rPr>
          <w:rFonts w:ascii="宋体" w:eastAsia="宋体" w:hint="eastAsia"/>
          <w:sz w:val="24"/>
          <w:lang w:eastAsia="zh-CN"/>
        </w:rPr>
        <w:t>就像蛇的腹部紧紧</w:t>
      </w:r>
      <w:r>
        <w:rPr>
          <w:rFonts w:ascii="宋体" w:eastAsia="宋体" w:hint="eastAsia"/>
          <w:spacing w:val="-3"/>
          <w:sz w:val="24"/>
          <w:lang w:eastAsia="zh-CN"/>
        </w:rPr>
        <w:t>地抓住地面的尘土一样。这就是一个属世的人。 第四</w:t>
      </w:r>
      <w:r>
        <w:rPr>
          <w:sz w:val="24"/>
          <w:lang w:eastAsia="zh-CN"/>
        </w:rPr>
        <w:t>,</w:t>
      </w:r>
      <w:r>
        <w:rPr>
          <w:rFonts w:ascii="宋体" w:eastAsia="宋体" w:hint="eastAsia"/>
          <w:sz w:val="24"/>
          <w:lang w:eastAsia="zh-CN"/>
        </w:rPr>
        <w:t>一个属世的人是一个内心被对世俗事务的令人分心的关注所占据的人</w:t>
      </w:r>
      <w:r>
        <w:rPr>
          <w:spacing w:val="-1"/>
          <w:sz w:val="24"/>
          <w:lang w:eastAsia="zh-CN"/>
        </w:rPr>
        <w:t>:</w:t>
      </w:r>
      <w:r>
        <w:rPr>
          <w:rFonts w:ascii="宋体" w:eastAsia="宋体" w:hint="eastAsia"/>
          <w:sz w:val="24"/>
          <w:lang w:eastAsia="zh-CN"/>
        </w:rPr>
        <w:t>吃什么</w:t>
      </w:r>
      <w:r>
        <w:rPr>
          <w:sz w:val="24"/>
          <w:lang w:eastAsia="zh-CN"/>
        </w:rPr>
        <w:t>,</w:t>
      </w:r>
      <w:r>
        <w:rPr>
          <w:rFonts w:ascii="宋体" w:eastAsia="宋体" w:hint="eastAsia"/>
          <w:sz w:val="24"/>
          <w:lang w:eastAsia="zh-CN"/>
        </w:rPr>
        <w:t>喝什么</w:t>
      </w:r>
      <w:r>
        <w:rPr>
          <w:sz w:val="24"/>
          <w:lang w:eastAsia="zh-CN"/>
        </w:rPr>
        <w:t>,</w:t>
      </w:r>
      <w:r>
        <w:rPr>
          <w:rFonts w:ascii="宋体" w:eastAsia="宋体" w:hint="eastAsia"/>
          <w:sz w:val="24"/>
          <w:lang w:eastAsia="zh-CN"/>
        </w:rPr>
        <w:t>穿什么</w:t>
      </w:r>
      <w:r>
        <w:rPr>
          <w:sz w:val="24"/>
          <w:lang w:eastAsia="zh-CN"/>
        </w:rPr>
        <w:t>,</w:t>
      </w:r>
      <w:r>
        <w:rPr>
          <w:rFonts w:ascii="宋体" w:eastAsia="宋体" w:hint="eastAsia"/>
          <w:sz w:val="24"/>
          <w:lang w:eastAsia="zh-CN"/>
        </w:rPr>
        <w:t>如何供养自己和家人</w:t>
      </w:r>
      <w:r>
        <w:rPr>
          <w:spacing w:val="-3"/>
          <w:sz w:val="24"/>
          <w:lang w:eastAsia="zh-CN"/>
        </w:rPr>
        <w:t>,</w:t>
      </w:r>
      <w:r>
        <w:rPr>
          <w:rFonts w:ascii="宋体" w:eastAsia="宋体" w:hint="eastAsia"/>
          <w:sz w:val="24"/>
          <w:lang w:eastAsia="zh-CN"/>
        </w:rPr>
        <w:t>以及未来可能发生什么。即使他们现在过得很好</w:t>
      </w:r>
      <w:r>
        <w:rPr>
          <w:spacing w:val="-3"/>
          <w:sz w:val="24"/>
          <w:lang w:eastAsia="zh-CN"/>
        </w:rPr>
        <w:t>,</w:t>
      </w:r>
      <w:r>
        <w:rPr>
          <w:rFonts w:ascii="宋体" w:eastAsia="宋体" w:hint="eastAsia"/>
          <w:sz w:val="24"/>
          <w:lang w:eastAsia="zh-CN"/>
        </w:rPr>
        <w:t>他们也担心以后会发生什么。这些世俗的关注越是主宰他们的内心</w:t>
      </w:r>
      <w:r>
        <w:rPr>
          <w:spacing w:val="-3"/>
          <w:sz w:val="24"/>
          <w:lang w:eastAsia="zh-CN"/>
        </w:rPr>
        <w:t>,</w:t>
      </w:r>
      <w:r>
        <w:rPr>
          <w:rFonts w:ascii="宋体" w:eastAsia="宋体" w:hint="eastAsia"/>
          <w:spacing w:val="-5"/>
          <w:sz w:val="24"/>
          <w:lang w:eastAsia="zh-CN"/>
        </w:rPr>
        <w:t>他们就越被认为是属世的。 只有两件事会导致对任何事业产生令人分心的担忧。</w:t>
      </w:r>
    </w:p>
    <w:p w14:paraId="6CBCAF89" w14:textId="77777777" w:rsidR="00F7717E" w:rsidRDefault="00000000">
      <w:pPr>
        <w:spacing w:before="290" w:line="242" w:lineRule="auto"/>
        <w:ind w:left="100" w:right="380"/>
        <w:rPr>
          <w:rFonts w:ascii="宋体" w:eastAsia="宋体"/>
          <w:sz w:val="24"/>
          <w:lang w:eastAsia="zh-CN"/>
        </w:rPr>
      </w:pPr>
      <w:r>
        <w:rPr>
          <w:rFonts w:ascii="宋体" w:eastAsia="宋体" w:hint="eastAsia"/>
          <w:sz w:val="24"/>
          <w:lang w:eastAsia="zh-CN"/>
        </w:rPr>
        <w:t>第一是对重大灾难的恐惧。如果我失败了</w:t>
      </w:r>
      <w:r>
        <w:rPr>
          <w:spacing w:val="-3"/>
          <w:sz w:val="24"/>
          <w:lang w:eastAsia="zh-CN"/>
        </w:rPr>
        <w:t>,</w:t>
      </w:r>
      <w:r>
        <w:rPr>
          <w:rFonts w:ascii="宋体" w:eastAsia="宋体" w:hint="eastAsia"/>
          <w:sz w:val="24"/>
          <w:lang w:eastAsia="zh-CN"/>
        </w:rPr>
        <w:t>我会认为这是一场无法承受的灾难。如果我失败了</w:t>
      </w:r>
      <w:r>
        <w:rPr>
          <w:spacing w:val="-3"/>
          <w:sz w:val="24"/>
          <w:lang w:eastAsia="zh-CN"/>
        </w:rPr>
        <w:t>,</w:t>
      </w:r>
      <w:r>
        <w:rPr>
          <w:rFonts w:ascii="宋体" w:eastAsia="宋体" w:hint="eastAsia"/>
          <w:spacing w:val="-4"/>
          <w:sz w:val="24"/>
          <w:lang w:eastAsia="zh-CN"/>
        </w:rPr>
        <w:t>我不知道我该怎么办。这是第一点。 第二是对避免这种灾难的手段的不确定性。如果我把失败看作是一个巨大的祸患</w:t>
      </w:r>
      <w:r>
        <w:rPr>
          <w:spacing w:val="-3"/>
          <w:sz w:val="24"/>
          <w:lang w:eastAsia="zh-CN"/>
        </w:rPr>
        <w:t>,</w:t>
      </w:r>
      <w:r>
        <w:rPr>
          <w:rFonts w:ascii="宋体" w:eastAsia="宋体" w:hint="eastAsia"/>
          <w:sz w:val="24"/>
          <w:lang w:eastAsia="zh-CN"/>
        </w:rPr>
        <w:t>我就不能依靠那些应该防止它发生的事物。我认为它们太弱小</w:t>
      </w:r>
      <w:r>
        <w:rPr>
          <w:spacing w:val="-3"/>
          <w:sz w:val="24"/>
          <w:lang w:eastAsia="zh-CN"/>
        </w:rPr>
        <w:t>,</w:t>
      </w:r>
      <w:r>
        <w:rPr>
          <w:rFonts w:ascii="宋体" w:eastAsia="宋体" w:hint="eastAsia"/>
          <w:sz w:val="24"/>
          <w:lang w:eastAsia="zh-CN"/>
        </w:rPr>
        <w:t>无法帮助我。尽管有这些手段</w:t>
      </w:r>
      <w:r>
        <w:rPr>
          <w:sz w:val="24"/>
          <w:lang w:eastAsia="zh-CN"/>
        </w:rPr>
        <w:t>,</w:t>
      </w:r>
      <w:r>
        <w:rPr>
          <w:rFonts w:ascii="宋体" w:eastAsia="宋体" w:hint="eastAsia"/>
          <w:sz w:val="24"/>
          <w:lang w:eastAsia="zh-CN"/>
        </w:rPr>
        <w:t>我仍然可能失败</w:t>
      </w:r>
      <w:r>
        <w:rPr>
          <w:sz w:val="24"/>
          <w:lang w:eastAsia="zh-CN"/>
        </w:rPr>
        <w:t>,</w:t>
      </w:r>
      <w:r>
        <w:rPr>
          <w:rFonts w:ascii="宋体" w:eastAsia="宋体" w:hint="eastAsia"/>
          <w:spacing w:val="-5"/>
          <w:sz w:val="24"/>
          <w:lang w:eastAsia="zh-CN"/>
        </w:rPr>
        <w:t>这导致了令人分心的思想。 一个属世的人是一个思想被对世俗事物的担忧所占据的人</w:t>
      </w:r>
      <w:r>
        <w:rPr>
          <w:spacing w:val="-3"/>
          <w:sz w:val="24"/>
          <w:lang w:eastAsia="zh-CN"/>
        </w:rPr>
        <w:t>,</w:t>
      </w:r>
      <w:r>
        <w:rPr>
          <w:rFonts w:ascii="宋体" w:eastAsia="宋体" w:hint="eastAsia"/>
          <w:sz w:val="24"/>
          <w:lang w:eastAsia="zh-CN"/>
        </w:rPr>
        <w:t>例如吃什么、喝什么、穿什么、如何供养自己和家人</w:t>
      </w:r>
      <w:r>
        <w:rPr>
          <w:spacing w:val="-3"/>
          <w:sz w:val="24"/>
          <w:lang w:eastAsia="zh-CN"/>
        </w:rPr>
        <w:t>,</w:t>
      </w:r>
      <w:r>
        <w:rPr>
          <w:rFonts w:ascii="宋体" w:eastAsia="宋体" w:hint="eastAsia"/>
          <w:sz w:val="24"/>
          <w:lang w:eastAsia="zh-CN"/>
        </w:rPr>
        <w:t>以及将来会发生什么。他们害怕失望</w:t>
      </w:r>
      <w:r>
        <w:rPr>
          <w:sz w:val="24"/>
          <w:lang w:eastAsia="zh-CN"/>
        </w:rPr>
        <w:t>,</w:t>
      </w:r>
      <w:r>
        <w:rPr>
          <w:rFonts w:ascii="宋体" w:eastAsia="宋体" w:hint="eastAsia"/>
          <w:sz w:val="24"/>
          <w:lang w:eastAsia="zh-CN"/>
        </w:rPr>
        <w:t>认为这是一个可能导致他们毁灭的巨大祸患。他们对供应的手段没有信心</w:t>
      </w:r>
      <w:r>
        <w:rPr>
          <w:spacing w:val="-3"/>
          <w:sz w:val="24"/>
          <w:lang w:eastAsia="zh-CN"/>
        </w:rPr>
        <w:t>,</w:t>
      </w:r>
      <w:r>
        <w:rPr>
          <w:rFonts w:ascii="宋体" w:eastAsia="宋体" w:hint="eastAsia"/>
          <w:sz w:val="24"/>
          <w:lang w:eastAsia="zh-CN"/>
        </w:rPr>
        <w:t>并在其中经历不确定性。即使是圣经中关于上帝会供应他们和他们家人的应许</w:t>
      </w:r>
      <w:r>
        <w:rPr>
          <w:spacing w:val="-3"/>
          <w:sz w:val="24"/>
          <w:lang w:eastAsia="zh-CN"/>
        </w:rPr>
        <w:t>,</w:t>
      </w:r>
      <w:r>
        <w:rPr>
          <w:rFonts w:ascii="宋体" w:eastAsia="宋体" w:hint="eastAsia"/>
          <w:sz w:val="24"/>
          <w:lang w:eastAsia="zh-CN"/>
        </w:rPr>
        <w:t>也不能给他们带来平安</w:t>
      </w:r>
      <w:r>
        <w:rPr>
          <w:sz w:val="24"/>
          <w:lang w:eastAsia="zh-CN"/>
        </w:rPr>
        <w:t>,</w:t>
      </w:r>
      <w:r>
        <w:rPr>
          <w:rFonts w:ascii="宋体" w:eastAsia="宋体" w:hint="eastAsia"/>
          <w:sz w:val="24"/>
          <w:lang w:eastAsia="zh-CN"/>
        </w:rPr>
        <w:t>因为他们认为这是最薄弱的支持</w:t>
      </w:r>
      <w:r>
        <w:rPr>
          <w:rFonts w:ascii="宋体" w:eastAsia="宋体" w:hint="eastAsia"/>
          <w:spacing w:val="-12"/>
          <w:sz w:val="24"/>
          <w:lang w:eastAsia="zh-CN"/>
        </w:rPr>
        <w:t>手段。 然而</w:t>
      </w:r>
      <w:r>
        <w:rPr>
          <w:sz w:val="24"/>
          <w:lang w:eastAsia="zh-CN"/>
        </w:rPr>
        <w:t>,</w:t>
      </w:r>
      <w:r>
        <w:rPr>
          <w:rFonts w:ascii="宋体" w:eastAsia="宋体" w:hint="eastAsia"/>
          <w:sz w:val="24"/>
          <w:lang w:eastAsia="zh-CN"/>
        </w:rPr>
        <w:t>如果灵魂不是属世的</w:t>
      </w:r>
      <w:r>
        <w:rPr>
          <w:spacing w:val="2"/>
          <w:sz w:val="24"/>
          <w:lang w:eastAsia="zh-CN"/>
        </w:rPr>
        <w:t>,</w:t>
      </w:r>
      <w:r>
        <w:rPr>
          <w:rFonts w:ascii="宋体" w:eastAsia="宋体" w:hint="eastAsia"/>
          <w:sz w:val="24"/>
          <w:lang w:eastAsia="zh-CN"/>
        </w:rPr>
        <w:t>它就不会过于关注世上的事物。即使一个人的产业被夺走</w:t>
      </w:r>
      <w:r>
        <w:rPr>
          <w:spacing w:val="-3"/>
          <w:sz w:val="24"/>
          <w:lang w:eastAsia="zh-CN"/>
        </w:rPr>
        <w:t>,</w:t>
      </w:r>
      <w:r>
        <w:rPr>
          <w:rFonts w:ascii="宋体" w:eastAsia="宋体" w:hint="eastAsia"/>
          <w:sz w:val="24"/>
          <w:lang w:eastAsia="zh-CN"/>
        </w:rPr>
        <w:t>就像发生在约伯身上的那样</w:t>
      </w:r>
      <w:r>
        <w:rPr>
          <w:sz w:val="24"/>
          <w:lang w:eastAsia="zh-CN"/>
        </w:rPr>
        <w:t>,</w:t>
      </w:r>
      <w:r>
        <w:rPr>
          <w:rFonts w:ascii="宋体" w:eastAsia="宋体" w:hint="eastAsia"/>
          <w:sz w:val="24"/>
          <w:lang w:eastAsia="zh-CN"/>
        </w:rPr>
        <w:t>他们也不会毁灭或失去幸福。即使失去一切</w:t>
      </w:r>
      <w:r>
        <w:rPr>
          <w:sz w:val="24"/>
          <w:lang w:eastAsia="zh-CN"/>
        </w:rPr>
        <w:t>,</w:t>
      </w:r>
      <w:r>
        <w:rPr>
          <w:rFonts w:ascii="宋体" w:eastAsia="宋体" w:hint="eastAsia"/>
          <w:sz w:val="24"/>
          <w:lang w:eastAsia="zh-CN"/>
        </w:rPr>
        <w:t>他们也会有一些东西来安慰自己。一个把全部财产投资在国外冒险事业的人非常焦虑</w:t>
      </w:r>
      <w:r>
        <w:rPr>
          <w:spacing w:val="-3"/>
          <w:sz w:val="24"/>
          <w:lang w:eastAsia="zh-CN"/>
        </w:rPr>
        <w:t>,</w:t>
      </w:r>
      <w:r>
        <w:rPr>
          <w:rFonts w:ascii="宋体" w:eastAsia="宋体" w:hint="eastAsia"/>
          <w:sz w:val="24"/>
          <w:lang w:eastAsia="zh-CN"/>
        </w:rPr>
        <w:t>因为坏消息可能意味着他们的毁灭。但另一个人</w:t>
      </w:r>
      <w:r>
        <w:rPr>
          <w:spacing w:val="-3"/>
          <w:sz w:val="24"/>
          <w:lang w:eastAsia="zh-CN"/>
        </w:rPr>
        <w:t>,</w:t>
      </w:r>
      <w:r>
        <w:rPr>
          <w:rFonts w:ascii="宋体" w:eastAsia="宋体" w:hint="eastAsia"/>
          <w:sz w:val="24"/>
          <w:lang w:eastAsia="zh-CN"/>
        </w:rPr>
        <w:t>他拥有许多财富、房产和家里的存货来维持自己和家人</w:t>
      </w:r>
      <w:r>
        <w:rPr>
          <w:sz w:val="24"/>
          <w:lang w:eastAsia="zh-CN"/>
        </w:rPr>
        <w:t>,</w:t>
      </w:r>
      <w:r>
        <w:rPr>
          <w:rFonts w:ascii="宋体" w:eastAsia="宋体" w:hint="eastAsia"/>
          <w:sz w:val="24"/>
          <w:lang w:eastAsia="zh-CN"/>
        </w:rPr>
        <w:t>就没有那么焦虑。同样</w:t>
      </w:r>
      <w:r>
        <w:rPr>
          <w:spacing w:val="-3"/>
          <w:sz w:val="24"/>
          <w:lang w:eastAsia="zh-CN"/>
        </w:rPr>
        <w:t>,</w:t>
      </w:r>
      <w:r>
        <w:rPr>
          <w:rFonts w:ascii="宋体" w:eastAsia="宋体" w:hint="eastAsia"/>
          <w:sz w:val="24"/>
          <w:lang w:eastAsia="zh-CN"/>
        </w:rPr>
        <w:t>一个虔诚的人在天上有宝藏可以依靠</w:t>
      </w:r>
      <w:r>
        <w:rPr>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对失去世上的财产并不</w:t>
      </w:r>
      <w:r>
        <w:rPr>
          <w:rFonts w:ascii="宋体" w:eastAsia="宋体" w:hint="eastAsia"/>
          <w:spacing w:val="-8"/>
          <w:sz w:val="24"/>
          <w:lang w:eastAsia="zh-CN"/>
        </w:rPr>
        <w:t>那么担心。 其次是对手段和帮助的不确定性。一个虔诚的人知道外在的原因是不确定的</w:t>
      </w:r>
      <w:r>
        <w:rPr>
          <w:sz w:val="24"/>
          <w:lang w:eastAsia="zh-CN"/>
        </w:rPr>
        <w:t>,</w:t>
      </w:r>
      <w:r>
        <w:rPr>
          <w:rFonts w:ascii="宋体" w:eastAsia="宋体" w:hint="eastAsia"/>
          <w:sz w:val="24"/>
          <w:lang w:eastAsia="zh-CN"/>
        </w:rPr>
        <w:t>但他们可以依靠上帝的应许</w:t>
      </w:r>
      <w:r>
        <w:rPr>
          <w:spacing w:val="-1"/>
          <w:sz w:val="24"/>
          <w:lang w:eastAsia="zh-CN"/>
        </w:rPr>
        <w:t>:"</w:t>
      </w:r>
      <w:r>
        <w:rPr>
          <w:rFonts w:ascii="宋体" w:eastAsia="宋体" w:hint="eastAsia"/>
          <w:sz w:val="24"/>
          <w:lang w:eastAsia="zh-CN"/>
        </w:rPr>
        <w:t>我永远不会离开你</w:t>
      </w:r>
      <w:r>
        <w:rPr>
          <w:sz w:val="24"/>
          <w:lang w:eastAsia="zh-CN"/>
        </w:rPr>
        <w:t>,</w:t>
      </w:r>
      <w:r>
        <w:rPr>
          <w:rFonts w:ascii="宋体" w:eastAsia="宋体" w:hint="eastAsia"/>
          <w:spacing w:val="-1"/>
          <w:sz w:val="24"/>
          <w:lang w:eastAsia="zh-CN"/>
        </w:rPr>
        <w:t>也不会抛弃你。</w:t>
      </w:r>
      <w:r>
        <w:rPr>
          <w:spacing w:val="-1"/>
          <w:sz w:val="24"/>
          <w:lang w:eastAsia="zh-CN"/>
        </w:rPr>
        <w:t>"</w:t>
      </w:r>
      <w:r>
        <w:rPr>
          <w:rFonts w:ascii="宋体" w:eastAsia="宋体" w:hint="eastAsia"/>
          <w:sz w:val="24"/>
          <w:lang w:eastAsia="zh-CN"/>
        </w:rPr>
        <w:t>他们可以把自己的忧虑交托给祂</w:t>
      </w:r>
      <w:r>
        <w:rPr>
          <w:spacing w:val="-3"/>
          <w:sz w:val="24"/>
          <w:lang w:eastAsia="zh-CN"/>
        </w:rPr>
        <w:t>,</w:t>
      </w:r>
      <w:r>
        <w:rPr>
          <w:rFonts w:ascii="宋体" w:eastAsia="宋体" w:hint="eastAsia"/>
          <w:sz w:val="24"/>
          <w:lang w:eastAsia="zh-CN"/>
        </w:rPr>
        <w:t>因为祂关心他们。这个应许是确定的</w:t>
      </w:r>
      <w:r>
        <w:rPr>
          <w:sz w:val="24"/>
          <w:lang w:eastAsia="zh-CN"/>
        </w:rPr>
        <w:t>,</w:t>
      </w:r>
      <w:r>
        <w:rPr>
          <w:rFonts w:ascii="宋体" w:eastAsia="宋体" w:hint="eastAsia"/>
          <w:sz w:val="24"/>
          <w:lang w:eastAsia="zh-CN"/>
        </w:rPr>
        <w:t>它有助于减轻他们的忧虑。但一个属世的人的内心充满了令人分心的忧虑</w:t>
      </w:r>
      <w:r>
        <w:rPr>
          <w:spacing w:val="-3"/>
          <w:sz w:val="24"/>
          <w:lang w:eastAsia="zh-CN"/>
        </w:rPr>
        <w:t>,</w:t>
      </w:r>
      <w:r>
        <w:rPr>
          <w:rFonts w:ascii="宋体" w:eastAsia="宋体" w:hint="eastAsia"/>
          <w:sz w:val="24"/>
          <w:lang w:eastAsia="zh-CN"/>
        </w:rPr>
        <w:t>因为他们相信</w:t>
      </w:r>
      <w:r>
        <w:rPr>
          <w:sz w:val="24"/>
          <w:lang w:eastAsia="zh-CN"/>
        </w:rPr>
        <w:t>,</w:t>
      </w:r>
      <w:r>
        <w:rPr>
          <w:rFonts w:ascii="宋体" w:eastAsia="宋体" w:hint="eastAsia"/>
          <w:sz w:val="24"/>
          <w:lang w:eastAsia="zh-CN"/>
        </w:rPr>
        <w:t>如果他们在这个世界上失败了</w:t>
      </w:r>
      <w:r>
        <w:rPr>
          <w:sz w:val="24"/>
          <w:lang w:eastAsia="zh-CN"/>
        </w:rPr>
        <w:t>,</w:t>
      </w:r>
      <w:r>
        <w:rPr>
          <w:rFonts w:ascii="宋体" w:eastAsia="宋体" w:hint="eastAsia"/>
          <w:sz w:val="24"/>
          <w:lang w:eastAsia="zh-CN"/>
        </w:rPr>
        <w:t>就会毁灭</w:t>
      </w:r>
      <w:r>
        <w:rPr>
          <w:sz w:val="24"/>
          <w:lang w:eastAsia="zh-CN"/>
        </w:rPr>
        <w:t>,</w:t>
      </w:r>
      <w:r>
        <w:rPr>
          <w:rFonts w:ascii="宋体" w:eastAsia="宋体" w:hint="eastAsia"/>
          <w:spacing w:val="-16"/>
          <w:sz w:val="24"/>
          <w:lang w:eastAsia="zh-CN"/>
        </w:rPr>
        <w:t>除</w:t>
      </w:r>
      <w:r>
        <w:rPr>
          <w:rFonts w:ascii="宋体" w:eastAsia="宋体" w:hint="eastAsia"/>
          <w:sz w:val="24"/>
          <w:lang w:eastAsia="zh-CN"/>
        </w:rPr>
        <w:t>了受造之物</w:t>
      </w:r>
      <w:r>
        <w:rPr>
          <w:spacing w:val="-3"/>
          <w:sz w:val="24"/>
          <w:lang w:eastAsia="zh-CN"/>
        </w:rPr>
        <w:t>,</w:t>
      </w:r>
      <w:r>
        <w:rPr>
          <w:rFonts w:ascii="宋体" w:eastAsia="宋体" w:hint="eastAsia"/>
          <w:spacing w:val="-6"/>
          <w:sz w:val="24"/>
          <w:lang w:eastAsia="zh-CN"/>
        </w:rPr>
        <w:t>他们别无他法可以依靠。 第五</w:t>
      </w:r>
      <w:r>
        <w:rPr>
          <w:spacing w:val="2"/>
          <w:sz w:val="24"/>
          <w:lang w:eastAsia="zh-CN"/>
        </w:rPr>
        <w:t>,</w:t>
      </w:r>
      <w:r>
        <w:rPr>
          <w:rFonts w:ascii="宋体" w:eastAsia="宋体" w:hint="eastAsia"/>
          <w:sz w:val="24"/>
          <w:lang w:eastAsia="zh-CN"/>
        </w:rPr>
        <w:t>一个属世的人是一个以世上的事物为主要关注点和生活工作的人。他们把它作为自己的首要任务</w:t>
      </w:r>
      <w:r>
        <w:rPr>
          <w:spacing w:val="-3"/>
          <w:sz w:val="24"/>
          <w:lang w:eastAsia="zh-CN"/>
        </w:rPr>
        <w:t>,</w:t>
      </w:r>
      <w:r>
        <w:rPr>
          <w:rFonts w:ascii="宋体" w:eastAsia="宋体" w:hint="eastAsia"/>
          <w:sz w:val="24"/>
          <w:lang w:eastAsia="zh-CN"/>
        </w:rPr>
        <w:t>并将自己最大的努力投入到这些事情上。他们热切而贪婪地追求世俗的好处</w:t>
      </w:r>
      <w:r>
        <w:rPr>
          <w:spacing w:val="-1"/>
          <w:sz w:val="24"/>
          <w:lang w:eastAsia="zh-CN"/>
        </w:rPr>
        <w:t>;</w:t>
      </w:r>
      <w:r>
        <w:rPr>
          <w:rFonts w:ascii="宋体" w:eastAsia="宋体" w:hint="eastAsia"/>
          <w:sz w:val="24"/>
          <w:lang w:eastAsia="zh-CN"/>
        </w:rPr>
        <w:t>他们的全部存在都被它所吞噬。这是他们灵魂唯</w:t>
      </w:r>
      <w:r>
        <w:rPr>
          <w:rFonts w:ascii="宋体" w:eastAsia="宋体" w:hint="eastAsia"/>
          <w:spacing w:val="-8"/>
          <w:sz w:val="24"/>
          <w:lang w:eastAsia="zh-CN"/>
        </w:rPr>
        <w:t>一渴望的事情。 你可能会争辩说</w:t>
      </w:r>
      <w:r>
        <w:rPr>
          <w:sz w:val="24"/>
          <w:lang w:eastAsia="zh-CN"/>
        </w:rPr>
        <w:t>:"</w:t>
      </w:r>
      <w:r>
        <w:rPr>
          <w:rFonts w:ascii="宋体" w:eastAsia="宋体" w:hint="eastAsia"/>
          <w:sz w:val="24"/>
          <w:lang w:eastAsia="zh-CN"/>
        </w:rPr>
        <w:t>其他人和这些属世的人一样忙于工作。</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但他们忙于工作是出于对上帝的顺服。对于外在的事物</w:t>
      </w:r>
      <w:r>
        <w:rPr>
          <w:spacing w:val="-3"/>
          <w:sz w:val="24"/>
          <w:lang w:eastAsia="zh-CN"/>
        </w:rPr>
        <w:t>,</w:t>
      </w:r>
      <w:r>
        <w:rPr>
          <w:rFonts w:ascii="宋体" w:eastAsia="宋体" w:hint="eastAsia"/>
          <w:sz w:val="24"/>
          <w:lang w:eastAsia="zh-CN"/>
        </w:rPr>
        <w:t>他们抛开了对上帝的顺服。如果不是因为他们在工作中顺服上帝</w:t>
      </w:r>
      <w:r>
        <w:rPr>
          <w:spacing w:val="-3"/>
          <w:sz w:val="24"/>
          <w:lang w:eastAsia="zh-CN"/>
        </w:rPr>
        <w:t>,</w:t>
      </w:r>
      <w:r>
        <w:rPr>
          <w:rFonts w:ascii="宋体" w:eastAsia="宋体" w:hint="eastAsia"/>
          <w:spacing w:val="2"/>
          <w:sz w:val="24"/>
          <w:lang w:eastAsia="zh-CN"/>
        </w:rPr>
        <w:t>他们在世界上忙于做的事情就不足以完全占据他们的灵魂。所谓</w:t>
      </w:r>
      <w:r>
        <w:rPr>
          <w:sz w:val="24"/>
          <w:lang w:eastAsia="zh-CN"/>
        </w:rPr>
        <w:t>"</w:t>
      </w:r>
      <w:r>
        <w:rPr>
          <w:rFonts w:ascii="宋体" w:eastAsia="宋体" w:hint="eastAsia"/>
          <w:sz w:val="24"/>
          <w:lang w:eastAsia="zh-CN"/>
        </w:rPr>
        <w:t>充分的对象</w:t>
      </w:r>
      <w:r>
        <w:rPr>
          <w:spacing w:val="-1"/>
          <w:sz w:val="24"/>
          <w:lang w:eastAsia="zh-CN"/>
        </w:rPr>
        <w:t>",</w:t>
      </w:r>
      <w:r>
        <w:rPr>
          <w:rFonts w:ascii="宋体" w:eastAsia="宋体" w:hint="eastAsia"/>
          <w:sz w:val="24"/>
          <w:lang w:eastAsia="zh-CN"/>
        </w:rPr>
        <w:t>我指的是足以完全吸引灵魂力量的东西。</w:t>
      </w:r>
    </w:p>
    <w:p w14:paraId="1DA714FB" w14:textId="77777777" w:rsidR="00F7717E" w:rsidRDefault="00000000">
      <w:pPr>
        <w:spacing w:before="295" w:line="242" w:lineRule="auto"/>
        <w:ind w:left="100" w:right="334"/>
        <w:rPr>
          <w:rFonts w:ascii="宋体" w:eastAsia="宋体"/>
          <w:sz w:val="24"/>
          <w:lang w:eastAsia="zh-CN"/>
        </w:rPr>
      </w:pPr>
      <w:r>
        <w:rPr>
          <w:rFonts w:ascii="宋体" w:eastAsia="宋体" w:hint="eastAsia"/>
          <w:sz w:val="24"/>
          <w:lang w:eastAsia="zh-CN"/>
        </w:rPr>
        <w:t>我给你举个例子</w:t>
      </w:r>
      <w:r>
        <w:rPr>
          <w:spacing w:val="-3"/>
          <w:sz w:val="24"/>
          <w:lang w:eastAsia="zh-CN"/>
        </w:rPr>
        <w:t>,</w:t>
      </w:r>
      <w:r>
        <w:rPr>
          <w:rFonts w:ascii="宋体" w:eastAsia="宋体" w:hint="eastAsia"/>
          <w:sz w:val="24"/>
          <w:lang w:eastAsia="zh-CN"/>
        </w:rPr>
        <w:t>让你明白我所说的充分对象是什么意思。想象一个小孩在玩一项运动。 这项运动所包含的东西和孩子的精神是一样的</w:t>
      </w:r>
      <w:r>
        <w:rPr>
          <w:spacing w:val="-3"/>
          <w:sz w:val="24"/>
          <w:lang w:eastAsia="zh-CN"/>
        </w:rPr>
        <w:t>,</w:t>
      </w:r>
      <w:r>
        <w:rPr>
          <w:rFonts w:ascii="宋体" w:eastAsia="宋体" w:hint="eastAsia"/>
          <w:spacing w:val="-1"/>
          <w:sz w:val="24"/>
          <w:lang w:eastAsia="zh-CN"/>
        </w:rPr>
        <w:t>孩子的精神和这样的运动之间有一种平等。</w:t>
      </w:r>
      <w:r>
        <w:rPr>
          <w:rFonts w:ascii="宋体" w:eastAsia="宋体" w:hint="eastAsia"/>
          <w:sz w:val="24"/>
          <w:lang w:eastAsia="zh-CN"/>
        </w:rPr>
        <w:t>孩子从运动中得到足够的好处</w:t>
      </w:r>
      <w:r>
        <w:rPr>
          <w:spacing w:val="-3"/>
          <w:sz w:val="24"/>
          <w:lang w:eastAsia="zh-CN"/>
        </w:rPr>
        <w:t>,</w:t>
      </w:r>
      <w:r>
        <w:rPr>
          <w:rFonts w:ascii="宋体" w:eastAsia="宋体" w:hint="eastAsia"/>
          <w:sz w:val="24"/>
          <w:lang w:eastAsia="zh-CN"/>
        </w:rPr>
        <w:t>值得他们付出全部努力。现在</w:t>
      </w:r>
      <w:r>
        <w:rPr>
          <w:sz w:val="24"/>
          <w:lang w:eastAsia="zh-CN"/>
        </w:rPr>
        <w:t>,</w:t>
      </w:r>
      <w:r>
        <w:rPr>
          <w:rFonts w:ascii="宋体" w:eastAsia="宋体" w:hint="eastAsia"/>
          <w:sz w:val="24"/>
          <w:lang w:eastAsia="zh-CN"/>
        </w:rPr>
        <w:t>有时一个人会和他们的孩子一起玩。他们会像孩子一样玩</w:t>
      </w:r>
      <w:r>
        <w:rPr>
          <w:spacing w:val="-3"/>
          <w:sz w:val="24"/>
          <w:lang w:eastAsia="zh-CN"/>
        </w:rPr>
        <w:t>,</w:t>
      </w:r>
      <w:r>
        <w:rPr>
          <w:rFonts w:ascii="宋体" w:eastAsia="宋体" w:hint="eastAsia"/>
          <w:sz w:val="24"/>
          <w:lang w:eastAsia="zh-CN"/>
        </w:rPr>
        <w:t>但这种运动并不是一个充分的对象。一个人会和孩子玩一</w:t>
      </w:r>
    </w:p>
    <w:p w14:paraId="2DDC9E8D"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03BB5800" w14:textId="77777777" w:rsidR="00F7717E" w:rsidRDefault="00000000">
      <w:pPr>
        <w:spacing w:before="62" w:line="242" w:lineRule="auto"/>
        <w:ind w:left="100" w:right="397"/>
        <w:rPr>
          <w:rFonts w:ascii="宋体" w:eastAsia="宋体"/>
          <w:sz w:val="24"/>
          <w:lang w:eastAsia="zh-CN"/>
        </w:rPr>
      </w:pPr>
      <w:r>
        <w:rPr>
          <w:rFonts w:ascii="宋体" w:eastAsia="宋体" w:hint="eastAsia"/>
          <w:sz w:val="24"/>
          <w:lang w:eastAsia="zh-CN"/>
        </w:rPr>
        <w:lastRenderedPageBreak/>
        <w:t>会儿</w:t>
      </w:r>
      <w:r>
        <w:rPr>
          <w:spacing w:val="-3"/>
          <w:sz w:val="24"/>
          <w:lang w:eastAsia="zh-CN"/>
        </w:rPr>
        <w:t>,</w:t>
      </w:r>
      <w:r>
        <w:rPr>
          <w:rFonts w:ascii="宋体" w:eastAsia="宋体" w:hint="eastAsia"/>
          <w:sz w:val="24"/>
          <w:lang w:eastAsia="zh-CN"/>
        </w:rPr>
        <w:t>但这种游戏中没有足够的好处来填满他们的灵魂</w:t>
      </w:r>
      <w:r>
        <w:rPr>
          <w:sz w:val="24"/>
          <w:lang w:eastAsia="zh-CN"/>
        </w:rPr>
        <w:t>,</w:t>
      </w:r>
      <w:r>
        <w:rPr>
          <w:rFonts w:ascii="宋体" w:eastAsia="宋体" w:hint="eastAsia"/>
          <w:sz w:val="24"/>
          <w:lang w:eastAsia="zh-CN"/>
        </w:rPr>
        <w:t>尽管它完全符合孩子的愿望。这些东西并不完全符合一个人的愿望。他们的脑子里有其他事情</w:t>
      </w:r>
      <w:r>
        <w:rPr>
          <w:spacing w:val="-3"/>
          <w:sz w:val="24"/>
          <w:lang w:eastAsia="zh-CN"/>
        </w:rPr>
        <w:t>,</w:t>
      </w:r>
      <w:r>
        <w:rPr>
          <w:rFonts w:ascii="宋体" w:eastAsia="宋体" w:hint="eastAsia"/>
          <w:sz w:val="24"/>
          <w:lang w:eastAsia="zh-CN"/>
        </w:rPr>
        <w:t>有更高层次的事业。不属世的人也是如此。虽然他们可能忙于世俗的事情</w:t>
      </w:r>
      <w:r>
        <w:rPr>
          <w:spacing w:val="-3"/>
          <w:sz w:val="24"/>
          <w:lang w:eastAsia="zh-CN"/>
        </w:rPr>
        <w:t>,</w:t>
      </w:r>
      <w:r>
        <w:rPr>
          <w:rFonts w:ascii="宋体" w:eastAsia="宋体" w:hint="eastAsia"/>
          <w:sz w:val="24"/>
          <w:lang w:eastAsia="zh-CN"/>
        </w:rPr>
        <w:t>但他们使用世界</w:t>
      </w:r>
      <w:r>
        <w:rPr>
          <w:sz w:val="24"/>
          <w:lang w:eastAsia="zh-CN"/>
        </w:rPr>
        <w:t>,</w:t>
      </w:r>
      <w:r>
        <w:rPr>
          <w:rFonts w:ascii="宋体" w:eastAsia="宋体" w:hint="eastAsia"/>
          <w:sz w:val="24"/>
          <w:lang w:eastAsia="zh-CN"/>
        </w:rPr>
        <w:t>就好像他们并不完全依赖</w:t>
      </w:r>
      <w:r>
        <w:rPr>
          <w:rFonts w:ascii="宋体" w:eastAsia="宋体" w:hint="eastAsia"/>
          <w:spacing w:val="-1"/>
          <w:sz w:val="24"/>
          <w:lang w:eastAsia="zh-CN"/>
        </w:rPr>
        <w:t>它一样。世上的事物不是他们内心的充分对象。一颗属灵的心为更高的事物保留了它的主</w:t>
      </w:r>
      <w:r>
        <w:rPr>
          <w:rFonts w:ascii="宋体" w:eastAsia="宋体" w:hint="eastAsia"/>
          <w:sz w:val="24"/>
          <w:lang w:eastAsia="zh-CN"/>
        </w:rPr>
        <w:t>要力量。他们在世上追随这些事情</w:t>
      </w:r>
      <w:r>
        <w:rPr>
          <w:spacing w:val="-3"/>
          <w:sz w:val="24"/>
          <w:lang w:eastAsia="zh-CN"/>
        </w:rPr>
        <w:t>,</w:t>
      </w:r>
      <w:r>
        <w:rPr>
          <w:rFonts w:ascii="宋体" w:eastAsia="宋体" w:hint="eastAsia"/>
          <w:spacing w:val="-4"/>
          <w:sz w:val="24"/>
          <w:lang w:eastAsia="zh-CN"/>
        </w:rPr>
        <w:t>但他们为更理想的好处保留主要力量。 如果一个人有朋友来找他们</w:t>
      </w:r>
      <w:r>
        <w:rPr>
          <w:spacing w:val="-3"/>
          <w:sz w:val="24"/>
          <w:lang w:eastAsia="zh-CN"/>
        </w:rPr>
        <w:t>,</w:t>
      </w:r>
      <w:r>
        <w:rPr>
          <w:rFonts w:ascii="宋体" w:eastAsia="宋体" w:hint="eastAsia"/>
          <w:sz w:val="24"/>
          <w:lang w:eastAsia="zh-CN"/>
        </w:rPr>
        <w:t>也许先来的是一些普通的人。他们为他们做一般的准备</w:t>
      </w:r>
      <w:r>
        <w:rPr>
          <w:sz w:val="24"/>
          <w:lang w:eastAsia="zh-CN"/>
        </w:rPr>
        <w:t>,</w:t>
      </w:r>
      <w:r>
        <w:rPr>
          <w:rFonts w:ascii="宋体" w:eastAsia="宋体" w:hint="eastAsia"/>
          <w:sz w:val="24"/>
          <w:lang w:eastAsia="zh-CN"/>
        </w:rPr>
        <w:t>但如果他们有任何精选的东西用于招待</w:t>
      </w:r>
      <w:r>
        <w:rPr>
          <w:spacing w:val="-3"/>
          <w:sz w:val="24"/>
          <w:lang w:eastAsia="zh-CN"/>
        </w:rPr>
        <w:t>,</w:t>
      </w:r>
      <w:r>
        <w:rPr>
          <w:rFonts w:ascii="宋体" w:eastAsia="宋体" w:hint="eastAsia"/>
          <w:sz w:val="24"/>
          <w:lang w:eastAsia="zh-CN"/>
        </w:rPr>
        <w:t>他们会把它们留给一些即将到来的精选朋友。因此</w:t>
      </w:r>
      <w:r>
        <w:rPr>
          <w:sz w:val="24"/>
          <w:lang w:eastAsia="zh-CN"/>
        </w:rPr>
        <w:t>,</w:t>
      </w:r>
      <w:r>
        <w:rPr>
          <w:rFonts w:ascii="宋体" w:eastAsia="宋体" w:hint="eastAsia"/>
          <w:sz w:val="24"/>
          <w:lang w:eastAsia="zh-CN"/>
        </w:rPr>
        <w:t>一个不属世的人</w:t>
      </w:r>
      <w:r>
        <w:rPr>
          <w:sz w:val="24"/>
          <w:lang w:eastAsia="zh-CN"/>
        </w:rPr>
        <w:t>,</w:t>
      </w:r>
      <w:r>
        <w:rPr>
          <w:rFonts w:ascii="宋体" w:eastAsia="宋体" w:hint="eastAsia"/>
          <w:sz w:val="24"/>
          <w:lang w:eastAsia="zh-CN"/>
        </w:rPr>
        <w:t>虽然他们可能忙于世俗的事情</w:t>
      </w:r>
      <w:r>
        <w:rPr>
          <w:spacing w:val="-3"/>
          <w:sz w:val="24"/>
          <w:lang w:eastAsia="zh-CN"/>
        </w:rPr>
        <w:t>,</w:t>
      </w:r>
      <w:r>
        <w:rPr>
          <w:rFonts w:ascii="宋体" w:eastAsia="宋体" w:hint="eastAsia"/>
          <w:sz w:val="24"/>
          <w:lang w:eastAsia="zh-CN"/>
        </w:rPr>
        <w:t>但他们内心的选择是为更高层次的事情保留的。我记得特土良曾经说过基督徒如何吃喝。</w:t>
      </w:r>
      <w:r>
        <w:rPr>
          <w:spacing w:val="-3"/>
          <w:sz w:val="24"/>
          <w:lang w:eastAsia="zh-CN"/>
        </w:rPr>
        <w:t>"</w:t>
      </w:r>
      <w:r>
        <w:rPr>
          <w:rFonts w:ascii="宋体" w:eastAsia="宋体" w:hint="eastAsia"/>
          <w:sz w:val="24"/>
          <w:lang w:eastAsia="zh-CN"/>
        </w:rPr>
        <w:t>他们吃喝的时候</w:t>
      </w:r>
      <w:r>
        <w:rPr>
          <w:spacing w:val="2"/>
          <w:sz w:val="24"/>
          <w:lang w:eastAsia="zh-CN"/>
        </w:rPr>
        <w:t>,</w:t>
      </w:r>
      <w:r>
        <w:rPr>
          <w:rFonts w:ascii="宋体" w:eastAsia="宋体" w:hint="eastAsia"/>
          <w:sz w:val="24"/>
          <w:lang w:eastAsia="zh-CN"/>
        </w:rPr>
        <w:t>记得当晚睡觉前要祷告。</w:t>
      </w:r>
      <w:r>
        <w:rPr>
          <w:spacing w:val="-1"/>
          <w:sz w:val="24"/>
          <w:lang w:eastAsia="zh-CN"/>
        </w:rPr>
        <w:t>"</w:t>
      </w:r>
      <w:r>
        <w:rPr>
          <w:rFonts w:ascii="宋体" w:eastAsia="宋体" w:hint="eastAsia"/>
          <w:sz w:val="24"/>
          <w:lang w:eastAsia="zh-CN"/>
        </w:rPr>
        <w:t>同样</w:t>
      </w:r>
      <w:r>
        <w:rPr>
          <w:spacing w:val="-3"/>
          <w:sz w:val="24"/>
          <w:lang w:eastAsia="zh-CN"/>
        </w:rPr>
        <w:t>,</w:t>
      </w:r>
      <w:r>
        <w:rPr>
          <w:rFonts w:ascii="宋体" w:eastAsia="宋体" w:hint="eastAsia"/>
          <w:sz w:val="24"/>
          <w:lang w:eastAsia="zh-CN"/>
        </w:rPr>
        <w:t>一颗恩慈、属灵的心追随他们在世上的外在事业</w:t>
      </w:r>
      <w:r>
        <w:rPr>
          <w:spacing w:val="-3"/>
          <w:sz w:val="24"/>
          <w:lang w:eastAsia="zh-CN"/>
        </w:rPr>
        <w:t>,</w:t>
      </w:r>
      <w:r>
        <w:rPr>
          <w:rFonts w:ascii="宋体" w:eastAsia="宋体" w:hint="eastAsia"/>
          <w:sz w:val="24"/>
          <w:lang w:eastAsia="zh-CN"/>
        </w:rPr>
        <w:t>但记得他们在睡觉前要与上帝交流</w:t>
      </w:r>
      <w:r>
        <w:rPr>
          <w:sz w:val="24"/>
          <w:lang w:eastAsia="zh-CN"/>
        </w:rPr>
        <w:t>,</w:t>
      </w:r>
      <w:r>
        <w:rPr>
          <w:rFonts w:ascii="宋体" w:eastAsia="宋体" w:hint="eastAsia"/>
          <w:sz w:val="24"/>
          <w:lang w:eastAsia="zh-CN"/>
        </w:rPr>
        <w:t>所以他们为与上帝交流保留了他们灵魂的力量。但另一个人则倾其所有</w:t>
      </w:r>
      <w:r>
        <w:rPr>
          <w:spacing w:val="-3"/>
          <w:sz w:val="24"/>
          <w:lang w:eastAsia="zh-CN"/>
        </w:rPr>
        <w:t>,</w:t>
      </w:r>
      <w:r>
        <w:rPr>
          <w:rFonts w:ascii="宋体" w:eastAsia="宋体" w:hint="eastAsia"/>
          <w:sz w:val="24"/>
          <w:lang w:eastAsia="zh-CN"/>
        </w:rPr>
        <w:t>好像他们之后没有什么可做的。在这一点上</w:t>
      </w:r>
      <w:r>
        <w:rPr>
          <w:spacing w:val="-3"/>
          <w:sz w:val="24"/>
          <w:lang w:eastAsia="zh-CN"/>
        </w:rPr>
        <w:t>,</w:t>
      </w:r>
      <w:r>
        <w:rPr>
          <w:rFonts w:ascii="宋体" w:eastAsia="宋体" w:hint="eastAsia"/>
          <w:spacing w:val="-4"/>
          <w:sz w:val="24"/>
          <w:lang w:eastAsia="zh-CN"/>
        </w:rPr>
        <w:t>属世的心和属灵的心是完全相反的。 使徒敦促敬虔的人在使用世界的同时不要过于依恋它。相反</w:t>
      </w:r>
      <w:r>
        <w:rPr>
          <w:spacing w:val="-3"/>
          <w:sz w:val="24"/>
          <w:lang w:eastAsia="zh-CN"/>
        </w:rPr>
        <w:t>,</w:t>
      </w:r>
      <w:r>
        <w:rPr>
          <w:rFonts w:ascii="宋体" w:eastAsia="宋体" w:hint="eastAsia"/>
          <w:sz w:val="24"/>
          <w:lang w:eastAsia="zh-CN"/>
        </w:rPr>
        <w:t>那些属世的人对待属灵的事情就好像它们并不重要。即使一个属世的人从事属灵的活动</w:t>
      </w:r>
      <w:r>
        <w:rPr>
          <w:spacing w:val="-3"/>
          <w:sz w:val="24"/>
          <w:lang w:eastAsia="zh-CN"/>
        </w:rPr>
        <w:t>,</w:t>
      </w:r>
      <w:r>
        <w:rPr>
          <w:rFonts w:ascii="宋体" w:eastAsia="宋体" w:hint="eastAsia"/>
          <w:sz w:val="24"/>
          <w:lang w:eastAsia="zh-CN"/>
        </w:rPr>
        <w:t>如上教堂或祷告</w:t>
      </w:r>
      <w:r>
        <w:rPr>
          <w:sz w:val="24"/>
          <w:lang w:eastAsia="zh-CN"/>
        </w:rPr>
        <w:t>,</w:t>
      </w:r>
      <w:r>
        <w:rPr>
          <w:rFonts w:ascii="宋体" w:eastAsia="宋体" w:hint="eastAsia"/>
          <w:sz w:val="24"/>
          <w:lang w:eastAsia="zh-CN"/>
        </w:rPr>
        <w:t>他们的心也不完全在场。他们只是走过场</w:t>
      </w:r>
      <w:r>
        <w:rPr>
          <w:sz w:val="24"/>
          <w:lang w:eastAsia="zh-CN"/>
        </w:rPr>
        <w:t>,</w:t>
      </w:r>
      <w:r>
        <w:rPr>
          <w:rFonts w:ascii="宋体" w:eastAsia="宋体" w:hint="eastAsia"/>
          <w:sz w:val="24"/>
          <w:lang w:eastAsia="zh-CN"/>
        </w:rPr>
        <w:t>并没有真正投入自己。相比之下</w:t>
      </w:r>
      <w:r>
        <w:rPr>
          <w:spacing w:val="-3"/>
          <w:sz w:val="24"/>
          <w:lang w:eastAsia="zh-CN"/>
        </w:rPr>
        <w:t>,</w:t>
      </w:r>
      <w:r>
        <w:rPr>
          <w:rFonts w:ascii="宋体" w:eastAsia="宋体" w:hint="eastAsia"/>
          <w:sz w:val="24"/>
          <w:lang w:eastAsia="zh-CN"/>
        </w:rPr>
        <w:t>一个属灵的人把世俗的追求视为次于属灵的追求。他们把全部精力投入到后者。属世的人类似于可拉、大坍和亚比兰</w:t>
      </w:r>
      <w:r>
        <w:rPr>
          <w:spacing w:val="-3"/>
          <w:sz w:val="24"/>
          <w:lang w:eastAsia="zh-CN"/>
        </w:rPr>
        <w:t>,</w:t>
      </w:r>
      <w:r>
        <w:rPr>
          <w:rFonts w:ascii="宋体" w:eastAsia="宋体" w:hint="eastAsia"/>
          <w:sz w:val="24"/>
          <w:lang w:eastAsia="zh-CN"/>
        </w:rPr>
        <w:t>他们被地球吞没</w:t>
      </w:r>
      <w:r>
        <w:rPr>
          <w:sz w:val="24"/>
          <w:lang w:eastAsia="zh-CN"/>
        </w:rPr>
        <w:t>,</w:t>
      </w:r>
      <w:r>
        <w:rPr>
          <w:rFonts w:ascii="宋体" w:eastAsia="宋体" w:hint="eastAsia"/>
          <w:sz w:val="24"/>
          <w:lang w:eastAsia="zh-CN"/>
        </w:rPr>
        <w:t>他们的心被世俗的关注所吞噬</w:t>
      </w:r>
      <w:r>
        <w:rPr>
          <w:spacing w:val="-3"/>
          <w:sz w:val="24"/>
          <w:lang w:eastAsia="zh-CN"/>
        </w:rPr>
        <w:t>,</w:t>
      </w:r>
      <w:r>
        <w:rPr>
          <w:rFonts w:ascii="宋体" w:eastAsia="宋体" w:hint="eastAsia"/>
          <w:spacing w:val="-5"/>
          <w:sz w:val="24"/>
          <w:lang w:eastAsia="zh-CN"/>
        </w:rPr>
        <w:t>如满足感和为自己和家人提供。 此外</w:t>
      </w:r>
      <w:r>
        <w:rPr>
          <w:spacing w:val="2"/>
          <w:sz w:val="24"/>
          <w:lang w:eastAsia="zh-CN"/>
        </w:rPr>
        <w:t>,</w:t>
      </w:r>
      <w:r>
        <w:rPr>
          <w:rFonts w:ascii="宋体" w:eastAsia="宋体" w:hint="eastAsia"/>
          <w:sz w:val="24"/>
          <w:lang w:eastAsia="zh-CN"/>
        </w:rPr>
        <w:t>即使一个人看起来并没有过于专注于世俗的事物</w:t>
      </w:r>
      <w:r>
        <w:rPr>
          <w:spacing w:val="-3"/>
          <w:sz w:val="24"/>
          <w:lang w:eastAsia="zh-CN"/>
        </w:rPr>
        <w:t>,</w:t>
      </w:r>
      <w:r>
        <w:rPr>
          <w:rFonts w:ascii="宋体" w:eastAsia="宋体" w:hint="eastAsia"/>
          <w:sz w:val="24"/>
          <w:lang w:eastAsia="zh-CN"/>
        </w:rPr>
        <w:t>如果他们追求物质财富是为了自己</w:t>
      </w:r>
      <w:r>
        <w:rPr>
          <w:sz w:val="24"/>
          <w:lang w:eastAsia="zh-CN"/>
        </w:rPr>
        <w:t>,</w:t>
      </w:r>
      <w:r>
        <w:rPr>
          <w:rFonts w:ascii="宋体" w:eastAsia="宋体" w:hint="eastAsia"/>
          <w:sz w:val="24"/>
          <w:lang w:eastAsia="zh-CN"/>
        </w:rPr>
        <w:t>而不是为了更高的利益</w:t>
      </w:r>
      <w:r>
        <w:rPr>
          <w:sz w:val="24"/>
          <w:lang w:eastAsia="zh-CN"/>
        </w:rPr>
        <w:t>,</w:t>
      </w:r>
      <w:r>
        <w:rPr>
          <w:rFonts w:ascii="宋体" w:eastAsia="宋体" w:hint="eastAsia"/>
          <w:sz w:val="24"/>
          <w:lang w:eastAsia="zh-CN"/>
        </w:rPr>
        <w:t>他们仍然被认为是属世的。在哥林多后书</w:t>
      </w:r>
      <w:r>
        <w:rPr>
          <w:spacing w:val="-2"/>
          <w:sz w:val="24"/>
          <w:lang w:eastAsia="zh-CN"/>
        </w:rPr>
        <w:t>4</w:t>
      </w:r>
      <w:r>
        <w:rPr>
          <w:spacing w:val="-1"/>
          <w:sz w:val="24"/>
          <w:lang w:eastAsia="zh-CN"/>
        </w:rPr>
        <w:t>:</w:t>
      </w:r>
      <w:r>
        <w:rPr>
          <w:sz w:val="24"/>
          <w:lang w:eastAsia="zh-CN"/>
        </w:rPr>
        <w:t>18</w:t>
      </w:r>
      <w:r>
        <w:rPr>
          <w:rFonts w:ascii="宋体" w:eastAsia="宋体" w:hint="eastAsia"/>
          <w:sz w:val="24"/>
          <w:lang w:eastAsia="zh-CN"/>
        </w:rPr>
        <w:t>中</w:t>
      </w:r>
      <w:r>
        <w:rPr>
          <w:sz w:val="24"/>
          <w:lang w:eastAsia="zh-CN"/>
        </w:rPr>
        <w:t>,</w:t>
      </w:r>
      <w:r>
        <w:rPr>
          <w:rFonts w:ascii="宋体" w:eastAsia="宋体" w:hint="eastAsia"/>
          <w:sz w:val="24"/>
          <w:lang w:eastAsia="zh-CN"/>
        </w:rPr>
        <w:t>保罗谈到我们不应该关注我们能看到的暂时的和属世的事物</w:t>
      </w:r>
      <w:r>
        <w:rPr>
          <w:spacing w:val="-3"/>
          <w:sz w:val="24"/>
          <w:lang w:eastAsia="zh-CN"/>
        </w:rPr>
        <w:t>,</w:t>
      </w:r>
      <w:r>
        <w:rPr>
          <w:rFonts w:ascii="宋体" w:eastAsia="宋体" w:hint="eastAsia"/>
          <w:sz w:val="24"/>
          <w:lang w:eastAsia="zh-CN"/>
        </w:rPr>
        <w:t>而应该在服从更高的东西的情况下寻求它们。例如</w:t>
      </w:r>
      <w:r>
        <w:rPr>
          <w:sz w:val="24"/>
          <w:lang w:eastAsia="zh-CN"/>
        </w:rPr>
        <w:t>,</w:t>
      </w:r>
      <w:r>
        <w:rPr>
          <w:rFonts w:ascii="宋体" w:eastAsia="宋体" w:hint="eastAsia"/>
          <w:sz w:val="24"/>
          <w:lang w:eastAsia="zh-CN"/>
        </w:rPr>
        <w:t>一个虔诚的人像其他人一样做日常事务</w:t>
      </w:r>
      <w:r>
        <w:rPr>
          <w:spacing w:val="-3"/>
          <w:sz w:val="24"/>
          <w:lang w:eastAsia="zh-CN"/>
        </w:rPr>
        <w:t>,</w:t>
      </w:r>
      <w:r>
        <w:rPr>
          <w:rFonts w:ascii="宋体" w:eastAsia="宋体" w:hint="eastAsia"/>
          <w:sz w:val="24"/>
          <w:lang w:eastAsia="zh-CN"/>
        </w:rPr>
        <w:t>但他们的最终目标是在他们这一代为上帝服务。即使当他们从事外在活动时</w:t>
      </w:r>
      <w:r>
        <w:rPr>
          <w:sz w:val="24"/>
          <w:lang w:eastAsia="zh-CN"/>
        </w:rPr>
        <w:t>,</w:t>
      </w:r>
      <w:r>
        <w:rPr>
          <w:rFonts w:ascii="宋体" w:eastAsia="宋体" w:hint="eastAsia"/>
          <w:sz w:val="24"/>
          <w:lang w:eastAsia="zh-CN"/>
        </w:rPr>
        <w:t>他们</w:t>
      </w:r>
      <w:r>
        <w:rPr>
          <w:rFonts w:ascii="宋体" w:eastAsia="宋体" w:hint="eastAsia"/>
          <w:spacing w:val="-2"/>
          <w:sz w:val="24"/>
          <w:lang w:eastAsia="zh-CN"/>
        </w:rPr>
        <w:t>的目的是利用这些手段更好地服务于上帝。这就是他们所做一切事情的根本目的。 但另一方面</w:t>
      </w:r>
      <w:r>
        <w:rPr>
          <w:spacing w:val="-3"/>
          <w:sz w:val="24"/>
          <w:lang w:eastAsia="zh-CN"/>
        </w:rPr>
        <w:t>,</w:t>
      </w:r>
      <w:r>
        <w:rPr>
          <w:rFonts w:ascii="宋体" w:eastAsia="宋体" w:hint="eastAsia"/>
          <w:sz w:val="24"/>
          <w:lang w:eastAsia="zh-CN"/>
        </w:rPr>
        <w:t>一个属世的人的目标是跟随他们的事业</w:t>
      </w:r>
      <w:r>
        <w:rPr>
          <w:sz w:val="24"/>
          <w:lang w:eastAsia="zh-CN"/>
        </w:rPr>
        <w:t>,</w:t>
      </w:r>
      <w:r>
        <w:rPr>
          <w:rFonts w:ascii="宋体" w:eastAsia="宋体" w:hint="eastAsia"/>
          <w:sz w:val="24"/>
          <w:lang w:eastAsia="zh-CN"/>
        </w:rPr>
        <w:t>专注于他们的职业工作</w:t>
      </w:r>
      <w:r>
        <w:rPr>
          <w:sz w:val="24"/>
          <w:lang w:eastAsia="zh-CN"/>
        </w:rPr>
        <w:t>,</w:t>
      </w:r>
      <w:r>
        <w:rPr>
          <w:rFonts w:ascii="宋体" w:eastAsia="宋体" w:hint="eastAsia"/>
          <w:sz w:val="24"/>
          <w:lang w:eastAsia="zh-CN"/>
        </w:rPr>
        <w:t>以获得物质财富。他们想为自己和孩子获得更多的东西</w:t>
      </w:r>
      <w:r>
        <w:rPr>
          <w:spacing w:val="-3"/>
          <w:sz w:val="24"/>
          <w:lang w:eastAsia="zh-CN"/>
        </w:rPr>
        <w:t>,</w:t>
      </w:r>
      <w:r>
        <w:rPr>
          <w:rFonts w:ascii="宋体" w:eastAsia="宋体" w:hint="eastAsia"/>
          <w:sz w:val="24"/>
          <w:lang w:eastAsia="zh-CN"/>
        </w:rPr>
        <w:t>这样他们就可以在世界上成为某个人物。他们可能有足够的东西来满足自己的欲望</w:t>
      </w:r>
      <w:r>
        <w:rPr>
          <w:spacing w:val="-3"/>
          <w:sz w:val="24"/>
          <w:lang w:eastAsia="zh-CN"/>
        </w:rPr>
        <w:t>,</w:t>
      </w:r>
      <w:r>
        <w:rPr>
          <w:rFonts w:ascii="宋体" w:eastAsia="宋体" w:hint="eastAsia"/>
          <w:sz w:val="24"/>
          <w:lang w:eastAsia="zh-CN"/>
        </w:rPr>
        <w:t>所以他们以极大的热情追求自己的工作</w:t>
      </w:r>
      <w:r>
        <w:rPr>
          <w:sz w:val="24"/>
          <w:lang w:eastAsia="zh-CN"/>
        </w:rPr>
        <w:t>,</w:t>
      </w:r>
      <w:r>
        <w:rPr>
          <w:rFonts w:ascii="宋体" w:eastAsia="宋体" w:hint="eastAsia"/>
          <w:sz w:val="24"/>
          <w:lang w:eastAsia="zh-CN"/>
        </w:rPr>
        <w:t>只是为了满足自己的肉体欲望。事实上</w:t>
      </w:r>
      <w:r>
        <w:rPr>
          <w:spacing w:val="-3"/>
          <w:sz w:val="24"/>
          <w:lang w:eastAsia="zh-CN"/>
        </w:rPr>
        <w:t>,</w:t>
      </w:r>
      <w:r>
        <w:rPr>
          <w:rFonts w:ascii="宋体" w:eastAsia="宋体" w:hint="eastAsia"/>
          <w:sz w:val="24"/>
          <w:lang w:eastAsia="zh-CN"/>
        </w:rPr>
        <w:t>他们所做的所有好事都是在追求物质财富的从属地位。简而言之</w:t>
      </w:r>
      <w:r>
        <w:rPr>
          <w:sz w:val="24"/>
          <w:lang w:eastAsia="zh-CN"/>
        </w:rPr>
        <w:t>,</w:t>
      </w:r>
      <w:r>
        <w:rPr>
          <w:rFonts w:ascii="宋体" w:eastAsia="宋体" w:hint="eastAsia"/>
          <w:sz w:val="24"/>
          <w:lang w:eastAsia="zh-CN"/>
        </w:rPr>
        <w:t>一个属灵的人不是为了自己的利益而寻求世俗的财产</w:t>
      </w:r>
      <w:r>
        <w:rPr>
          <w:spacing w:val="-3"/>
          <w:sz w:val="24"/>
          <w:lang w:eastAsia="zh-CN"/>
        </w:rPr>
        <w:t>,</w:t>
      </w:r>
      <w:r>
        <w:rPr>
          <w:rFonts w:ascii="宋体" w:eastAsia="宋体" w:hint="eastAsia"/>
          <w:sz w:val="24"/>
          <w:lang w:eastAsia="zh-CN"/>
        </w:rPr>
        <w:t>但一个属世的人却是如此。或者更准确地说</w:t>
      </w:r>
      <w:r>
        <w:rPr>
          <w:spacing w:val="-3"/>
          <w:sz w:val="24"/>
          <w:lang w:eastAsia="zh-CN"/>
        </w:rPr>
        <w:t>,</w:t>
      </w:r>
      <w:r>
        <w:rPr>
          <w:rFonts w:ascii="宋体" w:eastAsia="宋体" w:hint="eastAsia"/>
          <w:sz w:val="24"/>
          <w:lang w:eastAsia="zh-CN"/>
        </w:rPr>
        <w:t>一个属世的人在他们所做的一切事情上</w:t>
      </w:r>
      <w:r>
        <w:rPr>
          <w:sz w:val="24"/>
          <w:lang w:eastAsia="zh-CN"/>
        </w:rPr>
        <w:t>,</w:t>
      </w:r>
      <w:r>
        <w:rPr>
          <w:rFonts w:ascii="宋体" w:eastAsia="宋体" w:hint="eastAsia"/>
          <w:sz w:val="24"/>
          <w:lang w:eastAsia="zh-CN"/>
        </w:rPr>
        <w:t>无论是在世俗的事情上还是属灵的事情上</w:t>
      </w:r>
      <w:r>
        <w:rPr>
          <w:spacing w:val="-3"/>
          <w:sz w:val="24"/>
          <w:lang w:eastAsia="zh-CN"/>
        </w:rPr>
        <w:t>,</w:t>
      </w:r>
      <w:r>
        <w:rPr>
          <w:rFonts w:ascii="宋体" w:eastAsia="宋体" w:hint="eastAsia"/>
          <w:sz w:val="24"/>
          <w:lang w:eastAsia="zh-CN"/>
        </w:rPr>
        <w:t>都专注于物质财富。相比之下</w:t>
      </w:r>
      <w:r>
        <w:rPr>
          <w:sz w:val="24"/>
          <w:lang w:eastAsia="zh-CN"/>
        </w:rPr>
        <w:t>,</w:t>
      </w:r>
      <w:r>
        <w:rPr>
          <w:rFonts w:ascii="宋体" w:eastAsia="宋体" w:hint="eastAsia"/>
          <w:sz w:val="24"/>
          <w:lang w:eastAsia="zh-CN"/>
        </w:rPr>
        <w:t>一个属灵的人在他们所做的一切事情上</w:t>
      </w:r>
      <w:r>
        <w:rPr>
          <w:sz w:val="24"/>
          <w:lang w:eastAsia="zh-CN"/>
        </w:rPr>
        <w:t>,</w:t>
      </w:r>
      <w:r>
        <w:rPr>
          <w:rFonts w:ascii="宋体" w:eastAsia="宋体" w:hint="eastAsia"/>
          <w:sz w:val="24"/>
          <w:lang w:eastAsia="zh-CN"/>
        </w:rPr>
        <w:t>无论是属灵的事情还是世俗的事情</w:t>
      </w:r>
      <w:r>
        <w:rPr>
          <w:spacing w:val="-3"/>
          <w:sz w:val="24"/>
          <w:lang w:eastAsia="zh-CN"/>
        </w:rPr>
        <w:t>,</w:t>
      </w:r>
      <w:r>
        <w:rPr>
          <w:rFonts w:ascii="宋体" w:eastAsia="宋体" w:hint="eastAsia"/>
          <w:sz w:val="24"/>
          <w:lang w:eastAsia="zh-CN"/>
        </w:rPr>
        <w:t>都专注于属灵的事物。当一个属世的人从事世俗活动时</w:t>
      </w:r>
      <w:r>
        <w:rPr>
          <w:sz w:val="24"/>
          <w:lang w:eastAsia="zh-CN"/>
        </w:rPr>
        <w:t>,</w:t>
      </w:r>
      <w:r>
        <w:rPr>
          <w:rFonts w:ascii="宋体" w:eastAsia="宋体" w:hint="eastAsia"/>
          <w:sz w:val="24"/>
          <w:lang w:eastAsia="zh-CN"/>
        </w:rPr>
        <w:t>他们的注意力完全集中在物质利益上</w:t>
      </w:r>
      <w:r>
        <w:rPr>
          <w:spacing w:val="-3"/>
          <w:sz w:val="24"/>
          <w:lang w:eastAsia="zh-CN"/>
        </w:rPr>
        <w:t>,</w:t>
      </w:r>
      <w:r>
        <w:rPr>
          <w:rFonts w:ascii="宋体" w:eastAsia="宋体" w:hint="eastAsia"/>
          <w:sz w:val="24"/>
          <w:lang w:eastAsia="zh-CN"/>
        </w:rPr>
        <w:t>他们在行动中不考虑顺服上帝。另一方面</w:t>
      </w:r>
      <w:r>
        <w:rPr>
          <w:sz w:val="24"/>
          <w:lang w:eastAsia="zh-CN"/>
        </w:rPr>
        <w:t>,</w:t>
      </w:r>
      <w:r>
        <w:rPr>
          <w:rFonts w:ascii="宋体" w:eastAsia="宋体" w:hint="eastAsia"/>
          <w:sz w:val="24"/>
          <w:lang w:eastAsia="zh-CN"/>
        </w:rPr>
        <w:t>一个属灵的人说</w:t>
      </w:r>
      <w:r>
        <w:rPr>
          <w:sz w:val="24"/>
          <w:lang w:eastAsia="zh-CN"/>
        </w:rPr>
        <w:t>:"</w:t>
      </w:r>
      <w:r>
        <w:rPr>
          <w:rFonts w:ascii="宋体" w:eastAsia="宋体" w:hint="eastAsia"/>
          <w:sz w:val="24"/>
          <w:lang w:eastAsia="zh-CN"/>
        </w:rPr>
        <w:t>我将追求我的召唤</w:t>
      </w:r>
      <w:r>
        <w:rPr>
          <w:spacing w:val="-3"/>
          <w:sz w:val="24"/>
          <w:lang w:eastAsia="zh-CN"/>
        </w:rPr>
        <w:t>,</w:t>
      </w:r>
      <w:r>
        <w:rPr>
          <w:rFonts w:ascii="宋体" w:eastAsia="宋体" w:hint="eastAsia"/>
          <w:sz w:val="24"/>
          <w:lang w:eastAsia="zh-CN"/>
        </w:rPr>
        <w:t>因为上帝呼召我这样做</w:t>
      </w:r>
      <w:r>
        <w:rPr>
          <w:spacing w:val="1"/>
          <w:sz w:val="24"/>
          <w:lang w:eastAsia="zh-CN"/>
        </w:rPr>
        <w:t>,"</w:t>
      </w:r>
      <w:r>
        <w:rPr>
          <w:rFonts w:ascii="宋体" w:eastAsia="宋体" w:hint="eastAsia"/>
          <w:sz w:val="24"/>
          <w:lang w:eastAsia="zh-CN"/>
        </w:rPr>
        <w:t>但一个属世的人认为</w:t>
      </w:r>
      <w:r>
        <w:rPr>
          <w:spacing w:val="-1"/>
          <w:sz w:val="24"/>
          <w:lang w:eastAsia="zh-CN"/>
        </w:rPr>
        <w:t>,"</w:t>
      </w:r>
      <w:r>
        <w:rPr>
          <w:rFonts w:ascii="宋体" w:eastAsia="宋体" w:hint="eastAsia"/>
          <w:sz w:val="24"/>
          <w:lang w:eastAsia="zh-CN"/>
        </w:rPr>
        <w:t>我将追求它</w:t>
      </w:r>
      <w:r>
        <w:rPr>
          <w:sz w:val="24"/>
          <w:lang w:eastAsia="zh-CN"/>
        </w:rPr>
        <w:t>,</w:t>
      </w:r>
      <w:r>
        <w:rPr>
          <w:rFonts w:ascii="宋体" w:eastAsia="宋体" w:hint="eastAsia"/>
          <w:sz w:val="24"/>
          <w:lang w:eastAsia="zh-CN"/>
        </w:rPr>
        <w:t>因为我看到它带来了经济利益。</w:t>
      </w:r>
      <w:r>
        <w:rPr>
          <w:spacing w:val="-3"/>
          <w:sz w:val="24"/>
          <w:lang w:eastAsia="zh-CN"/>
        </w:rPr>
        <w:t>"</w:t>
      </w:r>
      <w:r>
        <w:rPr>
          <w:rFonts w:ascii="宋体" w:eastAsia="宋体" w:hint="eastAsia"/>
          <w:sz w:val="24"/>
          <w:lang w:eastAsia="zh-CN"/>
        </w:rPr>
        <w:t>这种心态专注于世俗的事物。虽然这些活动本身可能是合法的</w:t>
      </w:r>
      <w:r>
        <w:rPr>
          <w:spacing w:val="1"/>
          <w:sz w:val="24"/>
          <w:lang w:eastAsia="zh-CN"/>
        </w:rPr>
        <w:t>(</w:t>
      </w:r>
      <w:r>
        <w:rPr>
          <w:rFonts w:ascii="宋体" w:eastAsia="宋体" w:hint="eastAsia"/>
          <w:sz w:val="24"/>
          <w:lang w:eastAsia="zh-CN"/>
        </w:rPr>
        <w:t>追求自己的召唤是一个人的责任</w:t>
      </w:r>
      <w:r>
        <w:rPr>
          <w:spacing w:val="-1"/>
          <w:sz w:val="24"/>
          <w:lang w:eastAsia="zh-CN"/>
        </w:rPr>
        <w:t>),</w:t>
      </w:r>
      <w:r>
        <w:rPr>
          <w:rFonts w:ascii="宋体" w:eastAsia="宋体" w:hint="eastAsia"/>
          <w:sz w:val="24"/>
          <w:lang w:eastAsia="zh-CN"/>
        </w:rPr>
        <w:t>但仅仅为了经济利益而追求它是属世的。追求它是因为这是一个人的责任</w:t>
      </w:r>
      <w:r>
        <w:rPr>
          <w:spacing w:val="-3"/>
          <w:sz w:val="24"/>
          <w:lang w:eastAsia="zh-CN"/>
        </w:rPr>
        <w:t>,</w:t>
      </w:r>
      <w:r>
        <w:rPr>
          <w:rFonts w:ascii="宋体" w:eastAsia="宋体" w:hint="eastAsia"/>
          <w:sz w:val="24"/>
          <w:lang w:eastAsia="zh-CN"/>
        </w:rPr>
        <w:t>是上帝安置他们的地方</w:t>
      </w:r>
      <w:r>
        <w:rPr>
          <w:sz w:val="24"/>
          <w:lang w:eastAsia="zh-CN"/>
        </w:rPr>
        <w:t>,</w:t>
      </w:r>
      <w:r>
        <w:rPr>
          <w:rFonts w:ascii="宋体" w:eastAsia="宋体" w:hint="eastAsia"/>
          <w:sz w:val="24"/>
          <w:lang w:eastAsia="zh-CN"/>
        </w:rPr>
        <w:t>这是世俗事务中的属灵性。一个属世的人在世俗事务中专注于物质利益</w:t>
      </w:r>
      <w:r>
        <w:rPr>
          <w:spacing w:val="-3"/>
          <w:sz w:val="24"/>
          <w:lang w:eastAsia="zh-CN"/>
        </w:rPr>
        <w:t>,</w:t>
      </w:r>
      <w:r>
        <w:rPr>
          <w:rFonts w:ascii="宋体" w:eastAsia="宋体" w:hint="eastAsia"/>
          <w:sz w:val="24"/>
          <w:lang w:eastAsia="zh-CN"/>
        </w:rPr>
        <w:t>在属灵事务中更是如此。当他们从事属灵活动时</w:t>
      </w:r>
      <w:r>
        <w:rPr>
          <w:sz w:val="24"/>
          <w:lang w:eastAsia="zh-CN"/>
        </w:rPr>
        <w:t>,</w:t>
      </w:r>
      <w:r>
        <w:rPr>
          <w:rFonts w:ascii="宋体" w:eastAsia="宋体" w:hint="eastAsia"/>
          <w:sz w:val="24"/>
          <w:lang w:eastAsia="zh-CN"/>
        </w:rPr>
        <w:t>他们心中有一个世俗的目标</w:t>
      </w:r>
      <w:r>
        <w:rPr>
          <w:spacing w:val="-3"/>
          <w:sz w:val="24"/>
          <w:lang w:eastAsia="zh-CN"/>
        </w:rPr>
        <w:t>,</w:t>
      </w:r>
      <w:r>
        <w:rPr>
          <w:rFonts w:ascii="宋体" w:eastAsia="宋体" w:hint="eastAsia"/>
          <w:sz w:val="24"/>
          <w:lang w:eastAsia="zh-CN"/>
        </w:rPr>
        <w:t>无论是为了获得他人的尊重还是掩盖某些不当行为。也许他们这样做只是作为一种形式</w:t>
      </w:r>
      <w:r>
        <w:rPr>
          <w:spacing w:val="-3"/>
          <w:sz w:val="24"/>
          <w:lang w:eastAsia="zh-CN"/>
        </w:rPr>
        <w:t>,</w:t>
      </w:r>
      <w:r>
        <w:rPr>
          <w:rFonts w:ascii="宋体" w:eastAsia="宋体" w:hint="eastAsia"/>
          <w:sz w:val="24"/>
          <w:lang w:eastAsia="zh-CN"/>
        </w:rPr>
        <w:t>或者为了自己的内心平静。</w:t>
      </w:r>
    </w:p>
    <w:p w14:paraId="452BA422" w14:textId="77777777" w:rsidR="00F7717E" w:rsidRDefault="00000000">
      <w:pPr>
        <w:spacing w:before="306" w:line="242" w:lineRule="auto"/>
        <w:ind w:left="100" w:right="511"/>
        <w:jc w:val="both"/>
        <w:rPr>
          <w:rFonts w:ascii="宋体" w:eastAsia="宋体"/>
          <w:sz w:val="24"/>
          <w:lang w:eastAsia="zh-CN"/>
        </w:rPr>
      </w:pPr>
      <w:r>
        <w:rPr>
          <w:rFonts w:ascii="宋体" w:eastAsia="宋体" w:hint="eastAsia"/>
          <w:spacing w:val="-2"/>
          <w:sz w:val="24"/>
          <w:lang w:eastAsia="zh-CN"/>
        </w:rPr>
        <w:t>相比之下</w:t>
      </w:r>
      <w:r>
        <w:rPr>
          <w:spacing w:val="-2"/>
          <w:sz w:val="24"/>
          <w:lang w:eastAsia="zh-CN"/>
        </w:rPr>
        <w:t>,</w:t>
      </w:r>
      <w:r>
        <w:rPr>
          <w:rFonts w:ascii="宋体" w:eastAsia="宋体" w:hint="eastAsia"/>
          <w:spacing w:val="-2"/>
          <w:sz w:val="24"/>
          <w:lang w:eastAsia="zh-CN"/>
        </w:rPr>
        <w:t>一个属灵的人即使在世俗的事情上也是属灵的。一个有属灵心态的人</w:t>
      </w:r>
      <w:r>
        <w:rPr>
          <w:spacing w:val="-2"/>
          <w:sz w:val="24"/>
          <w:lang w:eastAsia="zh-CN"/>
        </w:rPr>
        <w:t>,</w:t>
      </w:r>
      <w:r>
        <w:rPr>
          <w:rFonts w:ascii="宋体" w:eastAsia="宋体" w:hint="eastAsia"/>
          <w:spacing w:val="-2"/>
          <w:sz w:val="24"/>
          <w:lang w:eastAsia="zh-CN"/>
        </w:rPr>
        <w:t>即使在从事最平凡的任务时</w:t>
      </w:r>
      <w:r>
        <w:rPr>
          <w:spacing w:val="-2"/>
          <w:sz w:val="24"/>
          <w:lang w:eastAsia="zh-CN"/>
        </w:rPr>
        <w:t>,</w:t>
      </w:r>
      <w:r>
        <w:rPr>
          <w:rFonts w:ascii="宋体" w:eastAsia="宋体" w:hint="eastAsia"/>
          <w:spacing w:val="-2"/>
          <w:sz w:val="24"/>
          <w:lang w:eastAsia="zh-CN"/>
        </w:rPr>
        <w:t>如修剪树篱、挖沟渠、拉绳索或线、使用斧头或锤子</w:t>
      </w:r>
      <w:r>
        <w:rPr>
          <w:spacing w:val="-2"/>
          <w:sz w:val="24"/>
          <w:lang w:eastAsia="zh-CN"/>
        </w:rPr>
        <w:t>,</w:t>
      </w:r>
      <w:r>
        <w:rPr>
          <w:rFonts w:ascii="宋体" w:eastAsia="宋体" w:hint="eastAsia"/>
          <w:spacing w:val="-2"/>
          <w:sz w:val="24"/>
          <w:lang w:eastAsia="zh-CN"/>
        </w:rPr>
        <w:t>也更加属天和属灵。他们比一个属世的人祈祷、听道或领受圣礼时更专注于属灵的事物。这当然是真的</w:t>
      </w:r>
      <w:r>
        <w:rPr>
          <w:spacing w:val="-2"/>
          <w:sz w:val="24"/>
          <w:lang w:eastAsia="zh-CN"/>
        </w:rPr>
        <w:t>,</w:t>
      </w:r>
      <w:r>
        <w:rPr>
          <w:rFonts w:ascii="宋体" w:eastAsia="宋体" w:hint="eastAsia"/>
          <w:spacing w:val="-2"/>
          <w:sz w:val="24"/>
          <w:lang w:eastAsia="zh-CN"/>
        </w:rPr>
        <w:t>并且将在审判日得到证明</w:t>
      </w:r>
      <w:r>
        <w:rPr>
          <w:spacing w:val="-2"/>
          <w:sz w:val="24"/>
          <w:lang w:eastAsia="zh-CN"/>
        </w:rPr>
        <w:t>,</w:t>
      </w:r>
      <w:r>
        <w:rPr>
          <w:rFonts w:ascii="宋体" w:eastAsia="宋体" w:hint="eastAsia"/>
          <w:spacing w:val="-3"/>
          <w:sz w:val="24"/>
          <w:lang w:eastAsia="zh-CN"/>
        </w:rPr>
        <w:t>届时每颗心的所有秘密都将被揭示。 我们可以补充的第七件事</w:t>
      </w:r>
      <w:r>
        <w:rPr>
          <w:rFonts w:ascii="宋体" w:eastAsia="宋体" w:hint="eastAsia"/>
          <w:spacing w:val="-2"/>
          <w:sz w:val="24"/>
          <w:lang w:eastAsia="zh-CN"/>
        </w:rPr>
        <w:t>是</w:t>
      </w:r>
      <w:r>
        <w:rPr>
          <w:spacing w:val="-2"/>
          <w:sz w:val="24"/>
          <w:lang w:eastAsia="zh-CN"/>
        </w:rPr>
        <w:t>,</w:t>
      </w:r>
      <w:r>
        <w:rPr>
          <w:rFonts w:ascii="宋体" w:eastAsia="宋体" w:hint="eastAsia"/>
          <w:spacing w:val="-2"/>
          <w:sz w:val="24"/>
          <w:lang w:eastAsia="zh-CN"/>
        </w:rPr>
        <w:t>一个属世的人在属灵的事情上也是属世的。虽然最好的圣徒在属灵的事情上可能有一些属世的倾向</w:t>
      </w:r>
      <w:r>
        <w:rPr>
          <w:spacing w:val="-2"/>
          <w:sz w:val="24"/>
          <w:lang w:eastAsia="zh-CN"/>
        </w:rPr>
        <w:t>,</w:t>
      </w:r>
      <w:r>
        <w:rPr>
          <w:rFonts w:ascii="宋体" w:eastAsia="宋体" w:hint="eastAsia"/>
          <w:spacing w:val="-2"/>
          <w:sz w:val="24"/>
          <w:lang w:eastAsia="zh-CN"/>
        </w:rPr>
        <w:t>但我说的是那些以属世为主导的人。他们在履行属灵职责时的心态是属世</w:t>
      </w:r>
    </w:p>
    <w:p w14:paraId="364485AB" w14:textId="77777777" w:rsidR="00F7717E" w:rsidRDefault="00F7717E">
      <w:pPr>
        <w:spacing w:line="242" w:lineRule="auto"/>
        <w:jc w:val="both"/>
        <w:rPr>
          <w:rFonts w:ascii="宋体" w:eastAsia="宋体"/>
          <w:sz w:val="24"/>
          <w:lang w:eastAsia="zh-CN"/>
        </w:rPr>
        <w:sectPr w:rsidR="00F7717E">
          <w:pgSz w:w="12240" w:h="15840"/>
          <w:pgMar w:top="1300" w:right="1060" w:bottom="280" w:left="1320" w:header="720" w:footer="720" w:gutter="0"/>
          <w:cols w:space="720"/>
        </w:sectPr>
      </w:pPr>
    </w:p>
    <w:p w14:paraId="7DC8B860" w14:textId="77777777" w:rsidR="00F7717E" w:rsidRDefault="00000000">
      <w:pPr>
        <w:spacing w:before="62" w:line="242" w:lineRule="auto"/>
        <w:ind w:left="100" w:right="315"/>
        <w:rPr>
          <w:rFonts w:ascii="宋体" w:eastAsia="宋体"/>
          <w:sz w:val="24"/>
          <w:lang w:eastAsia="zh-CN"/>
        </w:rPr>
      </w:pPr>
      <w:r>
        <w:rPr>
          <w:rFonts w:ascii="宋体" w:eastAsia="宋体" w:hint="eastAsia"/>
          <w:sz w:val="24"/>
          <w:lang w:eastAsia="zh-CN"/>
        </w:rPr>
        <w:lastRenderedPageBreak/>
        <w:t>的</w:t>
      </w:r>
      <w:r>
        <w:rPr>
          <w:spacing w:val="-3"/>
          <w:sz w:val="24"/>
          <w:lang w:eastAsia="zh-CN"/>
        </w:rPr>
        <w:t>,</w:t>
      </w:r>
      <w:r>
        <w:rPr>
          <w:rFonts w:ascii="宋体" w:eastAsia="宋体" w:hint="eastAsia"/>
          <w:spacing w:val="-6"/>
          <w:sz w:val="24"/>
          <w:lang w:eastAsia="zh-CN"/>
        </w:rPr>
        <w:t>他们的目的也是属世的。 我们发现属世之人的第八件事是</w:t>
      </w:r>
      <w:r>
        <w:rPr>
          <w:spacing w:val="2"/>
          <w:sz w:val="24"/>
          <w:lang w:eastAsia="zh-CN"/>
        </w:rPr>
        <w:t>,</w:t>
      </w:r>
      <w:r>
        <w:rPr>
          <w:rFonts w:ascii="宋体" w:eastAsia="宋体" w:hint="eastAsia"/>
          <w:sz w:val="24"/>
          <w:lang w:eastAsia="zh-CN"/>
        </w:rPr>
        <w:t>他在世俗的事情上面临许多巨大的困难</w:t>
      </w:r>
      <w:r>
        <w:rPr>
          <w:spacing w:val="-3"/>
          <w:sz w:val="24"/>
          <w:lang w:eastAsia="zh-CN"/>
        </w:rPr>
        <w:t>,</w:t>
      </w:r>
      <w:r>
        <w:rPr>
          <w:rFonts w:ascii="宋体" w:eastAsia="宋体" w:hint="eastAsia"/>
          <w:sz w:val="24"/>
          <w:lang w:eastAsia="zh-CN"/>
        </w:rPr>
        <w:t>但在他看来</w:t>
      </w:r>
      <w:r>
        <w:rPr>
          <w:sz w:val="24"/>
          <w:lang w:eastAsia="zh-CN"/>
        </w:rPr>
        <w:t>,</w:t>
      </w:r>
      <w:r>
        <w:rPr>
          <w:rFonts w:ascii="宋体" w:eastAsia="宋体" w:hint="eastAsia"/>
          <w:sz w:val="24"/>
          <w:lang w:eastAsia="zh-CN"/>
        </w:rPr>
        <w:t>这些困难似乎微不足道。虽然他在世俗的事情上辛勤劳动</w:t>
      </w:r>
      <w:r>
        <w:rPr>
          <w:sz w:val="24"/>
          <w:lang w:eastAsia="zh-CN"/>
        </w:rPr>
        <w:t>,</w:t>
      </w:r>
      <w:r>
        <w:rPr>
          <w:rFonts w:ascii="宋体" w:eastAsia="宋体" w:hint="eastAsia"/>
          <w:sz w:val="24"/>
          <w:lang w:eastAsia="zh-CN"/>
        </w:rPr>
        <w:t>但他从不感到疲倦</w:t>
      </w:r>
      <w:r>
        <w:rPr>
          <w:spacing w:val="-3"/>
          <w:sz w:val="24"/>
          <w:lang w:eastAsia="zh-CN"/>
        </w:rPr>
        <w:t>,</w:t>
      </w:r>
      <w:r>
        <w:rPr>
          <w:rFonts w:ascii="宋体" w:eastAsia="宋体" w:hint="eastAsia"/>
          <w:sz w:val="24"/>
          <w:lang w:eastAsia="zh-CN"/>
        </w:rPr>
        <w:t>因为这是他的自然元素。因此</w:t>
      </w:r>
      <w:r>
        <w:rPr>
          <w:sz w:val="24"/>
          <w:lang w:eastAsia="zh-CN"/>
        </w:rPr>
        <w:t>,</w:t>
      </w:r>
      <w:r>
        <w:rPr>
          <w:rFonts w:ascii="宋体" w:eastAsia="宋体" w:hint="eastAsia"/>
          <w:sz w:val="24"/>
          <w:lang w:eastAsia="zh-CN"/>
        </w:rPr>
        <w:t>无论出现什么困难</w:t>
      </w:r>
      <w:r>
        <w:rPr>
          <w:sz w:val="24"/>
          <w:lang w:eastAsia="zh-CN"/>
        </w:rPr>
        <w:t>,</w:t>
      </w:r>
      <w:r>
        <w:rPr>
          <w:rFonts w:ascii="宋体" w:eastAsia="宋体" w:hint="eastAsia"/>
          <w:sz w:val="24"/>
          <w:lang w:eastAsia="zh-CN"/>
        </w:rPr>
        <w:t>对另一个人来说可能太大了</w:t>
      </w:r>
      <w:r>
        <w:rPr>
          <w:sz w:val="24"/>
          <w:lang w:eastAsia="zh-CN"/>
        </w:rPr>
        <w:t>,</w:t>
      </w:r>
      <w:r>
        <w:rPr>
          <w:rFonts w:ascii="宋体" w:eastAsia="宋体" w:hint="eastAsia"/>
          <w:sz w:val="24"/>
          <w:lang w:eastAsia="zh-CN"/>
        </w:rPr>
        <w:t>他都不会理会。即使有很多辛劳和劳动</w:t>
      </w:r>
      <w:r>
        <w:rPr>
          <w:spacing w:val="-3"/>
          <w:sz w:val="24"/>
          <w:lang w:eastAsia="zh-CN"/>
        </w:rPr>
        <w:t>,</w:t>
      </w:r>
      <w:r>
        <w:rPr>
          <w:rFonts w:ascii="宋体" w:eastAsia="宋体" w:hint="eastAsia"/>
          <w:sz w:val="24"/>
          <w:lang w:eastAsia="zh-CN"/>
        </w:rPr>
        <w:t>他也不会感到疲倦。为什么</w:t>
      </w:r>
      <w:r>
        <w:rPr>
          <w:sz w:val="24"/>
          <w:lang w:eastAsia="zh-CN"/>
        </w:rPr>
        <w:t>?</w:t>
      </w:r>
      <w:r>
        <w:rPr>
          <w:rFonts w:ascii="宋体" w:eastAsia="宋体" w:hint="eastAsia"/>
          <w:sz w:val="24"/>
          <w:lang w:eastAsia="zh-CN"/>
        </w:rPr>
        <w:t>因为他在自己的元素中。正如鱼不会厌倦游泳一样</w:t>
      </w:r>
      <w:r>
        <w:rPr>
          <w:spacing w:val="-3"/>
          <w:sz w:val="24"/>
          <w:lang w:eastAsia="zh-CN"/>
        </w:rPr>
        <w:t>,</w:t>
      </w:r>
      <w:r>
        <w:rPr>
          <w:rFonts w:ascii="宋体" w:eastAsia="宋体" w:hint="eastAsia"/>
          <w:sz w:val="24"/>
          <w:lang w:eastAsia="zh-CN"/>
        </w:rPr>
        <w:t>属世的人也不会厌倦追求世俗的事物。当一个人的精神处   于这种状态时</w:t>
      </w:r>
      <w:r>
        <w:rPr>
          <w:spacing w:val="-3"/>
          <w:sz w:val="24"/>
          <w:lang w:eastAsia="zh-CN"/>
        </w:rPr>
        <w:t>,</w:t>
      </w:r>
      <w:r>
        <w:rPr>
          <w:rFonts w:ascii="宋体" w:eastAsia="宋体" w:hint="eastAsia"/>
          <w:sz w:val="24"/>
          <w:lang w:eastAsia="zh-CN"/>
        </w:rPr>
        <w:t>没有任何困难可以阻碍他追求世俗的利益。他会在早上早早起床</w:t>
      </w:r>
      <w:r>
        <w:rPr>
          <w:sz w:val="24"/>
          <w:lang w:eastAsia="zh-CN"/>
        </w:rPr>
        <w:t>,</w:t>
      </w:r>
      <w:r>
        <w:rPr>
          <w:rFonts w:ascii="宋体" w:eastAsia="宋体" w:hint="eastAsia"/>
          <w:sz w:val="24"/>
          <w:lang w:eastAsia="zh-CN"/>
        </w:rPr>
        <w:t>处理自己的事务</w:t>
      </w:r>
      <w:r>
        <w:rPr>
          <w:spacing w:val="-3"/>
          <w:sz w:val="24"/>
          <w:lang w:eastAsia="zh-CN"/>
        </w:rPr>
        <w:t>,</w:t>
      </w:r>
      <w:r>
        <w:rPr>
          <w:rFonts w:ascii="宋体" w:eastAsia="宋体" w:hint="eastAsia"/>
          <w:sz w:val="24"/>
          <w:lang w:eastAsia="zh-CN"/>
        </w:rPr>
        <w:t>不让任何天气或障碍阻止他。人们会忍受各种艰辛</w:t>
      </w:r>
      <w:r>
        <w:rPr>
          <w:sz w:val="24"/>
          <w:lang w:eastAsia="zh-CN"/>
        </w:rPr>
        <w:t>,</w:t>
      </w:r>
      <w:r>
        <w:rPr>
          <w:rFonts w:ascii="宋体" w:eastAsia="宋体" w:hint="eastAsia"/>
          <w:sz w:val="24"/>
          <w:lang w:eastAsia="zh-CN"/>
        </w:rPr>
        <w:t>海上的风暴</w:t>
      </w:r>
      <w:r>
        <w:rPr>
          <w:sz w:val="24"/>
          <w:lang w:eastAsia="zh-CN"/>
        </w:rPr>
        <w:t>,</w:t>
      </w:r>
      <w:r>
        <w:rPr>
          <w:rFonts w:ascii="宋体" w:eastAsia="宋体" w:hint="eastAsia"/>
          <w:sz w:val="24"/>
          <w:lang w:eastAsia="zh-CN"/>
        </w:rPr>
        <w:t>陆地上的危险</w:t>
      </w:r>
      <w:r>
        <w:rPr>
          <w:sz w:val="24"/>
          <w:lang w:eastAsia="zh-CN"/>
        </w:rPr>
        <w:t>,</w:t>
      </w:r>
      <w:r>
        <w:rPr>
          <w:rFonts w:ascii="宋体" w:eastAsia="宋体" w:hint="eastAsia"/>
          <w:sz w:val="24"/>
          <w:lang w:eastAsia="zh-CN"/>
        </w:rPr>
        <w:t>熬夜</w:t>
      </w:r>
      <w:r>
        <w:rPr>
          <w:sz w:val="24"/>
          <w:lang w:eastAsia="zh-CN"/>
        </w:rPr>
        <w:t>,</w:t>
      </w:r>
      <w:r>
        <w:rPr>
          <w:rFonts w:ascii="宋体" w:eastAsia="宋体" w:hint="eastAsia"/>
          <w:sz w:val="24"/>
          <w:lang w:eastAsia="zh-CN"/>
        </w:rPr>
        <w:t>早起</w:t>
      </w:r>
      <w:r>
        <w:rPr>
          <w:spacing w:val="-3"/>
          <w:sz w:val="24"/>
          <w:lang w:eastAsia="zh-CN"/>
        </w:rPr>
        <w:t>,</w:t>
      </w:r>
      <w:r>
        <w:rPr>
          <w:rFonts w:ascii="宋体" w:eastAsia="宋体" w:hint="eastAsia"/>
          <w:sz w:val="24"/>
          <w:lang w:eastAsia="zh-CN"/>
        </w:rPr>
        <w:t>不知疲倦地为世俗的利益工作</w:t>
      </w:r>
      <w:r>
        <w:rPr>
          <w:sz w:val="24"/>
          <w:lang w:eastAsia="zh-CN"/>
        </w:rPr>
        <w:t>,</w:t>
      </w:r>
      <w:r>
        <w:rPr>
          <w:rFonts w:ascii="宋体" w:eastAsia="宋体" w:hint="eastAsia"/>
          <w:sz w:val="24"/>
          <w:lang w:eastAsia="zh-CN"/>
        </w:rPr>
        <w:t>但当涉及到属灵的事情时</w:t>
      </w:r>
      <w:r>
        <w:rPr>
          <w:sz w:val="24"/>
          <w:lang w:eastAsia="zh-CN"/>
        </w:rPr>
        <w:t>,</w:t>
      </w:r>
      <w:r>
        <w:rPr>
          <w:rFonts w:ascii="宋体" w:eastAsia="宋体" w:hint="eastAsia"/>
          <w:sz w:val="24"/>
          <w:lang w:eastAsia="zh-CN"/>
        </w:rPr>
        <w:t>每一个小困难都会让他们望而却步。每一个小障碍在他们面前都会变成一座大山。他们可能会抱怨</w:t>
      </w:r>
      <w:r>
        <w:rPr>
          <w:spacing w:val="-3"/>
          <w:sz w:val="24"/>
          <w:lang w:eastAsia="zh-CN"/>
        </w:rPr>
        <w:t>,</w:t>
      </w:r>
      <w:r>
        <w:rPr>
          <w:rFonts w:ascii="宋体" w:eastAsia="宋体" w:hint="eastAsia"/>
          <w:sz w:val="24"/>
          <w:lang w:eastAsia="zh-CN"/>
        </w:rPr>
        <w:t>特别是在寒冷的冬天</w:t>
      </w:r>
      <w:r>
        <w:rPr>
          <w:spacing w:val="-3"/>
          <w:sz w:val="24"/>
          <w:lang w:eastAsia="zh-CN"/>
        </w:rPr>
        <w:t>,</w:t>
      </w:r>
      <w:r>
        <w:rPr>
          <w:rFonts w:ascii="宋体" w:eastAsia="宋体" w:hint="eastAsia"/>
          <w:sz w:val="24"/>
          <w:lang w:eastAsia="zh-CN"/>
        </w:rPr>
        <w:t>早上早起是非常困难的</w:t>
      </w:r>
      <w:r>
        <w:rPr>
          <w:sz w:val="24"/>
          <w:lang w:eastAsia="zh-CN"/>
        </w:rPr>
        <w:t>,</w:t>
      </w:r>
      <w:r>
        <w:rPr>
          <w:rFonts w:ascii="宋体" w:eastAsia="宋体" w:hint="eastAsia"/>
          <w:sz w:val="24"/>
          <w:lang w:eastAsia="zh-CN"/>
        </w:rPr>
        <w:t>或者阅读和祈祷是非常困难的。</w:t>
      </w:r>
    </w:p>
    <w:p w14:paraId="1856311D" w14:textId="77777777" w:rsidR="00F7717E" w:rsidRDefault="00000000">
      <w:pPr>
        <w:spacing w:before="285" w:line="242" w:lineRule="auto"/>
        <w:ind w:left="100" w:right="387"/>
        <w:rPr>
          <w:rFonts w:ascii="宋体" w:eastAsia="宋体"/>
          <w:sz w:val="24"/>
          <w:lang w:eastAsia="zh-CN"/>
        </w:rPr>
      </w:pPr>
      <w:r>
        <w:rPr>
          <w:rFonts w:ascii="宋体" w:eastAsia="宋体" w:hint="eastAsia"/>
          <w:sz w:val="24"/>
          <w:lang w:eastAsia="zh-CN"/>
        </w:rPr>
        <w:t>保持对自己内心的警惕是一项具有挑战性的任务。对于一个属世的人来说</w:t>
      </w:r>
      <w:r>
        <w:rPr>
          <w:spacing w:val="-3"/>
          <w:sz w:val="24"/>
          <w:lang w:eastAsia="zh-CN"/>
        </w:rPr>
        <w:t>,</w:t>
      </w:r>
      <w:r>
        <w:rPr>
          <w:rFonts w:ascii="宋体" w:eastAsia="宋体" w:hint="eastAsia"/>
          <w:sz w:val="24"/>
          <w:lang w:eastAsia="zh-CN"/>
        </w:rPr>
        <w:t>任何与灵性有关的事情都很困难</w:t>
      </w:r>
      <w:r>
        <w:rPr>
          <w:spacing w:val="-3"/>
          <w:sz w:val="24"/>
          <w:lang w:eastAsia="zh-CN"/>
        </w:rPr>
        <w:t>,</w:t>
      </w:r>
      <w:r>
        <w:rPr>
          <w:rFonts w:ascii="宋体" w:eastAsia="宋体" w:hint="eastAsia"/>
          <w:sz w:val="24"/>
          <w:lang w:eastAsia="zh-CN"/>
        </w:rPr>
        <w:t>障碍使他们气馁。他们对属灵的事情感到筋疲力尽</w:t>
      </w:r>
      <w:r>
        <w:rPr>
          <w:sz w:val="24"/>
          <w:lang w:eastAsia="zh-CN"/>
        </w:rPr>
        <w:t>,</w:t>
      </w:r>
      <w:r>
        <w:rPr>
          <w:rFonts w:ascii="宋体" w:eastAsia="宋体" w:hint="eastAsia"/>
          <w:sz w:val="24"/>
          <w:lang w:eastAsia="zh-CN"/>
        </w:rPr>
        <w:t>正如我们在玛拉基书</w:t>
      </w:r>
      <w:r>
        <w:rPr>
          <w:sz w:val="24"/>
          <w:lang w:eastAsia="zh-CN"/>
        </w:rPr>
        <w:t>1</w:t>
      </w:r>
      <w:r>
        <w:rPr>
          <w:spacing w:val="-1"/>
          <w:sz w:val="24"/>
          <w:lang w:eastAsia="zh-CN"/>
        </w:rPr>
        <w:t>:</w:t>
      </w:r>
      <w:r>
        <w:rPr>
          <w:sz w:val="24"/>
          <w:lang w:eastAsia="zh-CN"/>
        </w:rPr>
        <w:t>1</w:t>
      </w:r>
      <w:r>
        <w:rPr>
          <w:spacing w:val="-1"/>
          <w:sz w:val="24"/>
          <w:lang w:eastAsia="zh-CN"/>
        </w:rPr>
        <w:t>3</w:t>
      </w:r>
      <w:r>
        <w:rPr>
          <w:rFonts w:ascii="宋体" w:eastAsia="宋体" w:hint="eastAsia"/>
          <w:sz w:val="24"/>
          <w:lang w:eastAsia="zh-CN"/>
        </w:rPr>
        <w:t>中看到的那样</w:t>
      </w:r>
      <w:r>
        <w:rPr>
          <w:sz w:val="24"/>
          <w:lang w:eastAsia="zh-CN"/>
        </w:rPr>
        <w:t>,</w:t>
      </w:r>
      <w:r>
        <w:rPr>
          <w:rFonts w:ascii="宋体" w:eastAsia="宋体" w:hint="eastAsia"/>
          <w:spacing w:val="14"/>
          <w:sz w:val="24"/>
          <w:lang w:eastAsia="zh-CN"/>
        </w:rPr>
        <w:t>他们惊呼</w:t>
      </w:r>
      <w:r>
        <w:rPr>
          <w:spacing w:val="-1"/>
          <w:sz w:val="24"/>
          <w:lang w:eastAsia="zh-CN"/>
        </w:rPr>
        <w:t>"</w:t>
      </w:r>
      <w:r>
        <w:rPr>
          <w:rFonts w:ascii="宋体" w:eastAsia="宋体" w:hint="eastAsia"/>
          <w:sz w:val="24"/>
          <w:lang w:eastAsia="zh-CN"/>
        </w:rPr>
        <w:t>这是什么重担</w:t>
      </w:r>
      <w:r>
        <w:rPr>
          <w:spacing w:val="-1"/>
          <w:sz w:val="24"/>
          <w:lang w:eastAsia="zh-CN"/>
        </w:rPr>
        <w:t>!"</w:t>
      </w:r>
      <w:r>
        <w:rPr>
          <w:rFonts w:ascii="宋体" w:eastAsia="宋体" w:hint="eastAsia"/>
          <w:sz w:val="24"/>
          <w:lang w:eastAsia="zh-CN"/>
        </w:rPr>
        <w:t>然而</w:t>
      </w:r>
      <w:r>
        <w:rPr>
          <w:sz w:val="24"/>
          <w:lang w:eastAsia="zh-CN"/>
        </w:rPr>
        <w:t>,</w:t>
      </w:r>
      <w:r>
        <w:rPr>
          <w:rFonts w:ascii="宋体" w:eastAsia="宋体" w:hint="eastAsia"/>
          <w:sz w:val="24"/>
          <w:lang w:eastAsia="zh-CN"/>
        </w:rPr>
        <w:t>他们可以像马一样</w:t>
      </w:r>
      <w:r>
        <w:rPr>
          <w:sz w:val="24"/>
          <w:lang w:eastAsia="zh-CN"/>
        </w:rPr>
        <w:t>,</w:t>
      </w:r>
      <w:r>
        <w:rPr>
          <w:rFonts w:ascii="宋体" w:eastAsia="宋体" w:hint="eastAsia"/>
          <w:sz w:val="24"/>
          <w:lang w:eastAsia="zh-CN"/>
        </w:rPr>
        <w:t>不知疲倦地在世俗事务上工作一整天。我要求你试着花一个安息日专注于属灵和属天的思想</w:t>
      </w:r>
      <w:r>
        <w:rPr>
          <w:spacing w:val="-3"/>
          <w:sz w:val="24"/>
          <w:lang w:eastAsia="zh-CN"/>
        </w:rPr>
        <w:t>,</w:t>
      </w:r>
      <w:r>
        <w:rPr>
          <w:rFonts w:ascii="宋体" w:eastAsia="宋体" w:hint="eastAsia"/>
          <w:sz w:val="24"/>
          <w:lang w:eastAsia="zh-CN"/>
        </w:rPr>
        <w:t>早上早起</w:t>
      </w:r>
      <w:r>
        <w:rPr>
          <w:sz w:val="24"/>
          <w:lang w:eastAsia="zh-CN"/>
        </w:rPr>
        <w:t>,</w:t>
      </w:r>
      <w:r>
        <w:rPr>
          <w:rFonts w:ascii="宋体" w:eastAsia="宋体" w:hint="eastAsia"/>
          <w:sz w:val="24"/>
          <w:lang w:eastAsia="zh-CN"/>
        </w:rPr>
        <w:t>在你的密室里独自祷告</w:t>
      </w:r>
      <w:r>
        <w:rPr>
          <w:spacing w:val="-3"/>
          <w:sz w:val="24"/>
          <w:lang w:eastAsia="zh-CN"/>
        </w:rPr>
        <w:t>,</w:t>
      </w:r>
      <w:r>
        <w:rPr>
          <w:rFonts w:ascii="宋体" w:eastAsia="宋体" w:hint="eastAsia"/>
          <w:sz w:val="24"/>
          <w:lang w:eastAsia="zh-CN"/>
        </w:rPr>
        <w:t>阅读、倾听、默想</w:t>
      </w:r>
      <w:r>
        <w:rPr>
          <w:sz w:val="24"/>
          <w:lang w:eastAsia="zh-CN"/>
        </w:rPr>
        <w:t>,</w:t>
      </w:r>
      <w:r>
        <w:rPr>
          <w:rFonts w:ascii="宋体" w:eastAsia="宋体" w:hint="eastAsia"/>
          <w:sz w:val="24"/>
          <w:lang w:eastAsia="zh-CN"/>
        </w:rPr>
        <w:t>并与他人讨论美好的事物。看看如果你的心是属肉体的</w:t>
      </w:r>
      <w:r>
        <w:rPr>
          <w:spacing w:val="-3"/>
          <w:sz w:val="24"/>
          <w:lang w:eastAsia="zh-CN"/>
        </w:rPr>
        <w:t>,</w:t>
      </w:r>
      <w:r>
        <w:rPr>
          <w:rFonts w:ascii="宋体" w:eastAsia="宋体" w:hint="eastAsia"/>
          <w:spacing w:val="-5"/>
          <w:sz w:val="24"/>
          <w:lang w:eastAsia="zh-CN"/>
        </w:rPr>
        <w:t>这对你的心来说会有多么疲惫。 另一方面</w:t>
      </w:r>
      <w:r>
        <w:rPr>
          <w:spacing w:val="2"/>
          <w:sz w:val="24"/>
          <w:lang w:eastAsia="zh-CN"/>
        </w:rPr>
        <w:t>,</w:t>
      </w:r>
      <w:r>
        <w:rPr>
          <w:rFonts w:ascii="宋体" w:eastAsia="宋体" w:hint="eastAsia"/>
          <w:sz w:val="24"/>
          <w:lang w:eastAsia="zh-CN"/>
        </w:rPr>
        <w:t>一个属灵的心认为安息日是一种快乐</w:t>
      </w:r>
      <w:r>
        <w:rPr>
          <w:spacing w:val="-3"/>
          <w:sz w:val="24"/>
          <w:lang w:eastAsia="zh-CN"/>
        </w:rPr>
        <w:t>,</w:t>
      </w:r>
      <w:r>
        <w:rPr>
          <w:rFonts w:ascii="宋体" w:eastAsia="宋体" w:hint="eastAsia"/>
          <w:spacing w:val="-8"/>
          <w:sz w:val="24"/>
          <w:lang w:eastAsia="zh-CN"/>
        </w:rPr>
        <w:t>对这</w:t>
      </w:r>
      <w:r>
        <w:rPr>
          <w:rFonts w:ascii="宋体" w:eastAsia="宋体" w:hint="eastAsia"/>
          <w:sz w:val="24"/>
          <w:lang w:eastAsia="zh-CN"/>
        </w:rPr>
        <w:t>样的人来说</w:t>
      </w:r>
      <w:r>
        <w:rPr>
          <w:spacing w:val="-3"/>
          <w:sz w:val="24"/>
          <w:lang w:eastAsia="zh-CN"/>
        </w:rPr>
        <w:t>,</w:t>
      </w:r>
      <w:r>
        <w:rPr>
          <w:rFonts w:ascii="宋体" w:eastAsia="宋体" w:hint="eastAsia"/>
          <w:sz w:val="24"/>
          <w:lang w:eastAsia="zh-CN"/>
        </w:rPr>
        <w:t>它只是他们在天国永恒安息的一种类型和先兆。属灵的人把安息日看作是休息的日子</w:t>
      </w:r>
      <w:r>
        <w:rPr>
          <w:spacing w:val="-3"/>
          <w:sz w:val="24"/>
          <w:lang w:eastAsia="zh-CN"/>
        </w:rPr>
        <w:t>,</w:t>
      </w:r>
      <w:r>
        <w:rPr>
          <w:rFonts w:ascii="宋体" w:eastAsia="宋体" w:hint="eastAsia"/>
          <w:sz w:val="24"/>
          <w:lang w:eastAsia="zh-CN"/>
        </w:rPr>
        <w:t>但属世的人很快就会对属灵的事情感到疲惫</w:t>
      </w:r>
      <w:r>
        <w:rPr>
          <w:sz w:val="24"/>
          <w:lang w:eastAsia="zh-CN"/>
        </w:rPr>
        <w:t>,</w:t>
      </w:r>
      <w:r>
        <w:rPr>
          <w:rFonts w:ascii="宋体" w:eastAsia="宋体" w:hint="eastAsia"/>
          <w:sz w:val="24"/>
          <w:lang w:eastAsia="zh-CN"/>
        </w:rPr>
        <w:t>并放弃。在尼希米记</w:t>
      </w:r>
      <w:r>
        <w:rPr>
          <w:spacing w:val="-2"/>
          <w:sz w:val="24"/>
          <w:lang w:eastAsia="zh-CN"/>
        </w:rPr>
        <w:t>4</w:t>
      </w:r>
      <w:r>
        <w:rPr>
          <w:spacing w:val="-1"/>
          <w:sz w:val="24"/>
          <w:lang w:eastAsia="zh-CN"/>
        </w:rPr>
        <w:t>:</w:t>
      </w:r>
      <w:r>
        <w:rPr>
          <w:spacing w:val="3"/>
          <w:sz w:val="24"/>
          <w:lang w:eastAsia="zh-CN"/>
        </w:rPr>
        <w:t>6</w:t>
      </w:r>
      <w:r>
        <w:rPr>
          <w:rFonts w:ascii="宋体" w:eastAsia="宋体" w:hint="eastAsia"/>
          <w:sz w:val="24"/>
          <w:lang w:eastAsia="zh-CN"/>
        </w:rPr>
        <w:t>中</w:t>
      </w:r>
      <w:r>
        <w:rPr>
          <w:sz w:val="24"/>
          <w:lang w:eastAsia="zh-CN"/>
        </w:rPr>
        <w:t>,</w:t>
      </w:r>
      <w:r>
        <w:rPr>
          <w:rFonts w:ascii="宋体" w:eastAsia="宋体" w:hint="eastAsia"/>
          <w:sz w:val="24"/>
          <w:lang w:eastAsia="zh-CN"/>
        </w:rPr>
        <w:t>我们读到尼希米和他的团队在工作中面临的挑战</w:t>
      </w:r>
      <w:r>
        <w:rPr>
          <w:spacing w:val="-3"/>
          <w:sz w:val="24"/>
          <w:lang w:eastAsia="zh-CN"/>
        </w:rPr>
        <w:t>,</w:t>
      </w:r>
      <w:r>
        <w:rPr>
          <w:rFonts w:ascii="宋体" w:eastAsia="宋体" w:hint="eastAsia"/>
          <w:sz w:val="24"/>
          <w:lang w:eastAsia="zh-CN"/>
        </w:rPr>
        <w:t>但他们坚持下去</w:t>
      </w:r>
      <w:r>
        <w:rPr>
          <w:sz w:val="24"/>
          <w:lang w:eastAsia="zh-CN"/>
        </w:rPr>
        <w:t>,</w:t>
      </w:r>
      <w:r>
        <w:rPr>
          <w:rFonts w:ascii="宋体" w:eastAsia="宋体" w:hint="eastAsia"/>
          <w:sz w:val="24"/>
          <w:lang w:eastAsia="zh-CN"/>
        </w:rPr>
        <w:t>因为他们下定决心。因此</w:t>
      </w:r>
      <w:r>
        <w:rPr>
          <w:sz w:val="24"/>
          <w:lang w:eastAsia="zh-CN"/>
        </w:rPr>
        <w:t>,</w:t>
      </w:r>
      <w:r>
        <w:rPr>
          <w:rFonts w:ascii="宋体" w:eastAsia="宋体" w:hint="eastAsia"/>
          <w:sz w:val="24"/>
          <w:lang w:eastAsia="zh-CN"/>
        </w:rPr>
        <w:t>完成一项任务的意愿取决于一个人的心态。如果一个人是属世的</w:t>
      </w:r>
      <w:r>
        <w:rPr>
          <w:spacing w:val="-3"/>
          <w:sz w:val="24"/>
          <w:lang w:eastAsia="zh-CN"/>
        </w:rPr>
        <w:t>,</w:t>
      </w:r>
      <w:r>
        <w:rPr>
          <w:rFonts w:ascii="宋体" w:eastAsia="宋体" w:hint="eastAsia"/>
          <w:sz w:val="24"/>
          <w:lang w:eastAsia="zh-CN"/>
        </w:rPr>
        <w:t>他们会完成自己的世俗工作</w:t>
      </w:r>
      <w:r>
        <w:rPr>
          <w:sz w:val="24"/>
          <w:lang w:eastAsia="zh-CN"/>
        </w:rPr>
        <w:t>,</w:t>
      </w:r>
      <w:r>
        <w:rPr>
          <w:rFonts w:ascii="宋体" w:eastAsia="宋体" w:hint="eastAsia"/>
          <w:sz w:val="24"/>
          <w:lang w:eastAsia="zh-CN"/>
        </w:rPr>
        <w:t>因为他们喜欢它</w:t>
      </w:r>
      <w:r>
        <w:rPr>
          <w:spacing w:val="-3"/>
          <w:sz w:val="24"/>
          <w:lang w:eastAsia="zh-CN"/>
        </w:rPr>
        <w:t>,</w:t>
      </w:r>
      <w:r>
        <w:rPr>
          <w:rFonts w:ascii="宋体" w:eastAsia="宋体" w:hint="eastAsia"/>
          <w:sz w:val="24"/>
          <w:lang w:eastAsia="zh-CN"/>
        </w:rPr>
        <w:t>而如果他们从事属灵的工作</w:t>
      </w:r>
      <w:r>
        <w:rPr>
          <w:sz w:val="24"/>
          <w:lang w:eastAsia="zh-CN"/>
        </w:rPr>
        <w:t>,</w:t>
      </w:r>
      <w:r>
        <w:rPr>
          <w:rFonts w:ascii="宋体" w:eastAsia="宋体" w:hint="eastAsia"/>
          <w:sz w:val="24"/>
          <w:lang w:eastAsia="zh-CN"/>
        </w:rPr>
        <w:t>他们会半途而废。他们很少完成任何属灵的工作</w:t>
      </w:r>
      <w:r>
        <w:rPr>
          <w:spacing w:val="-3"/>
          <w:sz w:val="24"/>
          <w:lang w:eastAsia="zh-CN"/>
        </w:rPr>
        <w:t>,</w:t>
      </w:r>
      <w:r>
        <w:rPr>
          <w:rFonts w:ascii="宋体" w:eastAsia="宋体" w:hint="eastAsia"/>
          <w:sz w:val="24"/>
          <w:lang w:eastAsia="zh-CN"/>
        </w:rPr>
        <w:t>因为他们缺乏这样做的愿望。然而</w:t>
      </w:r>
      <w:r>
        <w:rPr>
          <w:sz w:val="24"/>
          <w:lang w:eastAsia="zh-CN"/>
        </w:rPr>
        <w:t>,</w:t>
      </w:r>
      <w:r>
        <w:rPr>
          <w:rFonts w:ascii="宋体" w:eastAsia="宋体" w:hint="eastAsia"/>
          <w:sz w:val="24"/>
          <w:lang w:eastAsia="zh-CN"/>
        </w:rPr>
        <w:t>如果一个人有一颗属灵的心</w:t>
      </w:r>
      <w:r>
        <w:rPr>
          <w:sz w:val="24"/>
          <w:lang w:eastAsia="zh-CN"/>
        </w:rPr>
        <w:t>,</w:t>
      </w:r>
      <w:r>
        <w:rPr>
          <w:rFonts w:ascii="宋体" w:eastAsia="宋体" w:hint="eastAsia"/>
          <w:sz w:val="24"/>
          <w:lang w:eastAsia="zh-CN"/>
        </w:rPr>
        <w:t>并开始一项属灵的任务</w:t>
      </w:r>
      <w:r>
        <w:rPr>
          <w:spacing w:val="-3"/>
          <w:sz w:val="24"/>
          <w:lang w:eastAsia="zh-CN"/>
        </w:rPr>
        <w:t>,</w:t>
      </w:r>
      <w:r>
        <w:rPr>
          <w:rFonts w:ascii="宋体" w:eastAsia="宋体" w:hint="eastAsia"/>
          <w:spacing w:val="-7"/>
          <w:sz w:val="24"/>
          <w:lang w:eastAsia="zh-CN"/>
        </w:rPr>
        <w:t>他们会坚持到底。 最后</w:t>
      </w:r>
      <w:r>
        <w:rPr>
          <w:spacing w:val="2"/>
          <w:sz w:val="24"/>
          <w:lang w:eastAsia="zh-CN"/>
        </w:rPr>
        <w:t>,</w:t>
      </w:r>
      <w:r>
        <w:rPr>
          <w:rFonts w:ascii="宋体" w:eastAsia="宋体" w:hint="eastAsia"/>
          <w:sz w:val="24"/>
          <w:lang w:eastAsia="zh-CN"/>
        </w:rPr>
        <w:t>一个属世的人是一个通过基于他们的智力、性情和气质的世俗视角来理解圣经中所揭示的属天真理的人。我相信这在这个背景下是一个特别的重点</w:t>
      </w:r>
      <w:r>
        <w:rPr>
          <w:spacing w:val="-3"/>
          <w:sz w:val="24"/>
          <w:lang w:eastAsia="zh-CN"/>
        </w:rPr>
        <w:t>,</w:t>
      </w:r>
      <w:r>
        <w:rPr>
          <w:rFonts w:ascii="宋体" w:eastAsia="宋体" w:hint="eastAsia"/>
          <w:sz w:val="24"/>
          <w:lang w:eastAsia="zh-CN"/>
        </w:rPr>
        <w:t>因为使徒正在讨论那些反对他的事工并且是基督十字架的对手的人。这些人有属世的思想</w:t>
      </w:r>
      <w:r>
        <w:rPr>
          <w:sz w:val="24"/>
          <w:lang w:eastAsia="zh-CN"/>
        </w:rPr>
        <w:t>,</w:t>
      </w:r>
      <w:r>
        <w:rPr>
          <w:rFonts w:ascii="宋体" w:eastAsia="宋体" w:hint="eastAsia"/>
          <w:sz w:val="24"/>
          <w:lang w:eastAsia="zh-CN"/>
        </w:rPr>
        <w:t>因此</w:t>
      </w:r>
      <w:r>
        <w:rPr>
          <w:spacing w:val="-3"/>
          <w:sz w:val="24"/>
          <w:lang w:eastAsia="zh-CN"/>
        </w:rPr>
        <w:t>,</w:t>
      </w:r>
      <w:r>
        <w:rPr>
          <w:rFonts w:ascii="宋体" w:eastAsia="宋体" w:hint="eastAsia"/>
          <w:sz w:val="24"/>
          <w:lang w:eastAsia="zh-CN"/>
        </w:rPr>
        <w:t>他们不欣赏我们向他们展示的属灵和属天的真理也就不足为奇了。他们的思想是属世的</w:t>
      </w:r>
      <w:r>
        <w:rPr>
          <w:spacing w:val="-3"/>
          <w:sz w:val="24"/>
          <w:lang w:eastAsia="zh-CN"/>
        </w:rPr>
        <w:t>,</w:t>
      </w:r>
      <w:r>
        <w:rPr>
          <w:rFonts w:ascii="宋体" w:eastAsia="宋体" w:hint="eastAsia"/>
          <w:sz w:val="24"/>
          <w:lang w:eastAsia="zh-CN"/>
        </w:rPr>
        <w:t>所以他们只能从属世的角度来理解这些事情。</w:t>
      </w:r>
    </w:p>
    <w:p w14:paraId="3DA6F14A" w14:textId="77777777" w:rsidR="00F7717E" w:rsidRDefault="00000000">
      <w:pPr>
        <w:spacing w:before="293" w:line="242" w:lineRule="auto"/>
        <w:ind w:left="100" w:right="334"/>
        <w:rPr>
          <w:rFonts w:ascii="宋体" w:eastAsia="宋体"/>
          <w:sz w:val="24"/>
          <w:lang w:eastAsia="zh-CN"/>
        </w:rPr>
      </w:pPr>
      <w:r>
        <w:rPr>
          <w:rFonts w:ascii="宋体" w:eastAsia="宋体" w:hint="eastAsia"/>
          <w:sz w:val="24"/>
          <w:lang w:eastAsia="zh-CN"/>
        </w:rPr>
        <w:t>使徒给腓立比人传达的主要信息是什么</w:t>
      </w:r>
      <w:r>
        <w:rPr>
          <w:spacing w:val="-3"/>
          <w:sz w:val="24"/>
          <w:lang w:eastAsia="zh-CN"/>
        </w:rPr>
        <w:t>?</w:t>
      </w:r>
      <w:r>
        <w:rPr>
          <w:rFonts w:ascii="宋体" w:eastAsia="宋体" w:hint="eastAsia"/>
          <w:sz w:val="24"/>
          <w:lang w:eastAsia="zh-CN"/>
        </w:rPr>
        <w:t>这是使世界与上帝和好</w:t>
      </w:r>
      <w:r>
        <w:rPr>
          <w:sz w:val="24"/>
          <w:lang w:eastAsia="zh-CN"/>
        </w:rPr>
        <w:t>,</w:t>
      </w:r>
      <w:r>
        <w:rPr>
          <w:rFonts w:ascii="宋体" w:eastAsia="宋体" w:hint="eastAsia"/>
          <w:sz w:val="24"/>
          <w:lang w:eastAsia="zh-CN"/>
        </w:rPr>
        <w:t>与上帝和平相处</w:t>
      </w:r>
      <w:r>
        <w:rPr>
          <w:sz w:val="24"/>
          <w:lang w:eastAsia="zh-CN"/>
        </w:rPr>
        <w:t>,</w:t>
      </w:r>
      <w:r>
        <w:rPr>
          <w:rFonts w:ascii="宋体" w:eastAsia="宋体" w:hint="eastAsia"/>
          <w:sz w:val="24"/>
          <w:lang w:eastAsia="zh-CN"/>
        </w:rPr>
        <w:t>以及我们通过耶稣基督得称为义的方式。在宗教中</w:t>
      </w:r>
      <w:r>
        <w:rPr>
          <w:spacing w:val="-3"/>
          <w:sz w:val="24"/>
          <w:lang w:eastAsia="zh-CN"/>
        </w:rPr>
        <w:t>,</w:t>
      </w:r>
      <w:r>
        <w:rPr>
          <w:rFonts w:ascii="宋体" w:eastAsia="宋体" w:hint="eastAsia"/>
          <w:sz w:val="24"/>
          <w:lang w:eastAsia="zh-CN"/>
        </w:rPr>
        <w:t>没有任何方面比通过耶稣基督实现和解和称义 的教义更属灵、属天和神圣。即使一个性情属世的人可能理解赦免罪恶和与上帝和好的必要性</w:t>
      </w:r>
      <w:r>
        <w:rPr>
          <w:spacing w:val="-3"/>
          <w:sz w:val="24"/>
          <w:lang w:eastAsia="zh-CN"/>
        </w:rPr>
        <w:t>,</w:t>
      </w:r>
      <w:r>
        <w:rPr>
          <w:rFonts w:ascii="宋体" w:eastAsia="宋体" w:hint="eastAsia"/>
          <w:sz w:val="24"/>
          <w:lang w:eastAsia="zh-CN"/>
        </w:rPr>
        <w:t>他们也可能以一种属世的方式来思考这个问题。他们对与上帝的关系以及获得罪的赦免有世俗的想法和信念。他们认为与上帝和好类似于两个人吵架后和解</w:t>
      </w:r>
      <w:r>
        <w:rPr>
          <w:spacing w:val="-3"/>
          <w:sz w:val="24"/>
          <w:lang w:eastAsia="zh-CN"/>
        </w:rPr>
        <w:t>,</w:t>
      </w:r>
      <w:r>
        <w:rPr>
          <w:rFonts w:ascii="宋体" w:eastAsia="宋体" w:hint="eastAsia"/>
          <w:sz w:val="24"/>
          <w:lang w:eastAsia="zh-CN"/>
        </w:rPr>
        <w:t>获得上帝的赦免是他们必须做的事情。然而</w:t>
      </w:r>
      <w:r>
        <w:rPr>
          <w:spacing w:val="-3"/>
          <w:sz w:val="24"/>
          <w:lang w:eastAsia="zh-CN"/>
        </w:rPr>
        <w:t>,</w:t>
      </w:r>
      <w:r>
        <w:rPr>
          <w:rFonts w:ascii="宋体" w:eastAsia="宋体" w:hint="eastAsia"/>
          <w:sz w:val="24"/>
          <w:lang w:eastAsia="zh-CN"/>
        </w:rPr>
        <w:t>通过基督的恩典在上帝面前白白称义</w:t>
      </w:r>
      <w:r>
        <w:rPr>
          <w:sz w:val="24"/>
          <w:lang w:eastAsia="zh-CN"/>
        </w:rPr>
        <w:t>,</w:t>
      </w:r>
      <w:r>
        <w:rPr>
          <w:rFonts w:ascii="宋体" w:eastAsia="宋体" w:hint="eastAsia"/>
          <w:sz w:val="24"/>
          <w:lang w:eastAsia="zh-CN"/>
        </w:rPr>
        <w:t>对于一个属世的人来说太神圣、属灵和属天了</w:t>
      </w:r>
      <w:r>
        <w:rPr>
          <w:spacing w:val="-3"/>
          <w:sz w:val="24"/>
          <w:lang w:eastAsia="zh-CN"/>
        </w:rPr>
        <w:t>,</w:t>
      </w:r>
      <w:r>
        <w:rPr>
          <w:rFonts w:ascii="宋体" w:eastAsia="宋体" w:hint="eastAsia"/>
          <w:spacing w:val="-1"/>
          <w:sz w:val="24"/>
          <w:lang w:eastAsia="zh-CN"/>
        </w:rPr>
        <w:t>无法理解。他们对上帝的理解只是以一种世俗的、属世的方式。</w:t>
      </w:r>
    </w:p>
    <w:p w14:paraId="48836FDC" w14:textId="77777777" w:rsidR="00F7717E" w:rsidRDefault="00000000">
      <w:pPr>
        <w:spacing w:before="284" w:line="242" w:lineRule="auto"/>
        <w:ind w:left="100" w:right="380"/>
        <w:rPr>
          <w:rFonts w:ascii="宋体" w:eastAsia="宋体"/>
          <w:sz w:val="24"/>
          <w:lang w:eastAsia="zh-CN"/>
        </w:rPr>
      </w:pPr>
      <w:r>
        <w:rPr>
          <w:rFonts w:ascii="宋体" w:eastAsia="宋体" w:hint="eastAsia"/>
          <w:sz w:val="24"/>
          <w:lang w:eastAsia="zh-CN"/>
        </w:rPr>
        <w:t>正如先知以赛亚在以赛亚书</w:t>
      </w:r>
      <w:r>
        <w:rPr>
          <w:sz w:val="24"/>
          <w:lang w:eastAsia="zh-CN"/>
        </w:rPr>
        <w:t>1</w:t>
      </w:r>
      <w:r>
        <w:rPr>
          <w:spacing w:val="-1"/>
          <w:sz w:val="24"/>
          <w:lang w:eastAsia="zh-CN"/>
        </w:rPr>
        <w:t>:3</w:t>
      </w:r>
      <w:r>
        <w:rPr>
          <w:rFonts w:ascii="宋体" w:eastAsia="宋体" w:hint="eastAsia"/>
          <w:sz w:val="24"/>
          <w:lang w:eastAsia="zh-CN"/>
        </w:rPr>
        <w:t>中所说</w:t>
      </w:r>
      <w:r>
        <w:rPr>
          <w:spacing w:val="-1"/>
          <w:sz w:val="24"/>
          <w:lang w:eastAsia="zh-CN"/>
        </w:rPr>
        <w:t>:"</w:t>
      </w:r>
      <w:r>
        <w:rPr>
          <w:rFonts w:ascii="宋体" w:eastAsia="宋体" w:hint="eastAsia"/>
          <w:sz w:val="24"/>
          <w:lang w:eastAsia="zh-CN"/>
        </w:rPr>
        <w:t>牛认识主人</w:t>
      </w:r>
      <w:r>
        <w:rPr>
          <w:sz w:val="24"/>
          <w:lang w:eastAsia="zh-CN"/>
        </w:rPr>
        <w:t>,</w:t>
      </w:r>
      <w:r>
        <w:rPr>
          <w:rFonts w:ascii="宋体" w:eastAsia="宋体" w:hint="eastAsia"/>
          <w:sz w:val="24"/>
          <w:lang w:eastAsia="zh-CN"/>
        </w:rPr>
        <w:t>驴认识主人的槽。</w:t>
      </w:r>
      <w:r>
        <w:rPr>
          <w:spacing w:val="-1"/>
          <w:sz w:val="24"/>
          <w:lang w:eastAsia="zh-CN"/>
        </w:rPr>
        <w:t>"</w:t>
      </w:r>
      <w:r>
        <w:rPr>
          <w:rFonts w:ascii="宋体" w:eastAsia="宋体" w:hint="eastAsia"/>
          <w:spacing w:val="-1"/>
          <w:sz w:val="24"/>
          <w:lang w:eastAsia="zh-CN"/>
        </w:rPr>
        <w:t>同样</w:t>
      </w:r>
      <w:r>
        <w:rPr>
          <w:sz w:val="24"/>
          <w:lang w:eastAsia="zh-CN"/>
        </w:rPr>
        <w:t>,</w:t>
      </w:r>
      <w:r>
        <w:rPr>
          <w:rFonts w:ascii="宋体" w:eastAsia="宋体" w:hint="eastAsia"/>
          <w:sz w:val="24"/>
          <w:lang w:eastAsia="zh-CN"/>
        </w:rPr>
        <w:t>一个属世的人认识上帝</w:t>
      </w:r>
      <w:r>
        <w:rPr>
          <w:spacing w:val="-3"/>
          <w:sz w:val="24"/>
          <w:lang w:eastAsia="zh-CN"/>
        </w:rPr>
        <w:t>,</w:t>
      </w:r>
      <w:r>
        <w:rPr>
          <w:rFonts w:ascii="宋体" w:eastAsia="宋体" w:hint="eastAsia"/>
          <w:sz w:val="24"/>
          <w:lang w:eastAsia="zh-CN"/>
        </w:rPr>
        <w:t>就像牛认识主人</w:t>
      </w:r>
      <w:r>
        <w:rPr>
          <w:sz w:val="24"/>
          <w:lang w:eastAsia="zh-CN"/>
        </w:rPr>
        <w:t>,</w:t>
      </w:r>
      <w:r>
        <w:rPr>
          <w:rFonts w:ascii="宋体" w:eastAsia="宋体" w:hint="eastAsia"/>
          <w:sz w:val="24"/>
          <w:lang w:eastAsia="zh-CN"/>
        </w:rPr>
        <w:t>驴认识喂养它的地方。牛认识主人</w:t>
      </w:r>
      <w:r>
        <w:rPr>
          <w:sz w:val="24"/>
          <w:lang w:eastAsia="zh-CN"/>
        </w:rPr>
        <w:t>,</w:t>
      </w:r>
      <w:r>
        <w:rPr>
          <w:rFonts w:ascii="宋体" w:eastAsia="宋体" w:hint="eastAsia"/>
          <w:sz w:val="24"/>
          <w:lang w:eastAsia="zh-CN"/>
        </w:rPr>
        <w:t>因为它每天都得到喂养</w:t>
      </w:r>
      <w:r>
        <w:rPr>
          <w:sz w:val="24"/>
          <w:lang w:eastAsia="zh-CN"/>
        </w:rPr>
        <w:t>,</w:t>
      </w:r>
      <w:r>
        <w:rPr>
          <w:rFonts w:ascii="宋体" w:eastAsia="宋体" w:hint="eastAsia"/>
          <w:spacing w:val="-8"/>
          <w:sz w:val="24"/>
          <w:lang w:eastAsia="zh-CN"/>
        </w:rPr>
        <w:t>所以</w:t>
      </w:r>
      <w:r>
        <w:rPr>
          <w:rFonts w:ascii="宋体" w:eastAsia="宋体" w:hint="eastAsia"/>
          <w:sz w:val="24"/>
          <w:lang w:eastAsia="zh-CN"/>
        </w:rPr>
        <w:t>一个属世的人对上帝的理解仅限于他们从上帝那里在这个世界上得到的好处。上帝使他们的庄稼生长</w:t>
      </w:r>
      <w:r>
        <w:rPr>
          <w:spacing w:val="-3"/>
          <w:sz w:val="24"/>
          <w:lang w:eastAsia="zh-CN"/>
        </w:rPr>
        <w:t>,</w:t>
      </w:r>
      <w:r>
        <w:rPr>
          <w:rFonts w:ascii="宋体" w:eastAsia="宋体" w:hint="eastAsia"/>
          <w:sz w:val="24"/>
          <w:lang w:eastAsia="zh-CN"/>
        </w:rPr>
        <w:t>或确保他们的安全旅行。一个属世的人可能达到一种理解的程度</w:t>
      </w:r>
      <w:r>
        <w:rPr>
          <w:sz w:val="24"/>
          <w:lang w:eastAsia="zh-CN"/>
        </w:rPr>
        <w:t>,</w:t>
      </w:r>
      <w:r>
        <w:rPr>
          <w:rFonts w:ascii="宋体" w:eastAsia="宋体" w:hint="eastAsia"/>
          <w:sz w:val="24"/>
          <w:lang w:eastAsia="zh-CN"/>
        </w:rPr>
        <w:t>他们把上帝看作是今生美好事物的供应者</w:t>
      </w:r>
      <w:r>
        <w:rPr>
          <w:spacing w:val="-3"/>
          <w:sz w:val="24"/>
          <w:lang w:eastAsia="zh-CN"/>
        </w:rPr>
        <w:t>,</w:t>
      </w:r>
      <w:r>
        <w:rPr>
          <w:rFonts w:ascii="宋体" w:eastAsia="宋体" w:hint="eastAsia"/>
          <w:sz w:val="24"/>
          <w:lang w:eastAsia="zh-CN"/>
        </w:rPr>
        <w:t>但一个属灵和属天的人把上帝看作是上帝。他们不只是简单地把上帝看作是在这个世界上从上帝那里得到好处的好</w:t>
      </w:r>
      <w:r>
        <w:rPr>
          <w:spacing w:val="-3"/>
          <w:sz w:val="24"/>
          <w:lang w:eastAsia="zh-CN"/>
        </w:rPr>
        <w:t>,</w:t>
      </w:r>
      <w:r>
        <w:rPr>
          <w:rFonts w:ascii="宋体" w:eastAsia="宋体" w:hint="eastAsia"/>
          <w:sz w:val="24"/>
          <w:lang w:eastAsia="zh-CN"/>
        </w:rPr>
        <w:t>而是看到上帝本来的样子。他</w:t>
      </w:r>
      <w:r>
        <w:rPr>
          <w:rFonts w:ascii="宋体" w:eastAsia="宋体" w:hint="eastAsia"/>
          <w:spacing w:val="-2"/>
          <w:sz w:val="24"/>
          <w:lang w:eastAsia="zh-CN"/>
        </w:rPr>
        <w:t>们看到了上帝的面。有人认识另一个人和动物认识一个人之间有很大的区别。 牛认识主人</w:t>
      </w:r>
      <w:r>
        <w:rPr>
          <w:spacing w:val="-3"/>
          <w:sz w:val="24"/>
          <w:lang w:eastAsia="zh-CN"/>
        </w:rPr>
        <w:t>,</w:t>
      </w:r>
      <w:r>
        <w:rPr>
          <w:rFonts w:ascii="宋体" w:eastAsia="宋体" w:hint="eastAsia"/>
          <w:sz w:val="24"/>
          <w:lang w:eastAsia="zh-CN"/>
        </w:rPr>
        <w:t>认识那个给它带来干草和粮食的人</w:t>
      </w:r>
      <w:r>
        <w:rPr>
          <w:sz w:val="24"/>
          <w:lang w:eastAsia="zh-CN"/>
        </w:rPr>
        <w:t>,</w:t>
      </w:r>
      <w:r>
        <w:rPr>
          <w:rFonts w:ascii="宋体" w:eastAsia="宋体" w:hint="eastAsia"/>
          <w:sz w:val="24"/>
          <w:lang w:eastAsia="zh-CN"/>
        </w:rPr>
        <w:t>但人以更深的方式认识另一个人。人了解人性的本</w:t>
      </w:r>
    </w:p>
    <w:p w14:paraId="75672BCD"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1208525C" w14:textId="77777777" w:rsidR="00F7717E" w:rsidRDefault="00000000">
      <w:pPr>
        <w:spacing w:before="62" w:line="242" w:lineRule="auto"/>
        <w:ind w:left="100" w:right="361"/>
        <w:rPr>
          <w:rFonts w:ascii="宋体" w:eastAsia="宋体"/>
          <w:sz w:val="24"/>
          <w:lang w:eastAsia="zh-CN"/>
        </w:rPr>
      </w:pPr>
      <w:r>
        <w:rPr>
          <w:rFonts w:ascii="宋体" w:eastAsia="宋体" w:hint="eastAsia"/>
          <w:sz w:val="24"/>
          <w:lang w:eastAsia="zh-CN"/>
        </w:rPr>
        <w:lastRenderedPageBreak/>
        <w:t>质</w:t>
      </w:r>
      <w:r>
        <w:rPr>
          <w:spacing w:val="-3"/>
          <w:sz w:val="24"/>
          <w:lang w:eastAsia="zh-CN"/>
        </w:rPr>
        <w:t>,</w:t>
      </w:r>
      <w:r>
        <w:rPr>
          <w:rFonts w:ascii="宋体" w:eastAsia="宋体" w:hint="eastAsia"/>
          <w:sz w:val="24"/>
          <w:lang w:eastAsia="zh-CN"/>
        </w:rPr>
        <w:t>知道作为一个理性生物意味着什么。同样</w:t>
      </w:r>
      <w:r>
        <w:rPr>
          <w:sz w:val="24"/>
          <w:lang w:eastAsia="zh-CN"/>
        </w:rPr>
        <w:t>,</w:t>
      </w:r>
      <w:r>
        <w:rPr>
          <w:rFonts w:ascii="宋体" w:eastAsia="宋体" w:hint="eastAsia"/>
          <w:sz w:val="24"/>
          <w:lang w:eastAsia="zh-CN"/>
        </w:rPr>
        <w:t>一个属灵的人比其他人更深刻地认识上帝。他们看到上帝的面</w:t>
      </w:r>
      <w:r>
        <w:rPr>
          <w:spacing w:val="-3"/>
          <w:sz w:val="24"/>
          <w:lang w:eastAsia="zh-CN"/>
        </w:rPr>
        <w:t>,</w:t>
      </w:r>
      <w:r>
        <w:rPr>
          <w:rFonts w:ascii="宋体" w:eastAsia="宋体" w:hint="eastAsia"/>
          <w:sz w:val="24"/>
          <w:lang w:eastAsia="zh-CN"/>
        </w:rPr>
        <w:t>了解上帝的本性。一个属灵的人</w:t>
      </w:r>
      <w:r>
        <w:rPr>
          <w:sz w:val="24"/>
          <w:lang w:eastAsia="zh-CN"/>
        </w:rPr>
        <w:t>,</w:t>
      </w:r>
      <w:r>
        <w:rPr>
          <w:rFonts w:ascii="宋体" w:eastAsia="宋体" w:hint="eastAsia"/>
          <w:sz w:val="24"/>
          <w:lang w:eastAsia="zh-CN"/>
        </w:rPr>
        <w:t>一个内心纯洁的人对上帝的认识与一个属世的人对上帝的认识之间的差异是巨大的。正如牛认识那个把它带到肥沃牧场的人一样</w:t>
      </w:r>
      <w:r>
        <w:rPr>
          <w:spacing w:val="-3"/>
          <w:sz w:val="24"/>
          <w:lang w:eastAsia="zh-CN"/>
        </w:rPr>
        <w:t>,</w:t>
      </w:r>
      <w:r>
        <w:rPr>
          <w:rFonts w:ascii="宋体" w:eastAsia="宋体" w:hint="eastAsia"/>
          <w:sz w:val="24"/>
          <w:lang w:eastAsia="zh-CN"/>
        </w:rPr>
        <w:t>一个属世的人认识上帝是美好事物的赐予者。相比之下</w:t>
      </w:r>
      <w:r>
        <w:rPr>
          <w:sz w:val="24"/>
          <w:lang w:eastAsia="zh-CN"/>
        </w:rPr>
        <w:t>,</w:t>
      </w:r>
      <w:r>
        <w:rPr>
          <w:rFonts w:ascii="宋体" w:eastAsia="宋体" w:hint="eastAsia"/>
          <w:sz w:val="24"/>
          <w:lang w:eastAsia="zh-CN"/>
        </w:rPr>
        <w:t>一个属灵的人认识上帝</w:t>
      </w:r>
      <w:r>
        <w:rPr>
          <w:sz w:val="24"/>
          <w:lang w:eastAsia="zh-CN"/>
        </w:rPr>
        <w:t>,</w:t>
      </w:r>
      <w:r>
        <w:rPr>
          <w:rFonts w:ascii="宋体" w:eastAsia="宋体" w:hint="eastAsia"/>
          <w:sz w:val="24"/>
          <w:lang w:eastAsia="zh-CN"/>
        </w:rPr>
        <w:t>就像一个人认识另一个人一样</w:t>
      </w:r>
      <w:r>
        <w:rPr>
          <w:spacing w:val="-3"/>
          <w:sz w:val="24"/>
          <w:lang w:eastAsia="zh-CN"/>
        </w:rPr>
        <w:t>,</w:t>
      </w:r>
      <w:r>
        <w:rPr>
          <w:rFonts w:ascii="宋体" w:eastAsia="宋体" w:hint="eastAsia"/>
          <w:sz w:val="24"/>
          <w:lang w:eastAsia="zh-CN"/>
        </w:rPr>
        <w:t>尽管不是完全卓越。属灵的心领会上帝和属世的心领会上帝之间</w:t>
      </w:r>
      <w:r>
        <w:rPr>
          <w:rFonts w:ascii="宋体" w:eastAsia="宋体" w:hint="eastAsia"/>
          <w:spacing w:val="-8"/>
          <w:sz w:val="24"/>
          <w:lang w:eastAsia="zh-CN"/>
        </w:rPr>
        <w:t>有很大的区别。 还有许多其他属灵和神圣的真理</w:t>
      </w:r>
      <w:r>
        <w:rPr>
          <w:sz w:val="24"/>
          <w:lang w:eastAsia="zh-CN"/>
        </w:rPr>
        <w:t>,</w:t>
      </w:r>
      <w:r>
        <w:rPr>
          <w:rFonts w:ascii="宋体" w:eastAsia="宋体" w:hint="eastAsia"/>
          <w:sz w:val="24"/>
          <w:lang w:eastAsia="zh-CN"/>
        </w:rPr>
        <w:t>属世的心智只能以属世的方式领会。例如</w:t>
      </w:r>
      <w:r>
        <w:rPr>
          <w:spacing w:val="-3"/>
          <w:sz w:val="24"/>
          <w:lang w:eastAsia="zh-CN"/>
        </w:rPr>
        <w:t>,</w:t>
      </w:r>
      <w:r>
        <w:rPr>
          <w:rFonts w:ascii="宋体" w:eastAsia="宋体" w:hint="eastAsia"/>
          <w:sz w:val="24"/>
          <w:lang w:eastAsia="zh-CN"/>
        </w:rPr>
        <w:t>考虑天堂。属世的心智如何感知它</w:t>
      </w:r>
      <w:r>
        <w:rPr>
          <w:sz w:val="24"/>
          <w:lang w:eastAsia="zh-CN"/>
        </w:rPr>
        <w:t>?</w:t>
      </w:r>
      <w:r>
        <w:rPr>
          <w:rFonts w:ascii="宋体" w:eastAsia="宋体" w:hint="eastAsia"/>
          <w:spacing w:val="-1"/>
          <w:sz w:val="24"/>
          <w:lang w:eastAsia="zh-CN"/>
        </w:rPr>
        <w:t>他们感知到他们将摆脱痛苦</w:t>
      </w:r>
      <w:r>
        <w:rPr>
          <w:sz w:val="24"/>
          <w:lang w:eastAsia="zh-CN"/>
        </w:rPr>
        <w:t>,</w:t>
      </w:r>
      <w:r>
        <w:rPr>
          <w:rFonts w:ascii="宋体" w:eastAsia="宋体" w:hint="eastAsia"/>
          <w:sz w:val="24"/>
          <w:lang w:eastAsia="zh-CN"/>
        </w:rPr>
        <w:t>将体验某种荣耀</w:t>
      </w:r>
      <w:r>
        <w:rPr>
          <w:sz w:val="24"/>
          <w:lang w:eastAsia="zh-CN"/>
        </w:rPr>
        <w:t>,</w:t>
      </w:r>
      <w:r>
        <w:rPr>
          <w:rFonts w:ascii="宋体" w:eastAsia="宋体" w:hint="eastAsia"/>
          <w:sz w:val="24"/>
          <w:lang w:eastAsia="zh-CN"/>
        </w:rPr>
        <w:t>但他们不知道那是什么。他们想象它是一些宏伟、荣耀的事物</w:t>
      </w:r>
      <w:r>
        <w:rPr>
          <w:spacing w:val="-3"/>
          <w:sz w:val="24"/>
          <w:lang w:eastAsia="zh-CN"/>
        </w:rPr>
        <w:t>,</w:t>
      </w:r>
      <w:r>
        <w:rPr>
          <w:rFonts w:ascii="宋体" w:eastAsia="宋体" w:hint="eastAsia"/>
          <w:sz w:val="24"/>
          <w:lang w:eastAsia="zh-CN"/>
        </w:rPr>
        <w:t>他们将在那里生活在快乐中</w:t>
      </w:r>
      <w:r>
        <w:rPr>
          <w:sz w:val="24"/>
          <w:lang w:eastAsia="zh-CN"/>
        </w:rPr>
        <w:t>,</w:t>
      </w:r>
      <w:r>
        <w:rPr>
          <w:rFonts w:ascii="宋体" w:eastAsia="宋体" w:hint="eastAsia"/>
          <w:sz w:val="24"/>
          <w:lang w:eastAsia="zh-CN"/>
        </w:rPr>
        <w:t>而不是痛苦中</w:t>
      </w:r>
      <w:r>
        <w:rPr>
          <w:spacing w:val="-3"/>
          <w:sz w:val="24"/>
          <w:lang w:eastAsia="zh-CN"/>
        </w:rPr>
        <w:t>,</w:t>
      </w:r>
      <w:r>
        <w:rPr>
          <w:rFonts w:ascii="宋体" w:eastAsia="宋体" w:hint="eastAsia"/>
          <w:sz w:val="24"/>
          <w:lang w:eastAsia="zh-CN"/>
        </w:rPr>
        <w:t>因此他们以一种感性的方式看待天堂的所有荣耀。属灵的心以不同的方式看待天堂。他们看到在天堂中享受与上帝和耶稣基督的交流</w:t>
      </w:r>
      <w:r>
        <w:rPr>
          <w:spacing w:val="-3"/>
          <w:sz w:val="24"/>
          <w:lang w:eastAsia="zh-CN"/>
        </w:rPr>
        <w:t>,</w:t>
      </w:r>
      <w:r>
        <w:rPr>
          <w:rFonts w:ascii="宋体" w:eastAsia="宋体" w:hint="eastAsia"/>
          <w:sz w:val="24"/>
          <w:lang w:eastAsia="zh-CN"/>
        </w:rPr>
        <w:t>并在天堂中过上帝的生活。这</w:t>
      </w:r>
      <w:r>
        <w:rPr>
          <w:rFonts w:ascii="宋体" w:eastAsia="宋体" w:hint="eastAsia"/>
          <w:spacing w:val="-5"/>
          <w:sz w:val="24"/>
          <w:lang w:eastAsia="zh-CN"/>
        </w:rPr>
        <w:t>是属世的心无法理解或欣赏的。 到目前为止</w:t>
      </w:r>
      <w:r>
        <w:rPr>
          <w:sz w:val="24"/>
          <w:lang w:eastAsia="zh-CN"/>
        </w:rPr>
        <w:t>,</w:t>
      </w:r>
      <w:r>
        <w:rPr>
          <w:rFonts w:ascii="宋体" w:eastAsia="宋体" w:hint="eastAsia"/>
          <w:sz w:val="24"/>
          <w:lang w:eastAsia="zh-CN"/>
        </w:rPr>
        <w:t>我已经揭示了一个属世的人是什么样子的。我敦促你们省察自己</w:t>
      </w:r>
      <w:r>
        <w:rPr>
          <w:spacing w:val="-3"/>
          <w:sz w:val="24"/>
          <w:lang w:eastAsia="zh-CN"/>
        </w:rPr>
        <w:t>,</w:t>
      </w:r>
      <w:r>
        <w:rPr>
          <w:rFonts w:ascii="宋体" w:eastAsia="宋体" w:hint="eastAsia"/>
          <w:sz w:val="24"/>
          <w:lang w:eastAsia="zh-CN"/>
        </w:rPr>
        <w:t>考虑这些事情在多大程度上适用于你们。除此之外</w:t>
      </w:r>
      <w:r>
        <w:rPr>
          <w:sz w:val="24"/>
          <w:lang w:eastAsia="zh-CN"/>
        </w:rPr>
        <w:t>,</w:t>
      </w:r>
      <w:r>
        <w:rPr>
          <w:rFonts w:ascii="宋体" w:eastAsia="宋体" w:hint="eastAsia"/>
          <w:sz w:val="24"/>
          <w:lang w:eastAsia="zh-CN"/>
        </w:rPr>
        <w:t>我还有其他论据来说服男男女女</w:t>
      </w:r>
      <w:r>
        <w:rPr>
          <w:spacing w:val="-3"/>
          <w:sz w:val="24"/>
          <w:lang w:eastAsia="zh-CN"/>
        </w:rPr>
        <w:t>,</w:t>
      </w:r>
      <w:r>
        <w:rPr>
          <w:rFonts w:ascii="宋体" w:eastAsia="宋体" w:hint="eastAsia"/>
          <w:sz w:val="24"/>
          <w:lang w:eastAsia="zh-CN"/>
        </w:rPr>
        <w:t>他们身上还有很多属世的东西</w:t>
      </w:r>
      <w:r>
        <w:rPr>
          <w:sz w:val="24"/>
          <w:lang w:eastAsia="zh-CN"/>
        </w:rPr>
        <w:t>,</w:t>
      </w:r>
      <w:r>
        <w:rPr>
          <w:rFonts w:ascii="宋体" w:eastAsia="宋体" w:hint="eastAsia"/>
          <w:spacing w:val="-4"/>
          <w:sz w:val="24"/>
          <w:lang w:eastAsia="zh-CN"/>
        </w:rPr>
        <w:t>但我们将在以后有序地讨论它们。 要考虑的第二点是</w:t>
      </w:r>
      <w:r>
        <w:rPr>
          <w:spacing w:val="-1"/>
          <w:sz w:val="24"/>
          <w:lang w:eastAsia="zh-CN"/>
        </w:rPr>
        <w:t>:</w:t>
      </w:r>
      <w:r>
        <w:rPr>
          <w:rFonts w:ascii="宋体" w:eastAsia="宋体" w:hint="eastAsia"/>
          <w:sz w:val="24"/>
          <w:lang w:eastAsia="zh-CN"/>
        </w:rPr>
        <w:t>属世的心思意念的巨大危害在于他们专注于世俗的事物。你可能会问</w:t>
      </w:r>
      <w:r>
        <w:rPr>
          <w:spacing w:val="-1"/>
          <w:sz w:val="24"/>
          <w:lang w:eastAsia="zh-CN"/>
        </w:rPr>
        <w:t>:"</w:t>
      </w:r>
      <w:r>
        <w:rPr>
          <w:rFonts w:ascii="宋体" w:eastAsia="宋体" w:hint="eastAsia"/>
          <w:sz w:val="24"/>
          <w:lang w:eastAsia="zh-CN"/>
        </w:rPr>
        <w:t>这是一个大问题吗</w:t>
      </w:r>
      <w:r>
        <w:rPr>
          <w:spacing w:val="-1"/>
          <w:sz w:val="24"/>
          <w:lang w:eastAsia="zh-CN"/>
        </w:rPr>
        <w:t>?""</w:t>
      </w:r>
      <w:r>
        <w:rPr>
          <w:rFonts w:ascii="宋体" w:eastAsia="宋体" w:hint="eastAsia"/>
          <w:sz w:val="24"/>
          <w:lang w:eastAsia="zh-CN"/>
        </w:rPr>
        <w:t>我们无法理解它有多糟糕。我们相信咒骂、奸淫、酗酒和类似可耻的罪恶中有很多错误。但是有一个属世的心思意念</w:t>
      </w:r>
      <w:r>
        <w:rPr>
          <w:spacing w:val="-3"/>
          <w:sz w:val="24"/>
          <w:lang w:eastAsia="zh-CN"/>
        </w:rPr>
        <w:t>?</w:t>
      </w:r>
      <w:r>
        <w:rPr>
          <w:rFonts w:ascii="宋体" w:eastAsia="宋体" w:hint="eastAsia"/>
          <w:sz w:val="24"/>
          <w:lang w:eastAsia="zh-CN"/>
        </w:rPr>
        <w:t>我们不相信它是如此巨大的危害。</w:t>
      </w:r>
      <w:r>
        <w:rPr>
          <w:spacing w:val="-1"/>
          <w:sz w:val="24"/>
          <w:lang w:eastAsia="zh-CN"/>
        </w:rPr>
        <w:t>"</w:t>
      </w:r>
      <w:r>
        <w:rPr>
          <w:rFonts w:ascii="宋体" w:eastAsia="宋体" w:hint="eastAsia"/>
          <w:sz w:val="24"/>
          <w:lang w:eastAsia="zh-CN"/>
        </w:rPr>
        <w:t>然而</w:t>
      </w:r>
      <w:r>
        <w:rPr>
          <w:sz w:val="24"/>
          <w:lang w:eastAsia="zh-CN"/>
        </w:rPr>
        <w:t>,</w:t>
      </w:r>
      <w:r>
        <w:rPr>
          <w:rFonts w:ascii="宋体" w:eastAsia="宋体" w:hint="eastAsia"/>
          <w:spacing w:val="-8"/>
          <w:sz w:val="24"/>
          <w:lang w:eastAsia="zh-CN"/>
        </w:rPr>
        <w:t>你会</w:t>
      </w:r>
      <w:r>
        <w:rPr>
          <w:rFonts w:ascii="宋体" w:eastAsia="宋体" w:hint="eastAsia"/>
          <w:sz w:val="24"/>
          <w:lang w:eastAsia="zh-CN"/>
        </w:rPr>
        <w:t>发现圣经最严厉地谈到这一点</w:t>
      </w:r>
      <w:r>
        <w:rPr>
          <w:spacing w:val="-3"/>
          <w:sz w:val="24"/>
          <w:lang w:eastAsia="zh-CN"/>
        </w:rPr>
        <w:t>,</w:t>
      </w:r>
      <w:r>
        <w:rPr>
          <w:rFonts w:ascii="宋体" w:eastAsia="宋体" w:hint="eastAsia"/>
          <w:sz w:val="24"/>
          <w:lang w:eastAsia="zh-CN"/>
        </w:rPr>
        <w:t>如果上帝愿意把这一点印在你们心中</w:t>
      </w:r>
      <w:r>
        <w:rPr>
          <w:sz w:val="24"/>
          <w:lang w:eastAsia="zh-CN"/>
        </w:rPr>
        <w:t>,</w:t>
      </w:r>
      <w:r>
        <w:rPr>
          <w:rFonts w:ascii="宋体" w:eastAsia="宋体" w:hint="eastAsia"/>
          <w:sz w:val="24"/>
          <w:lang w:eastAsia="zh-CN"/>
        </w:rPr>
        <w:t>我相信这会给上帝带来极大的荣耀</w:t>
      </w:r>
      <w:r>
        <w:rPr>
          <w:spacing w:val="-3"/>
          <w:sz w:val="24"/>
          <w:lang w:eastAsia="zh-CN"/>
        </w:rPr>
        <w:t>,</w:t>
      </w:r>
      <w:r>
        <w:rPr>
          <w:rFonts w:ascii="宋体" w:eastAsia="宋体" w:hint="eastAsia"/>
          <w:sz w:val="24"/>
          <w:lang w:eastAsia="zh-CN"/>
        </w:rPr>
        <w:t>给你们个人带来极大的好处。</w:t>
      </w:r>
    </w:p>
    <w:p w14:paraId="644C42B3" w14:textId="77777777" w:rsidR="00F7717E" w:rsidRDefault="00F7717E">
      <w:pPr>
        <w:pStyle w:val="a3"/>
        <w:spacing w:before="0"/>
        <w:ind w:left="0"/>
        <w:jc w:val="left"/>
        <w:rPr>
          <w:rFonts w:ascii="宋体"/>
          <w:sz w:val="24"/>
          <w:lang w:eastAsia="zh-CN"/>
        </w:rPr>
      </w:pPr>
    </w:p>
    <w:p w14:paraId="5CA7BE78" w14:textId="77777777" w:rsidR="00F7717E" w:rsidRDefault="00F7717E">
      <w:pPr>
        <w:pStyle w:val="a3"/>
        <w:spacing w:before="0"/>
        <w:ind w:left="0"/>
        <w:jc w:val="left"/>
        <w:rPr>
          <w:rFonts w:ascii="宋体"/>
          <w:sz w:val="24"/>
          <w:lang w:eastAsia="zh-CN"/>
        </w:rPr>
      </w:pPr>
    </w:p>
    <w:p w14:paraId="2A42DB96" w14:textId="77777777" w:rsidR="00F7717E" w:rsidRDefault="00F7717E">
      <w:pPr>
        <w:pStyle w:val="a3"/>
        <w:spacing w:before="0"/>
        <w:ind w:left="0"/>
        <w:jc w:val="left"/>
        <w:rPr>
          <w:rFonts w:ascii="宋体"/>
          <w:sz w:val="24"/>
          <w:lang w:eastAsia="zh-CN"/>
        </w:rPr>
      </w:pPr>
    </w:p>
    <w:p w14:paraId="61EEC2BC" w14:textId="77777777" w:rsidR="00F7717E" w:rsidRDefault="00F7717E">
      <w:pPr>
        <w:pStyle w:val="a3"/>
        <w:spacing w:before="0"/>
        <w:ind w:left="0"/>
        <w:jc w:val="left"/>
        <w:rPr>
          <w:rFonts w:ascii="宋体"/>
          <w:sz w:val="24"/>
          <w:lang w:eastAsia="zh-CN"/>
        </w:rPr>
      </w:pPr>
    </w:p>
    <w:p w14:paraId="1FB19DCF" w14:textId="77777777" w:rsidR="00F7717E" w:rsidRDefault="00F7717E">
      <w:pPr>
        <w:pStyle w:val="a3"/>
        <w:spacing w:before="0"/>
        <w:ind w:left="0"/>
        <w:jc w:val="left"/>
        <w:rPr>
          <w:rFonts w:ascii="宋体"/>
          <w:sz w:val="24"/>
          <w:lang w:eastAsia="zh-CN"/>
        </w:rPr>
      </w:pPr>
    </w:p>
    <w:p w14:paraId="7BFFDD2C" w14:textId="77777777" w:rsidR="00F7717E" w:rsidRDefault="00F7717E">
      <w:pPr>
        <w:pStyle w:val="a3"/>
        <w:spacing w:before="68"/>
        <w:ind w:left="0"/>
        <w:jc w:val="left"/>
        <w:rPr>
          <w:rFonts w:ascii="宋体"/>
          <w:sz w:val="24"/>
          <w:lang w:eastAsia="zh-CN"/>
        </w:rPr>
      </w:pPr>
    </w:p>
    <w:p w14:paraId="21D4CC0F" w14:textId="77777777" w:rsidR="00F7717E" w:rsidRDefault="00000000">
      <w:pPr>
        <w:ind w:left="226" w:right="481"/>
        <w:jc w:val="center"/>
        <w:rPr>
          <w:b/>
          <w:sz w:val="42"/>
        </w:rPr>
      </w:pPr>
      <w:bookmarkStart w:id="17" w:name="_bookmark3"/>
      <w:bookmarkEnd w:id="17"/>
      <w:r>
        <w:rPr>
          <w:b/>
          <w:sz w:val="42"/>
        </w:rPr>
        <w:t>Chapter</w:t>
      </w:r>
      <w:r>
        <w:rPr>
          <w:b/>
          <w:spacing w:val="7"/>
          <w:sz w:val="42"/>
        </w:rPr>
        <w:t xml:space="preserve"> </w:t>
      </w:r>
      <w:r>
        <w:rPr>
          <w:b/>
          <w:spacing w:val="-2"/>
          <w:sz w:val="42"/>
        </w:rPr>
        <w:t>Three:</w:t>
      </w:r>
    </w:p>
    <w:p w14:paraId="7BA524A7" w14:textId="77777777" w:rsidR="00F7717E" w:rsidRDefault="00000000">
      <w:pPr>
        <w:spacing w:before="468"/>
        <w:ind w:left="225" w:right="481"/>
        <w:jc w:val="center"/>
        <w:rPr>
          <w:b/>
          <w:sz w:val="42"/>
        </w:rPr>
      </w:pPr>
      <w:bookmarkStart w:id="18" w:name="Six_Evils_of_Earthly-Mindedness"/>
      <w:bookmarkEnd w:id="18"/>
      <w:r>
        <w:rPr>
          <w:b/>
          <w:sz w:val="42"/>
        </w:rPr>
        <w:t>Six</w:t>
      </w:r>
      <w:r>
        <w:rPr>
          <w:b/>
          <w:spacing w:val="2"/>
          <w:sz w:val="42"/>
        </w:rPr>
        <w:t xml:space="preserve"> </w:t>
      </w:r>
      <w:r>
        <w:rPr>
          <w:b/>
          <w:sz w:val="42"/>
        </w:rPr>
        <w:t>Evils</w:t>
      </w:r>
      <w:r>
        <w:rPr>
          <w:b/>
          <w:spacing w:val="9"/>
          <w:sz w:val="42"/>
        </w:rPr>
        <w:t xml:space="preserve"> </w:t>
      </w:r>
      <w:r>
        <w:rPr>
          <w:b/>
          <w:sz w:val="42"/>
        </w:rPr>
        <w:t>of</w:t>
      </w:r>
      <w:r>
        <w:rPr>
          <w:b/>
          <w:spacing w:val="9"/>
          <w:sz w:val="42"/>
        </w:rPr>
        <w:t xml:space="preserve"> </w:t>
      </w:r>
      <w:r>
        <w:rPr>
          <w:b/>
          <w:sz w:val="42"/>
        </w:rPr>
        <w:t>Earthly-</w:t>
      </w:r>
      <w:r>
        <w:rPr>
          <w:b/>
          <w:spacing w:val="-2"/>
          <w:sz w:val="42"/>
        </w:rPr>
        <w:t>Mindedness</w:t>
      </w:r>
    </w:p>
    <w:p w14:paraId="097C0645" w14:textId="77777777" w:rsidR="00F7717E" w:rsidRDefault="00000000">
      <w:pPr>
        <w:pStyle w:val="a3"/>
        <w:spacing w:before="459" w:line="254" w:lineRule="auto"/>
        <w:ind w:right="476"/>
      </w:pPr>
      <w:r>
        <w:t>THE</w:t>
      </w:r>
      <w:r>
        <w:rPr>
          <w:spacing w:val="-3"/>
        </w:rPr>
        <w:t xml:space="preserve"> </w:t>
      </w:r>
      <w:r>
        <w:t>FIRST</w:t>
      </w:r>
      <w:r>
        <w:rPr>
          <w:spacing w:val="-2"/>
        </w:rPr>
        <w:t xml:space="preserve"> </w:t>
      </w:r>
      <w:r>
        <w:t>EVIL:</w:t>
      </w:r>
      <w:r>
        <w:rPr>
          <w:spacing w:val="-2"/>
        </w:rPr>
        <w:t xml:space="preserve"> </w:t>
      </w:r>
      <w:r>
        <w:t>The</w:t>
      </w:r>
      <w:r>
        <w:rPr>
          <w:spacing w:val="-2"/>
        </w:rPr>
        <w:t xml:space="preserve"> </w:t>
      </w:r>
      <w:r>
        <w:t>Bible</w:t>
      </w:r>
      <w:r>
        <w:rPr>
          <w:spacing w:val="-2"/>
        </w:rPr>
        <w:t xml:space="preserve"> </w:t>
      </w:r>
      <w:r>
        <w:t>refers</w:t>
      </w:r>
      <w:r>
        <w:rPr>
          <w:spacing w:val="-1"/>
        </w:rPr>
        <w:t xml:space="preserve"> </w:t>
      </w:r>
      <w:r>
        <w:t>to</w:t>
      </w:r>
      <w:r>
        <w:rPr>
          <w:spacing w:val="-2"/>
        </w:rPr>
        <w:t xml:space="preserve"> </w:t>
      </w:r>
      <w:r>
        <w:t>it</w:t>
      </w:r>
      <w:r>
        <w:rPr>
          <w:spacing w:val="-2"/>
        </w:rPr>
        <w:t xml:space="preserve"> </w:t>
      </w:r>
      <w:r>
        <w:t>as</w:t>
      </w:r>
      <w:r>
        <w:rPr>
          <w:spacing w:val="-1"/>
        </w:rPr>
        <w:t xml:space="preserve"> </w:t>
      </w:r>
      <w:r>
        <w:t>adultery.</w:t>
      </w:r>
      <w:r>
        <w:rPr>
          <w:spacing w:val="-3"/>
        </w:rPr>
        <w:t xml:space="preserve"> </w:t>
      </w:r>
      <w:r>
        <w:t>James</w:t>
      </w:r>
      <w:r>
        <w:rPr>
          <w:spacing w:val="-1"/>
        </w:rPr>
        <w:t xml:space="preserve"> </w:t>
      </w:r>
      <w:r>
        <w:t>4:4</w:t>
      </w:r>
      <w:r>
        <w:rPr>
          <w:spacing w:val="-3"/>
        </w:rPr>
        <w:t xml:space="preserve"> </w:t>
      </w:r>
      <w:r>
        <w:t>calls</w:t>
      </w:r>
      <w:r>
        <w:rPr>
          <w:spacing w:val="-4"/>
        </w:rPr>
        <w:t xml:space="preserve"> </w:t>
      </w:r>
      <w:r>
        <w:t>it spiritual</w:t>
      </w:r>
      <w:r>
        <w:rPr>
          <w:spacing w:val="-3"/>
        </w:rPr>
        <w:t xml:space="preserve"> </w:t>
      </w:r>
      <w:r>
        <w:t>adultery,</w:t>
      </w:r>
      <w:r>
        <w:rPr>
          <w:spacing w:val="-3"/>
        </w:rPr>
        <w:t xml:space="preserve"> </w:t>
      </w:r>
      <w:r>
        <w:t>"You adulterers</w:t>
      </w:r>
      <w:r>
        <w:rPr>
          <w:spacing w:val="-1"/>
        </w:rPr>
        <w:t xml:space="preserve"> </w:t>
      </w:r>
      <w:r>
        <w:t>and</w:t>
      </w:r>
      <w:r>
        <w:rPr>
          <w:spacing w:val="-3"/>
        </w:rPr>
        <w:t xml:space="preserve"> </w:t>
      </w:r>
      <w:r>
        <w:t>adulteresses, do</w:t>
      </w:r>
      <w:r>
        <w:rPr>
          <w:spacing w:val="-4"/>
        </w:rPr>
        <w:t xml:space="preserve"> </w:t>
      </w:r>
      <w:r>
        <w:t>you</w:t>
      </w:r>
      <w:r>
        <w:rPr>
          <w:spacing w:val="-1"/>
        </w:rPr>
        <w:t xml:space="preserve"> </w:t>
      </w:r>
      <w:r>
        <w:t>not</w:t>
      </w:r>
      <w:r>
        <w:rPr>
          <w:spacing w:val="-1"/>
        </w:rPr>
        <w:t xml:space="preserve"> </w:t>
      </w:r>
      <w:r>
        <w:t>know that friendship with the world is enmity with God?" They were adulterers and adulteresses in terms of their love for the world. Even if you abhor the idea of committing adultery, you may still commit spiritual adultery. A person can be an adulterer or adulteress before the Lord, even if they do not engage in sexual intercourse with another. But if their hearts are set on someone else, they are guilty of unfaithfulness. Christ said that whoever looks at a woman with lustful intent has already committed adultery in his heart. In other words, he has broken the commandment that forbids adultery. If a man's heart is drawn more to another woman than his wife, or if a wife's</w:t>
      </w:r>
      <w:r>
        <w:rPr>
          <w:spacing w:val="12"/>
        </w:rPr>
        <w:t xml:space="preserve"> </w:t>
      </w:r>
      <w:r>
        <w:t>heart</w:t>
      </w:r>
      <w:r>
        <w:rPr>
          <w:spacing w:val="16"/>
        </w:rPr>
        <w:t xml:space="preserve"> </w:t>
      </w:r>
      <w:r>
        <w:t>is</w:t>
      </w:r>
      <w:r>
        <w:rPr>
          <w:spacing w:val="14"/>
        </w:rPr>
        <w:t xml:space="preserve"> </w:t>
      </w:r>
      <w:r>
        <w:t>drawn</w:t>
      </w:r>
      <w:r>
        <w:rPr>
          <w:spacing w:val="17"/>
        </w:rPr>
        <w:t xml:space="preserve"> </w:t>
      </w:r>
      <w:r>
        <w:t>more</w:t>
      </w:r>
      <w:r>
        <w:rPr>
          <w:spacing w:val="18"/>
        </w:rPr>
        <w:t xml:space="preserve"> </w:t>
      </w:r>
      <w:r>
        <w:t>to</w:t>
      </w:r>
      <w:r>
        <w:rPr>
          <w:spacing w:val="15"/>
        </w:rPr>
        <w:t xml:space="preserve"> </w:t>
      </w:r>
      <w:r>
        <w:t>another</w:t>
      </w:r>
      <w:r>
        <w:rPr>
          <w:spacing w:val="16"/>
        </w:rPr>
        <w:t xml:space="preserve"> </w:t>
      </w:r>
      <w:r>
        <w:t>man</w:t>
      </w:r>
      <w:r>
        <w:rPr>
          <w:spacing w:val="14"/>
        </w:rPr>
        <w:t xml:space="preserve"> </w:t>
      </w:r>
      <w:r>
        <w:t>than</w:t>
      </w:r>
      <w:r>
        <w:rPr>
          <w:spacing w:val="17"/>
        </w:rPr>
        <w:t xml:space="preserve"> </w:t>
      </w:r>
      <w:r>
        <w:t>her</w:t>
      </w:r>
      <w:r>
        <w:rPr>
          <w:spacing w:val="13"/>
        </w:rPr>
        <w:t xml:space="preserve"> </w:t>
      </w:r>
      <w:r>
        <w:t>husband,</w:t>
      </w:r>
      <w:r>
        <w:rPr>
          <w:spacing w:val="15"/>
        </w:rPr>
        <w:t xml:space="preserve"> </w:t>
      </w:r>
      <w:r>
        <w:t>this</w:t>
      </w:r>
      <w:r>
        <w:rPr>
          <w:spacing w:val="15"/>
        </w:rPr>
        <w:t xml:space="preserve"> </w:t>
      </w:r>
      <w:r>
        <w:rPr>
          <w:spacing w:val="-5"/>
        </w:rPr>
        <w:t>is</w:t>
      </w:r>
    </w:p>
    <w:p w14:paraId="7609323F" w14:textId="77777777" w:rsidR="00F7717E" w:rsidRDefault="00F7717E">
      <w:pPr>
        <w:spacing w:line="254" w:lineRule="auto"/>
        <w:sectPr w:rsidR="00F7717E">
          <w:pgSz w:w="12240" w:h="15840"/>
          <w:pgMar w:top="1300" w:right="1060" w:bottom="280" w:left="1320" w:header="720" w:footer="720" w:gutter="0"/>
          <w:cols w:space="720"/>
        </w:sectPr>
      </w:pPr>
    </w:p>
    <w:p w14:paraId="59D98908" w14:textId="77777777" w:rsidR="00F7717E" w:rsidRDefault="00000000">
      <w:pPr>
        <w:pStyle w:val="a3"/>
        <w:spacing w:before="80" w:line="254" w:lineRule="auto"/>
        <w:ind w:right="477"/>
      </w:pPr>
      <w:r>
        <w:lastRenderedPageBreak/>
        <w:t xml:space="preserve">adultery before the Lord. Similarly, if our hearts are more set on something other than the Lord Jesus Christ, to whom we profess to be married and who is our Husband, this is adultery in Scriptural </w:t>
      </w:r>
      <w:r>
        <w:rPr>
          <w:spacing w:val="-2"/>
        </w:rPr>
        <w:t>terms.</w:t>
      </w:r>
    </w:p>
    <w:p w14:paraId="096AD259" w14:textId="77777777" w:rsidR="00F7717E" w:rsidRDefault="00000000">
      <w:pPr>
        <w:pStyle w:val="a3"/>
        <w:spacing w:before="273" w:line="254" w:lineRule="auto"/>
        <w:ind w:right="474"/>
      </w:pPr>
      <w:r>
        <w:t>THE SECOND EVIL: Worldliness or an earthly mind is called "idolatry" in Ephesians 5:5. Paul lists covetousness among other sins that should not even be named among the saints. And he adds, "greed, which is idolatry." Now, what is an earthly-mindedness but greed, which is idolatry? A person who is earthly-minded is an idolater. You all know that worshipping sticks and stones is a great sin,</w:t>
      </w:r>
      <w:r>
        <w:rPr>
          <w:spacing w:val="-4"/>
        </w:rPr>
        <w:t xml:space="preserve"> </w:t>
      </w:r>
      <w:r>
        <w:t>but</w:t>
      </w:r>
      <w:r>
        <w:rPr>
          <w:spacing w:val="-1"/>
        </w:rPr>
        <w:t xml:space="preserve"> </w:t>
      </w:r>
      <w:r>
        <w:t>be</w:t>
      </w:r>
      <w:r>
        <w:rPr>
          <w:spacing w:val="-4"/>
        </w:rPr>
        <w:t xml:space="preserve"> </w:t>
      </w:r>
      <w:r>
        <w:t>careful</w:t>
      </w:r>
      <w:r>
        <w:rPr>
          <w:spacing w:val="-2"/>
        </w:rPr>
        <w:t xml:space="preserve"> </w:t>
      </w:r>
      <w:r>
        <w:t>of</w:t>
      </w:r>
      <w:r>
        <w:rPr>
          <w:spacing w:val="-2"/>
        </w:rPr>
        <w:t xml:space="preserve"> </w:t>
      </w:r>
      <w:r>
        <w:t>another</w:t>
      </w:r>
      <w:r>
        <w:rPr>
          <w:spacing w:val="-1"/>
        </w:rPr>
        <w:t xml:space="preserve"> </w:t>
      </w:r>
      <w:r>
        <w:t>form</w:t>
      </w:r>
      <w:r>
        <w:rPr>
          <w:spacing w:val="-1"/>
        </w:rPr>
        <w:t xml:space="preserve"> </w:t>
      </w:r>
      <w:r>
        <w:t>of</w:t>
      </w:r>
      <w:r>
        <w:rPr>
          <w:spacing w:val="-2"/>
        </w:rPr>
        <w:t xml:space="preserve"> </w:t>
      </w:r>
      <w:r>
        <w:t>idolatry</w:t>
      </w:r>
      <w:r>
        <w:rPr>
          <w:spacing w:val="-4"/>
        </w:rPr>
        <w:t xml:space="preserve"> </w:t>
      </w:r>
      <w:r>
        <w:t>that</w:t>
      </w:r>
      <w:r>
        <w:rPr>
          <w:spacing w:val="-3"/>
        </w:rPr>
        <w:t xml:space="preserve"> </w:t>
      </w:r>
      <w:r>
        <w:t>may</w:t>
      </w:r>
      <w:r>
        <w:rPr>
          <w:spacing w:val="-2"/>
        </w:rPr>
        <w:t xml:space="preserve"> </w:t>
      </w:r>
      <w:r>
        <w:t>be</w:t>
      </w:r>
      <w:r>
        <w:rPr>
          <w:spacing w:val="-1"/>
        </w:rPr>
        <w:t xml:space="preserve"> </w:t>
      </w:r>
      <w:r>
        <w:t>just</w:t>
      </w:r>
      <w:r>
        <w:rPr>
          <w:spacing w:val="-1"/>
        </w:rPr>
        <w:t xml:space="preserve"> </w:t>
      </w:r>
      <w:r>
        <w:t>as</w:t>
      </w:r>
      <w:r>
        <w:rPr>
          <w:spacing w:val="-3"/>
        </w:rPr>
        <w:t xml:space="preserve"> </w:t>
      </w:r>
      <w:r>
        <w:t>bad.</w:t>
      </w:r>
    </w:p>
    <w:p w14:paraId="62145D06" w14:textId="77777777" w:rsidR="00F7717E" w:rsidRDefault="00F7717E">
      <w:pPr>
        <w:spacing w:line="254" w:lineRule="auto"/>
        <w:sectPr w:rsidR="00F7717E">
          <w:pgSz w:w="12240" w:h="15840"/>
          <w:pgMar w:top="1280" w:right="1060" w:bottom="280" w:left="1320" w:header="720" w:footer="720" w:gutter="0"/>
          <w:cols w:space="720"/>
        </w:sectPr>
      </w:pPr>
    </w:p>
    <w:p w14:paraId="42418DF7" w14:textId="77777777" w:rsidR="00F7717E" w:rsidRDefault="00000000">
      <w:pPr>
        <w:pStyle w:val="a3"/>
        <w:spacing w:line="254" w:lineRule="auto"/>
        <w:ind w:right="477"/>
      </w:pPr>
      <w:r>
        <w:lastRenderedPageBreak/>
        <w:t>This is to make the god of this world, the cursed mammon of unrighteousness, your God. It is to make earthly things your Christ by bowing down and worshipping the golden calf of the world. The thing a person's heart is most drawn to and set upon is their god. Therefore, in this verse, it is said that they made their bellies (earthly things) their god. The voluptuous and drunkards make their bellies their god, and the sexually immoral make their partners their goddess and worship them.</w:t>
      </w:r>
    </w:p>
    <w:p w14:paraId="67F00DF3" w14:textId="77777777" w:rsidR="00F7717E" w:rsidRDefault="00000000">
      <w:pPr>
        <w:pStyle w:val="a3"/>
        <w:spacing w:before="284" w:line="254" w:lineRule="auto"/>
        <w:ind w:right="476"/>
      </w:pPr>
      <w:r>
        <w:t>Whatever your heart is most set upon, that is your God. Therefore, you must understand that the commandment "You shall have no other gods before Me" means that you must give your soul's strength to Me alone, and not to anything else. I become a God to My creation when its</w:t>
      </w:r>
      <w:r>
        <w:rPr>
          <w:spacing w:val="-1"/>
        </w:rPr>
        <w:t xml:space="preserve"> </w:t>
      </w:r>
      <w:r>
        <w:t>strength</w:t>
      </w:r>
      <w:r>
        <w:rPr>
          <w:spacing w:val="-1"/>
        </w:rPr>
        <w:t xml:space="preserve"> </w:t>
      </w:r>
      <w:r>
        <w:t>is</w:t>
      </w:r>
      <w:r>
        <w:rPr>
          <w:spacing w:val="-1"/>
        </w:rPr>
        <w:t xml:space="preserve"> </w:t>
      </w:r>
      <w:r>
        <w:t>focused on</w:t>
      </w:r>
      <w:r>
        <w:rPr>
          <w:spacing w:val="-1"/>
        </w:rPr>
        <w:t xml:space="preserve"> </w:t>
      </w:r>
      <w:r>
        <w:t>Me,</w:t>
      </w:r>
      <w:r>
        <w:rPr>
          <w:spacing w:val="-1"/>
        </w:rPr>
        <w:t xml:space="preserve"> </w:t>
      </w:r>
      <w:r>
        <w:t>lifting</w:t>
      </w:r>
      <w:r>
        <w:rPr>
          <w:spacing w:val="-1"/>
        </w:rPr>
        <w:t xml:space="preserve"> </w:t>
      </w:r>
      <w:r>
        <w:t>Me up as</w:t>
      </w:r>
      <w:r>
        <w:rPr>
          <w:spacing w:val="-1"/>
        </w:rPr>
        <w:t xml:space="preserve"> </w:t>
      </w:r>
      <w:r>
        <w:t>the</w:t>
      </w:r>
      <w:r>
        <w:rPr>
          <w:spacing w:val="-2"/>
        </w:rPr>
        <w:t xml:space="preserve"> </w:t>
      </w:r>
      <w:r>
        <w:t>highest good. But if</w:t>
      </w:r>
      <w:r>
        <w:rPr>
          <w:spacing w:val="-1"/>
        </w:rPr>
        <w:t xml:space="preserve"> </w:t>
      </w:r>
      <w:r>
        <w:t>there is anything</w:t>
      </w:r>
      <w:r>
        <w:rPr>
          <w:spacing w:val="-1"/>
        </w:rPr>
        <w:t xml:space="preserve"> </w:t>
      </w:r>
      <w:r>
        <w:t>else that</w:t>
      </w:r>
      <w:r>
        <w:rPr>
          <w:spacing w:val="-2"/>
        </w:rPr>
        <w:t xml:space="preserve"> </w:t>
      </w:r>
      <w:r>
        <w:t>your soul values as the highest good, that</w:t>
      </w:r>
      <w:r>
        <w:rPr>
          <w:spacing w:val="-4"/>
        </w:rPr>
        <w:t xml:space="preserve"> </w:t>
      </w:r>
      <w:r>
        <w:t>thing</w:t>
      </w:r>
      <w:r>
        <w:rPr>
          <w:spacing w:val="-3"/>
        </w:rPr>
        <w:t xml:space="preserve"> </w:t>
      </w:r>
      <w:r>
        <w:t>becomes</w:t>
      </w:r>
      <w:r>
        <w:rPr>
          <w:spacing w:val="-2"/>
        </w:rPr>
        <w:t xml:space="preserve"> </w:t>
      </w:r>
      <w:r>
        <w:t>your</w:t>
      </w:r>
      <w:r>
        <w:rPr>
          <w:spacing w:val="-4"/>
        </w:rPr>
        <w:t xml:space="preserve"> </w:t>
      </w:r>
      <w:r>
        <w:t>god,</w:t>
      </w:r>
      <w:r>
        <w:rPr>
          <w:spacing w:val="-3"/>
        </w:rPr>
        <w:t xml:space="preserve"> </w:t>
      </w:r>
      <w:r>
        <w:t>and</w:t>
      </w:r>
      <w:r>
        <w:rPr>
          <w:spacing w:val="-3"/>
        </w:rPr>
        <w:t xml:space="preserve"> </w:t>
      </w:r>
      <w:r>
        <w:t>that</w:t>
      </w:r>
      <w:r>
        <w:rPr>
          <w:spacing w:val="-4"/>
        </w:rPr>
        <w:t xml:space="preserve"> </w:t>
      </w:r>
      <w:r>
        <w:t>is</w:t>
      </w:r>
      <w:r>
        <w:rPr>
          <w:spacing w:val="-1"/>
        </w:rPr>
        <w:t xml:space="preserve"> </w:t>
      </w:r>
      <w:r>
        <w:t>worse</w:t>
      </w:r>
      <w:r>
        <w:rPr>
          <w:spacing w:val="-2"/>
        </w:rPr>
        <w:t xml:space="preserve"> </w:t>
      </w:r>
      <w:r>
        <w:t>than</w:t>
      </w:r>
      <w:r>
        <w:rPr>
          <w:spacing w:val="-3"/>
        </w:rPr>
        <w:t xml:space="preserve"> </w:t>
      </w:r>
      <w:r>
        <w:t>bowing</w:t>
      </w:r>
      <w:r>
        <w:rPr>
          <w:spacing w:val="-3"/>
        </w:rPr>
        <w:t xml:space="preserve"> </w:t>
      </w:r>
      <w:r>
        <w:t>the</w:t>
      </w:r>
      <w:r>
        <w:rPr>
          <w:spacing w:val="-5"/>
        </w:rPr>
        <w:t xml:space="preserve"> </w:t>
      </w:r>
      <w:r>
        <w:t>knee. You surrender your soul to that thing.</w:t>
      </w:r>
    </w:p>
    <w:p w14:paraId="7F541F94" w14:textId="77777777" w:rsidR="00F7717E" w:rsidRDefault="00000000">
      <w:pPr>
        <w:pStyle w:val="a3"/>
        <w:spacing w:before="285" w:line="254" w:lineRule="auto"/>
        <w:ind w:right="477"/>
      </w:pPr>
      <w:r>
        <w:t>The more base something is that we make a God of, the more vile is the</w:t>
      </w:r>
      <w:r>
        <w:rPr>
          <w:spacing w:val="-3"/>
        </w:rPr>
        <w:t xml:space="preserve"> </w:t>
      </w:r>
      <w:r>
        <w:t>idolatry.</w:t>
      </w:r>
      <w:r>
        <w:rPr>
          <w:spacing w:val="-6"/>
        </w:rPr>
        <w:t xml:space="preserve"> </w:t>
      </w:r>
      <w:r>
        <w:t>When</w:t>
      </w:r>
      <w:r>
        <w:rPr>
          <w:spacing w:val="-2"/>
        </w:rPr>
        <w:t xml:space="preserve"> </w:t>
      </w:r>
      <w:r>
        <w:t>the</w:t>
      </w:r>
      <w:r>
        <w:rPr>
          <w:spacing w:val="-6"/>
        </w:rPr>
        <w:t xml:space="preserve"> </w:t>
      </w:r>
      <w:r>
        <w:t>Egyptians</w:t>
      </w:r>
      <w:r>
        <w:rPr>
          <w:spacing w:val="-2"/>
        </w:rPr>
        <w:t xml:space="preserve"> </w:t>
      </w:r>
      <w:r>
        <w:t>worshipped</w:t>
      </w:r>
      <w:r>
        <w:rPr>
          <w:spacing w:val="-4"/>
        </w:rPr>
        <w:t xml:space="preserve"> </w:t>
      </w:r>
      <w:r>
        <w:t>various</w:t>
      </w:r>
      <w:r>
        <w:rPr>
          <w:spacing w:val="-2"/>
        </w:rPr>
        <w:t xml:space="preserve"> </w:t>
      </w:r>
      <w:r>
        <w:t>gods,</w:t>
      </w:r>
      <w:r>
        <w:rPr>
          <w:spacing w:val="-4"/>
        </w:rPr>
        <w:t xml:space="preserve"> </w:t>
      </w:r>
      <w:r>
        <w:t>they</w:t>
      </w:r>
      <w:r>
        <w:rPr>
          <w:spacing w:val="-4"/>
        </w:rPr>
        <w:t xml:space="preserve"> </w:t>
      </w:r>
      <w:r>
        <w:t>were considered the most vile idolaters because they worshipped dogs, cats, onions, and other despicable things. So, the more vile anything is that we set our hearts upon, the more vile is our idolatry. To make unclean desires our god and to satisfy those desires is abominable.</w:t>
      </w:r>
      <w:r>
        <w:rPr>
          <w:spacing w:val="40"/>
        </w:rPr>
        <w:t xml:space="preserve"> </w:t>
      </w:r>
      <w:r>
        <w:t>To make any earthly thing our god is even more vile, for the earth is the lowest thing</w:t>
      </w:r>
      <w:r>
        <w:rPr>
          <w:spacing w:val="-1"/>
        </w:rPr>
        <w:t xml:space="preserve"> </w:t>
      </w:r>
      <w:r>
        <w:t>that God has created. It is the least beautiful</w:t>
      </w:r>
      <w:r>
        <w:rPr>
          <w:spacing w:val="-1"/>
        </w:rPr>
        <w:t xml:space="preserve"> </w:t>
      </w:r>
      <w:r>
        <w:t>and the most dull and unremarkable of all the elements. Making earthly things our god is the most contemptible form of idolatry.</w:t>
      </w:r>
    </w:p>
    <w:p w14:paraId="594C7E14" w14:textId="77777777" w:rsidR="00F7717E" w:rsidRDefault="00000000">
      <w:pPr>
        <w:pStyle w:val="a3"/>
        <w:spacing w:before="282" w:line="254" w:lineRule="auto"/>
        <w:ind w:right="480"/>
      </w:pPr>
      <w:r>
        <w:t>OBJECTION: You may say, "What is so bad about this idolatry or earthly-mindedness?" ANSWER: There are two aspects that reveal the evil of idolatry or earthly-mindedness.</w:t>
      </w:r>
    </w:p>
    <w:p w14:paraId="668DB548" w14:textId="77777777" w:rsidR="00F7717E" w:rsidRDefault="00000000">
      <w:pPr>
        <w:pStyle w:val="a3"/>
        <w:spacing w:before="294" w:line="254" w:lineRule="auto"/>
        <w:ind w:right="484"/>
      </w:pPr>
      <w:r>
        <w:t>Firstly, the evil of idolatry lies in the fact that you turn away from God. By letting your heart be set on other things, you move away from</w:t>
      </w:r>
      <w:r>
        <w:rPr>
          <w:spacing w:val="40"/>
        </w:rPr>
        <w:t xml:space="preserve"> </w:t>
      </w:r>
      <w:r>
        <w:t>God</w:t>
      </w:r>
      <w:r>
        <w:rPr>
          <w:spacing w:val="40"/>
        </w:rPr>
        <w:t xml:space="preserve"> </w:t>
      </w:r>
      <w:r>
        <w:t>and</w:t>
      </w:r>
      <w:r>
        <w:rPr>
          <w:spacing w:val="40"/>
        </w:rPr>
        <w:t xml:space="preserve"> </w:t>
      </w:r>
      <w:r>
        <w:t>reject</w:t>
      </w:r>
      <w:r>
        <w:rPr>
          <w:spacing w:val="40"/>
        </w:rPr>
        <w:t xml:space="preserve"> </w:t>
      </w:r>
      <w:r>
        <w:t>His</w:t>
      </w:r>
      <w:r>
        <w:rPr>
          <w:spacing w:val="40"/>
        </w:rPr>
        <w:t xml:space="preserve"> </w:t>
      </w:r>
      <w:r>
        <w:t>protection,</w:t>
      </w:r>
      <w:r>
        <w:rPr>
          <w:spacing w:val="40"/>
        </w:rPr>
        <w:t xml:space="preserve"> </w:t>
      </w:r>
      <w:r>
        <w:t>goodness,</w:t>
      </w:r>
      <w:r>
        <w:rPr>
          <w:spacing w:val="40"/>
        </w:rPr>
        <w:t xml:space="preserve"> </w:t>
      </w:r>
      <w:r>
        <w:t>and</w:t>
      </w:r>
      <w:r>
        <w:rPr>
          <w:spacing w:val="40"/>
        </w:rPr>
        <w:t xml:space="preserve"> </w:t>
      </w:r>
      <w:r>
        <w:t>mercy.</w:t>
      </w:r>
      <w:r>
        <w:rPr>
          <w:spacing w:val="40"/>
        </w:rPr>
        <w:t xml:space="preserve"> </w:t>
      </w:r>
      <w:r>
        <w:t>This</w:t>
      </w:r>
      <w:r>
        <w:rPr>
          <w:spacing w:val="40"/>
        </w:rPr>
        <w:t xml:space="preserve"> </w:t>
      </w:r>
      <w:r>
        <w:t>is</w:t>
      </w:r>
    </w:p>
    <w:p w14:paraId="65707A33" w14:textId="77777777" w:rsidR="00F7717E" w:rsidRDefault="00F7717E">
      <w:pPr>
        <w:spacing w:line="254" w:lineRule="auto"/>
        <w:sectPr w:rsidR="00F7717E">
          <w:pgSz w:w="12240" w:h="15840"/>
          <w:pgMar w:top="1360" w:right="1060" w:bottom="280" w:left="1320" w:header="720" w:footer="720" w:gutter="0"/>
          <w:cols w:space="720"/>
        </w:sectPr>
      </w:pPr>
    </w:p>
    <w:p w14:paraId="270CD7B6" w14:textId="77777777" w:rsidR="00F7717E" w:rsidRDefault="00000000">
      <w:pPr>
        <w:pStyle w:val="a3"/>
        <w:spacing w:line="254" w:lineRule="auto"/>
        <w:ind w:right="477"/>
      </w:pPr>
      <w:r>
        <w:lastRenderedPageBreak/>
        <w:t>similar to what Hosea 4:12 says about those who go after idols: they go a-whoring from under their God. When they worshiped the true God, they were under His protection, but when they turned to idols, they went out from under His protection and care. When you lift up the infinite First Being of all things as the Chief Good to your soul, you experience God's grace and mercy. However, when you depart from Him and make other things your chief good, you forsake His protection, goodness, and mercy.</w:t>
      </w:r>
    </w:p>
    <w:p w14:paraId="32BC2B26" w14:textId="77777777" w:rsidR="00F7717E" w:rsidRDefault="00000000">
      <w:pPr>
        <w:pStyle w:val="a3"/>
        <w:spacing w:before="284" w:line="254" w:lineRule="auto"/>
        <w:ind w:right="474"/>
      </w:pPr>
      <w:r>
        <w:t>Secondly, when you choose to make the earth your god instead of the infinite First Being of all things, you are disrespecting and condemning God. It would be a grave insult to leave a Queen or Empress, the most beautiful woman in the world, and choose a base dunghill raker instead. Similarly, when you forsake the blessed, eternal God as your Chief Good and choose the things of the earth, you are insulting and rejecting God. The earth is the lowest and most insignificant of all God's creatures, and to make it your god is an abominable sin.</w:t>
      </w:r>
      <w:r>
        <w:rPr>
          <w:spacing w:val="-2"/>
        </w:rPr>
        <w:t xml:space="preserve"> </w:t>
      </w:r>
      <w:r>
        <w:t>The prophet Jeremiah calls the heavens and earth to be amazed at this idolatry, saying in Jeremiah 2:12, "Be astonished,</w:t>
      </w:r>
      <w:r>
        <w:rPr>
          <w:spacing w:val="40"/>
        </w:rPr>
        <w:t xml:space="preserve"> </w:t>
      </w:r>
      <w:r>
        <w:t>O ye heavens at this,</w:t>
      </w:r>
      <w:r>
        <w:rPr>
          <w:spacing w:val="-1"/>
        </w:rPr>
        <w:t xml:space="preserve"> </w:t>
      </w:r>
      <w:r>
        <w:t xml:space="preserve">and be horrible afraid. be ye very desolate, saith the Lord. Why? What's the matter? For my people have committed two evils, they have forsaken me the fountain of living waters, and hewed them out cisterns, broken cisterns that can hold no water." In this way, you forsake the fountain of living waters, the blessed God, and seek contentment and happiness in cisterns that can hold no water. This is a horrible wickedness that should leave the heavens </w:t>
      </w:r>
      <w:r>
        <w:rPr>
          <w:spacing w:val="-2"/>
        </w:rPr>
        <w:t>astonished.</w:t>
      </w:r>
    </w:p>
    <w:p w14:paraId="77D015F6" w14:textId="77777777" w:rsidR="00F7717E" w:rsidRDefault="00000000">
      <w:pPr>
        <w:pStyle w:val="a3"/>
        <w:spacing w:before="267" w:line="254" w:lineRule="auto"/>
        <w:ind w:right="473"/>
      </w:pPr>
      <w:r>
        <w:t>THE THIRD EVIL. Thirdly, being focused on earthly matters is enmity against God. No one would want to be found to be an enemy of God. However, it is true that a person who is focused on earthly matters is an enemy of God. This is made clear in Scripture, James 4:4, which states that loving the world is enmity against God. There</w:t>
      </w:r>
      <w:r>
        <w:rPr>
          <w:spacing w:val="40"/>
        </w:rPr>
        <w:t xml:space="preserve"> </w:t>
      </w:r>
      <w:r>
        <w:t>is much to be learned from this. If God were to impress this on our hearts, we would come to realize that earthly-mindedness makes us enemies</w:t>
      </w:r>
      <w:r>
        <w:rPr>
          <w:spacing w:val="40"/>
        </w:rPr>
        <w:t xml:space="preserve"> </w:t>
      </w:r>
      <w:r>
        <w:t>to</w:t>
      </w:r>
      <w:r>
        <w:rPr>
          <w:spacing w:val="37"/>
        </w:rPr>
        <w:t xml:space="preserve"> </w:t>
      </w:r>
      <w:r>
        <w:t>spiritual</w:t>
      </w:r>
      <w:r>
        <w:rPr>
          <w:spacing w:val="38"/>
        </w:rPr>
        <w:t xml:space="preserve"> </w:t>
      </w:r>
      <w:r>
        <w:t>goodness.</w:t>
      </w:r>
      <w:r>
        <w:rPr>
          <w:spacing w:val="38"/>
        </w:rPr>
        <w:t xml:space="preserve"> </w:t>
      </w:r>
      <w:r>
        <w:t>Thus,</w:t>
      </w:r>
      <w:r>
        <w:rPr>
          <w:spacing w:val="36"/>
        </w:rPr>
        <w:t xml:space="preserve"> </w:t>
      </w:r>
      <w:r>
        <w:t>the</w:t>
      </w:r>
      <w:r>
        <w:rPr>
          <w:spacing w:val="37"/>
        </w:rPr>
        <w:t xml:space="preserve"> </w:t>
      </w:r>
      <w:r>
        <w:t>Holy</w:t>
      </w:r>
      <w:r>
        <w:rPr>
          <w:spacing w:val="36"/>
        </w:rPr>
        <w:t xml:space="preserve"> </w:t>
      </w:r>
      <w:r>
        <w:t>Ghost</w:t>
      </w:r>
      <w:r>
        <w:rPr>
          <w:spacing w:val="37"/>
        </w:rPr>
        <w:t xml:space="preserve"> </w:t>
      </w:r>
      <w:r>
        <w:t>rightly</w:t>
      </w:r>
      <w:r>
        <w:rPr>
          <w:spacing w:val="36"/>
        </w:rPr>
        <w:t xml:space="preserve"> </w:t>
      </w:r>
      <w:r>
        <w:t>calls</w:t>
      </w:r>
      <w:r>
        <w:rPr>
          <w:spacing w:val="35"/>
        </w:rPr>
        <w:t xml:space="preserve"> </w:t>
      </w:r>
      <w:r>
        <w:t>it</w:t>
      </w:r>
    </w:p>
    <w:p w14:paraId="04E77150" w14:textId="77777777" w:rsidR="00F7717E" w:rsidRDefault="00F7717E">
      <w:pPr>
        <w:spacing w:line="254" w:lineRule="auto"/>
        <w:sectPr w:rsidR="00F7717E">
          <w:pgSz w:w="12240" w:h="15840"/>
          <w:pgMar w:top="1360" w:right="1060" w:bottom="280" w:left="1320" w:header="720" w:footer="720" w:gutter="0"/>
          <w:cols w:space="720"/>
        </w:sectPr>
      </w:pPr>
    </w:p>
    <w:p w14:paraId="3DF2AFC0" w14:textId="77777777" w:rsidR="00F7717E" w:rsidRDefault="00000000">
      <w:pPr>
        <w:pStyle w:val="a3"/>
        <w:spacing w:line="254" w:lineRule="auto"/>
        <w:ind w:right="474"/>
      </w:pPr>
      <w:r>
        <w:lastRenderedPageBreak/>
        <w:t>enmity to God, because anything that is against spiritual goodness is also against God. The degree to which our hearts are against</w:t>
      </w:r>
      <w:r>
        <w:rPr>
          <w:spacing w:val="40"/>
        </w:rPr>
        <w:t xml:space="preserve"> </w:t>
      </w:r>
      <w:r>
        <w:t>anything that is spiritual is the same degree to which our hearts are enemies of God. In this text, earthly-minded people are portrayed as enemies to the cross of Christ, which means they are enemies to the spiritual preaching and teaching of Christ. They would have been content if</w:t>
      </w:r>
      <w:r>
        <w:rPr>
          <w:spacing w:val="-2"/>
        </w:rPr>
        <w:t xml:space="preserve"> </w:t>
      </w:r>
      <w:r>
        <w:t>Christ and circumcision</w:t>
      </w:r>
      <w:r>
        <w:rPr>
          <w:spacing w:val="-2"/>
        </w:rPr>
        <w:t xml:space="preserve"> </w:t>
      </w:r>
      <w:r>
        <w:t>were mixed together, but this</w:t>
      </w:r>
      <w:r>
        <w:rPr>
          <w:spacing w:val="-2"/>
        </w:rPr>
        <w:t xml:space="preserve"> </w:t>
      </w:r>
      <w:r>
        <w:t>pure and spiritual way of preaching Christ and being justified by faith alone was not suitable to their worldly hearts, and so they were enemies to it.</w:t>
      </w:r>
    </w:p>
    <w:p w14:paraId="224D409A" w14:textId="77777777" w:rsidR="00F7717E" w:rsidRDefault="00000000">
      <w:pPr>
        <w:pStyle w:val="a3"/>
        <w:spacing w:before="279" w:line="254" w:lineRule="auto"/>
        <w:ind w:right="475"/>
      </w:pPr>
      <w:r>
        <w:t>Oh! Earthly-mindedness makes us enemies to spiritual things. There are no greater enemies to the things of God, to spiritual matters, to the ministry of the Word, and to the work of God's grace on people's hearts than those who are focused on worldly matters. They can go up and down, and they do not care as long as they can go about their business, grow rich in the world, and indulge themselves every day like Dives, making provision for the flesh to fulfill its desires. They have an innate aversion to Jesus Christ and all goodness.</w:t>
      </w:r>
    </w:p>
    <w:p w14:paraId="08B42459" w14:textId="77777777" w:rsidR="00F7717E" w:rsidRDefault="00000000">
      <w:pPr>
        <w:pStyle w:val="a3"/>
        <w:spacing w:before="287" w:line="254" w:lineRule="auto"/>
        <w:ind w:right="395"/>
      </w:pPr>
      <w:r>
        <w:t>THE</w:t>
      </w:r>
      <w:r>
        <w:rPr>
          <w:spacing w:val="-4"/>
        </w:rPr>
        <w:t xml:space="preserve"> </w:t>
      </w:r>
      <w:r>
        <w:t>FOURTH</w:t>
      </w:r>
      <w:r>
        <w:rPr>
          <w:spacing w:val="-2"/>
        </w:rPr>
        <w:t xml:space="preserve"> </w:t>
      </w:r>
      <w:r>
        <w:t>EVIL.</w:t>
      </w:r>
      <w:r>
        <w:rPr>
          <w:spacing w:val="-2"/>
        </w:rPr>
        <w:t xml:space="preserve"> </w:t>
      </w:r>
      <w:r>
        <w:t>Fourthly,</w:t>
      </w:r>
      <w:r>
        <w:rPr>
          <w:spacing w:val="-4"/>
        </w:rPr>
        <w:t xml:space="preserve"> </w:t>
      </w:r>
      <w:r>
        <w:t>there</w:t>
      </w:r>
      <w:r>
        <w:rPr>
          <w:spacing w:val="-1"/>
        </w:rPr>
        <w:t xml:space="preserve"> </w:t>
      </w:r>
      <w:r>
        <w:t>are</w:t>
      </w:r>
      <w:r>
        <w:rPr>
          <w:spacing w:val="-3"/>
        </w:rPr>
        <w:t xml:space="preserve"> </w:t>
      </w:r>
      <w:r>
        <w:t>few</w:t>
      </w:r>
      <w:r>
        <w:rPr>
          <w:spacing w:val="-3"/>
        </w:rPr>
        <w:t xml:space="preserve"> </w:t>
      </w:r>
      <w:r>
        <w:t>mindsets more</w:t>
      </w:r>
      <w:r>
        <w:rPr>
          <w:spacing w:val="-1"/>
        </w:rPr>
        <w:t xml:space="preserve"> </w:t>
      </w:r>
      <w:r>
        <w:t>opposed, more contrary to the work of grace and godliness in a person's own heart than earthly-mindedness. It is so strongly opposed to the</w:t>
      </w:r>
      <w:r>
        <w:rPr>
          <w:spacing w:val="80"/>
        </w:rPr>
        <w:t xml:space="preserve"> </w:t>
      </w:r>
      <w:r>
        <w:t>nature of grace that if earthly-mindedness prevails, you might as well ask men and women if there is any grace in their hearts. If God</w:t>
      </w:r>
      <w:r>
        <w:rPr>
          <w:spacing w:val="80"/>
          <w:w w:val="150"/>
        </w:rPr>
        <w:t xml:space="preserve"> </w:t>
      </w:r>
      <w:r>
        <w:t>allows your corruptions to take over so that you commit some notorious sins, then you may begin to think, "Can this coexist with grace? How can that coexist with the workings I had before? Do I</w:t>
      </w:r>
      <w:r>
        <w:rPr>
          <w:spacing w:val="40"/>
        </w:rPr>
        <w:t xml:space="preserve"> </w:t>
      </w:r>
      <w:r>
        <w:t>have reason to fear that I am a hypocrite, a rotten professing Christian?" This earthly-mindedness is as opposed to the nature of grace and the power of godliness in the heart as almost any sin that you can name. It is entirely contrary to the very beginning of the</w:t>
      </w:r>
      <w:r>
        <w:rPr>
          <w:spacing w:val="80"/>
        </w:rPr>
        <w:t xml:space="preserve"> </w:t>
      </w:r>
      <w:r>
        <w:t>work of grace, not just to the degrees, but to the very beginning! The primary work of God when first working grace in the soul is to disengage the soul from the creature. It is to detach it from the earth and from all</w:t>
      </w:r>
      <w:r>
        <w:rPr>
          <w:spacing w:val="21"/>
        </w:rPr>
        <w:t xml:space="preserve"> </w:t>
      </w:r>
      <w:r>
        <w:t>creatures here</w:t>
      </w:r>
      <w:r>
        <w:rPr>
          <w:spacing w:val="21"/>
        </w:rPr>
        <w:t xml:space="preserve"> </w:t>
      </w:r>
      <w:r>
        <w:t>below.</w:t>
      </w:r>
      <w:r>
        <w:rPr>
          <w:spacing w:val="21"/>
        </w:rPr>
        <w:t xml:space="preserve"> </w:t>
      </w:r>
      <w:r>
        <w:t>It is natural that,</w:t>
      </w:r>
      <w:r>
        <w:rPr>
          <w:spacing w:val="21"/>
        </w:rPr>
        <w:t xml:space="preserve"> </w:t>
      </w:r>
      <w:r>
        <w:t>as we are</w:t>
      </w:r>
      <w:r>
        <w:rPr>
          <w:spacing w:val="21"/>
        </w:rPr>
        <w:t xml:space="preserve"> </w:t>
      </w:r>
      <w:r>
        <w:t>of the</w:t>
      </w:r>
    </w:p>
    <w:p w14:paraId="01E319FE" w14:textId="77777777" w:rsidR="00F7717E" w:rsidRDefault="00F7717E">
      <w:pPr>
        <w:spacing w:line="254" w:lineRule="auto"/>
        <w:sectPr w:rsidR="00F7717E">
          <w:pgSz w:w="12240" w:h="15840"/>
          <w:pgMar w:top="1360" w:right="1060" w:bottom="280" w:left="1320" w:header="720" w:footer="720" w:gutter="0"/>
          <w:cols w:space="720"/>
        </w:sectPr>
      </w:pPr>
    </w:p>
    <w:p w14:paraId="0068C679" w14:textId="77777777" w:rsidR="00F7717E" w:rsidRDefault="00000000">
      <w:pPr>
        <w:pStyle w:val="a3"/>
        <w:spacing w:line="254" w:lineRule="auto"/>
        <w:ind w:right="473"/>
      </w:pPr>
      <w:r>
        <w:lastRenderedPageBreak/>
        <w:t>earth, so we are earthly and our spirits are attached to earthly things. But then comes the work of grace upon the soul and takes it off, and discharges the heart from the earth. Therefore you find that Christ lays this in as the first lesson: "He that wants to be My disciple must deny himself, take up his cross and follow Me." He is saying, "Never think of being a Christian unless you deny yourselves." What is the self? It is all natural contentment, natural self, and sinful self.</w:t>
      </w:r>
    </w:p>
    <w:p w14:paraId="4E92AEFB" w14:textId="77777777" w:rsidR="00F7717E" w:rsidRDefault="00000000">
      <w:pPr>
        <w:pStyle w:val="a3"/>
        <w:spacing w:before="286" w:line="254" w:lineRule="auto"/>
        <w:ind w:right="475"/>
      </w:pPr>
      <w:r>
        <w:t>To be completely emptied of yourselves, creature comforts, and contentments, and take up His cross, to be willing to suffer anything in regards to earthly comforts, to be willing to give up all at His feet, to give up your interest in everything and take up His cross, this is the very first beginning of Christ's bringing disciples to Himself. The soul</w:t>
      </w:r>
      <w:r>
        <w:rPr>
          <w:spacing w:val="-3"/>
        </w:rPr>
        <w:t xml:space="preserve"> </w:t>
      </w:r>
      <w:r>
        <w:t>then</w:t>
      </w:r>
      <w:r>
        <w:rPr>
          <w:spacing w:val="-1"/>
        </w:rPr>
        <w:t xml:space="preserve"> </w:t>
      </w:r>
      <w:r>
        <w:t>says,</w:t>
      </w:r>
      <w:r>
        <w:rPr>
          <w:spacing w:val="-5"/>
        </w:rPr>
        <w:t xml:space="preserve"> </w:t>
      </w:r>
      <w:r>
        <w:t>"Let</w:t>
      </w:r>
      <w:r>
        <w:rPr>
          <w:spacing w:val="-2"/>
        </w:rPr>
        <w:t xml:space="preserve"> </w:t>
      </w:r>
      <w:r>
        <w:t>me</w:t>
      </w:r>
      <w:r>
        <w:rPr>
          <w:spacing w:val="-2"/>
        </w:rPr>
        <w:t xml:space="preserve"> </w:t>
      </w:r>
      <w:r>
        <w:t>have</w:t>
      </w:r>
      <w:r>
        <w:rPr>
          <w:spacing w:val="-5"/>
        </w:rPr>
        <w:t xml:space="preserve"> </w:t>
      </w:r>
      <w:r>
        <w:t>my sin</w:t>
      </w:r>
      <w:r>
        <w:rPr>
          <w:spacing w:val="-6"/>
        </w:rPr>
        <w:t xml:space="preserve"> </w:t>
      </w:r>
      <w:r>
        <w:t>pardoned,</w:t>
      </w:r>
      <w:r>
        <w:rPr>
          <w:spacing w:val="-3"/>
        </w:rPr>
        <w:t xml:space="preserve"> </w:t>
      </w:r>
      <w:r>
        <w:t>and</w:t>
      </w:r>
      <w:r>
        <w:rPr>
          <w:spacing w:val="-3"/>
        </w:rPr>
        <w:t xml:space="preserve"> </w:t>
      </w:r>
      <w:r>
        <w:t>farewell</w:t>
      </w:r>
      <w:r>
        <w:rPr>
          <w:spacing w:val="-3"/>
        </w:rPr>
        <w:t xml:space="preserve"> </w:t>
      </w:r>
      <w:r>
        <w:t>earth;</w:t>
      </w:r>
      <w:r>
        <w:rPr>
          <w:spacing w:val="-2"/>
        </w:rPr>
        <w:t xml:space="preserve"> </w:t>
      </w:r>
      <w:r>
        <w:t>my heart is focused on heaven, holiness, renewal in the image of God, communion and union with God, and living to the eternal praise of His name in Christ." This is the beginning of God's work in the heart.</w:t>
      </w:r>
    </w:p>
    <w:p w14:paraId="6C4FA54C" w14:textId="77777777" w:rsidR="00F7717E" w:rsidRDefault="00000000">
      <w:pPr>
        <w:pStyle w:val="a3"/>
        <w:spacing w:before="283" w:line="254" w:lineRule="auto"/>
        <w:ind w:right="476"/>
      </w:pPr>
      <w:r>
        <w:t>When the work of grace is first initiated, it is referred to as "calling" or "vocation." But what does it mean to be called? One must strive to make their calling and election certain. To be called means that before, one was entirely preoccupied with seeking happiness in worldly pursuits, but then God graciously speaks to the soul and declares, "O wretched soul, your contentment is not here. There are greater things that constitute the highest good. You were made for more exalted and superior purposes than these. God has greater intentions for humankind than simply allowing them to find some satisfaction in the world."</w:t>
      </w:r>
    </w:p>
    <w:p w14:paraId="4685478D" w14:textId="77777777" w:rsidR="00F7717E" w:rsidRDefault="00000000">
      <w:pPr>
        <w:pStyle w:val="a3"/>
        <w:spacing w:before="282" w:line="254" w:lineRule="auto"/>
        <w:ind w:right="477"/>
      </w:pPr>
      <w:r>
        <w:t xml:space="preserve">The soul is summoned to leave behind the earthly things and pursue the higher things, and this is the initial phase of grace's work. This is the soul's answer to God's call, "Lord, I am coming," and the soul surrenders the earthly things to God, which marks the commencement of the work of grace. Consequently, how antithetical is the earthly-mindedness to God's work of extending grace to the </w:t>
      </w:r>
      <w:r>
        <w:rPr>
          <w:spacing w:val="-2"/>
        </w:rPr>
        <w:t>heart?</w:t>
      </w:r>
    </w:p>
    <w:p w14:paraId="0216B847" w14:textId="77777777" w:rsidR="00F7717E" w:rsidRDefault="00F7717E">
      <w:pPr>
        <w:spacing w:line="254" w:lineRule="auto"/>
        <w:sectPr w:rsidR="00F7717E">
          <w:pgSz w:w="12240" w:h="15840"/>
          <w:pgMar w:top="1360" w:right="1060" w:bottom="280" w:left="1320" w:header="720" w:footer="720" w:gutter="0"/>
          <w:cols w:space="720"/>
        </w:sectPr>
      </w:pPr>
    </w:p>
    <w:p w14:paraId="3CA83D48" w14:textId="77777777" w:rsidR="00F7717E" w:rsidRDefault="00000000">
      <w:pPr>
        <w:pStyle w:val="a3"/>
      </w:pPr>
      <w:r>
        <w:lastRenderedPageBreak/>
        <w:t>Consider</w:t>
      </w:r>
      <w:r>
        <w:rPr>
          <w:spacing w:val="-4"/>
        </w:rPr>
        <w:t xml:space="preserve"> </w:t>
      </w:r>
      <w:r>
        <w:t>these</w:t>
      </w:r>
      <w:r>
        <w:rPr>
          <w:spacing w:val="-6"/>
        </w:rPr>
        <w:t xml:space="preserve"> </w:t>
      </w:r>
      <w:r>
        <w:t>three</w:t>
      </w:r>
      <w:r>
        <w:rPr>
          <w:spacing w:val="-1"/>
        </w:rPr>
        <w:t xml:space="preserve"> </w:t>
      </w:r>
      <w:r>
        <w:rPr>
          <w:spacing w:val="-2"/>
        </w:rPr>
        <w:t>points.</w:t>
      </w:r>
    </w:p>
    <w:p w14:paraId="1D43C38F" w14:textId="77777777" w:rsidR="00F7717E" w:rsidRDefault="00000000">
      <w:pPr>
        <w:pStyle w:val="a3"/>
        <w:spacing w:before="319" w:line="254" w:lineRule="auto"/>
        <w:ind w:right="400"/>
      </w:pPr>
      <w:r>
        <w:t>The very process of conversion is described in Scripture as God's calling the soul out of the world. Those whom He has predestined,</w:t>
      </w:r>
      <w:r>
        <w:rPr>
          <w:spacing w:val="80"/>
          <w:w w:val="150"/>
        </w:rPr>
        <w:t xml:space="preserve"> </w:t>
      </w:r>
      <w:r>
        <w:t>He has called. When God begins to work upon the heart of a sinner, He causes a voice to be heard in the soul, saying, "Oh soul! You have been busy with many things, but there is one thing necessary. Come out</w:t>
      </w:r>
      <w:r>
        <w:rPr>
          <w:spacing w:val="-2"/>
        </w:rPr>
        <w:t xml:space="preserve"> </w:t>
      </w:r>
      <w:r>
        <w:t>of</w:t>
      </w:r>
      <w:r>
        <w:rPr>
          <w:spacing w:val="-3"/>
        </w:rPr>
        <w:t xml:space="preserve"> </w:t>
      </w:r>
      <w:r>
        <w:t>your</w:t>
      </w:r>
      <w:r>
        <w:rPr>
          <w:spacing w:val="-2"/>
        </w:rPr>
        <w:t xml:space="preserve"> </w:t>
      </w:r>
      <w:r>
        <w:t>current</w:t>
      </w:r>
      <w:r>
        <w:rPr>
          <w:spacing w:val="-2"/>
        </w:rPr>
        <w:t xml:space="preserve"> </w:t>
      </w:r>
      <w:r>
        <w:t>way</w:t>
      </w:r>
      <w:r>
        <w:rPr>
          <w:spacing w:val="-3"/>
        </w:rPr>
        <w:t xml:space="preserve"> </w:t>
      </w:r>
      <w:r>
        <w:t>of</w:t>
      </w:r>
      <w:r>
        <w:rPr>
          <w:spacing w:val="-1"/>
        </w:rPr>
        <w:t xml:space="preserve"> </w:t>
      </w:r>
      <w:r>
        <w:t>life,</w:t>
      </w:r>
      <w:r>
        <w:rPr>
          <w:spacing w:val="-3"/>
        </w:rPr>
        <w:t xml:space="preserve"> </w:t>
      </w:r>
      <w:r>
        <w:t>for</w:t>
      </w:r>
      <w:r>
        <w:rPr>
          <w:spacing w:val="-2"/>
        </w:rPr>
        <w:t xml:space="preserve"> </w:t>
      </w:r>
      <w:r>
        <w:t>you</w:t>
      </w:r>
      <w:r>
        <w:rPr>
          <w:spacing w:val="-4"/>
        </w:rPr>
        <w:t xml:space="preserve"> </w:t>
      </w:r>
      <w:r>
        <w:t>will</w:t>
      </w:r>
      <w:r>
        <w:rPr>
          <w:spacing w:val="-3"/>
        </w:rPr>
        <w:t xml:space="preserve"> </w:t>
      </w:r>
      <w:r>
        <w:t>never</w:t>
      </w:r>
      <w:r>
        <w:rPr>
          <w:spacing w:val="-4"/>
        </w:rPr>
        <w:t xml:space="preserve"> </w:t>
      </w:r>
      <w:r>
        <w:t>find</w:t>
      </w:r>
      <w:r>
        <w:rPr>
          <w:spacing w:val="-3"/>
        </w:rPr>
        <w:t xml:space="preserve"> </w:t>
      </w:r>
      <w:r>
        <w:t>happiness</w:t>
      </w:r>
      <w:r>
        <w:rPr>
          <w:spacing w:val="-1"/>
        </w:rPr>
        <w:t xml:space="preserve"> </w:t>
      </w:r>
      <w:r>
        <w:t>there. You will be undone if you continue in it." The Lord calls the soul out of the world, and this is the very process of conversion, the soul's response to God's call. One cannot answer God's call and still have a heart attached to worldly things. Such a person is not yet effectively called out of the world.</w:t>
      </w:r>
    </w:p>
    <w:p w14:paraId="4BB20B9B" w14:textId="77777777" w:rsidR="00F7717E" w:rsidRDefault="00000000">
      <w:pPr>
        <w:pStyle w:val="a3"/>
        <w:spacing w:before="278" w:line="254" w:lineRule="auto"/>
        <w:ind w:right="482"/>
      </w:pPr>
      <w:r>
        <w:t>The soul's response to this call follows next. The Lord disengages the heart from all creature comforts and teaches the first lesson of self- denial and taking up Christ's cross. What is more opposed to self- denial</w:t>
      </w:r>
      <w:r>
        <w:rPr>
          <w:spacing w:val="-1"/>
        </w:rPr>
        <w:t xml:space="preserve"> </w:t>
      </w:r>
      <w:r>
        <w:t>and taking</w:t>
      </w:r>
      <w:r>
        <w:rPr>
          <w:spacing w:val="-3"/>
        </w:rPr>
        <w:t xml:space="preserve"> </w:t>
      </w:r>
      <w:r>
        <w:t>up the cross of Christ</w:t>
      </w:r>
      <w:r>
        <w:rPr>
          <w:spacing w:val="-2"/>
        </w:rPr>
        <w:t xml:space="preserve"> </w:t>
      </w:r>
      <w:r>
        <w:t>than earthly-mindedness? As the text says, those who are earthly-minded are enemies to the cross of Christ.</w:t>
      </w:r>
    </w:p>
    <w:p w14:paraId="08741E2A" w14:textId="77777777" w:rsidR="00F7717E" w:rsidRDefault="00000000">
      <w:pPr>
        <w:pStyle w:val="a3"/>
        <w:spacing w:before="290" w:line="254" w:lineRule="auto"/>
        <w:ind w:right="479"/>
      </w:pPr>
      <w:r>
        <w:t>The third aspect of conversion is the resigning of the soul to God as the Chief Good. Upon God's call, the soul learns the lesson of self- denial and taking up the cross and becomes disengaged from the creature, resigning itself to God as an infinite, soul-satisfying good forever. Earthly-mindedness is entirely opposed to this.</w:t>
      </w:r>
    </w:p>
    <w:p w14:paraId="69B5F777" w14:textId="77777777" w:rsidR="00F7717E" w:rsidRDefault="00000000">
      <w:pPr>
        <w:pStyle w:val="a3"/>
        <w:spacing w:before="291" w:line="254" w:lineRule="auto"/>
        <w:ind w:right="476"/>
      </w:pPr>
      <w:r>
        <w:t>Now, let us turn to the work of grace upon the heart after the heart is converted and turned to God. First, grace brings a new light into the soul. A spiritual and divine light is set up in the soul upon the conversion of a sinner to God. However, the earth is a dark part of the world, and earthly-mindedness causes darkness to be upon the spirit. The interposition of the earth between us and the sun hinders the sight of the sun from us. Similarly, the interposition of</w:t>
      </w:r>
      <w:r>
        <w:rPr>
          <w:spacing w:val="40"/>
        </w:rPr>
        <w:t xml:space="preserve"> </w:t>
      </w:r>
      <w:r>
        <w:t>earthliness in the soul of man between God and itself hinders the sight</w:t>
      </w:r>
      <w:r>
        <w:rPr>
          <w:spacing w:val="30"/>
        </w:rPr>
        <w:t xml:space="preserve"> </w:t>
      </w:r>
      <w:r>
        <w:t>of</w:t>
      </w:r>
      <w:r>
        <w:rPr>
          <w:spacing w:val="34"/>
        </w:rPr>
        <w:t xml:space="preserve"> </w:t>
      </w:r>
      <w:r>
        <w:t>God</w:t>
      </w:r>
      <w:r>
        <w:rPr>
          <w:spacing w:val="31"/>
        </w:rPr>
        <w:t xml:space="preserve"> </w:t>
      </w:r>
      <w:r>
        <w:t>from</w:t>
      </w:r>
      <w:r>
        <w:rPr>
          <w:spacing w:val="33"/>
        </w:rPr>
        <w:t xml:space="preserve"> </w:t>
      </w:r>
      <w:r>
        <w:t>the</w:t>
      </w:r>
      <w:r>
        <w:rPr>
          <w:spacing w:val="32"/>
        </w:rPr>
        <w:t xml:space="preserve"> </w:t>
      </w:r>
      <w:r>
        <w:t>soul.</w:t>
      </w:r>
      <w:r>
        <w:rPr>
          <w:spacing w:val="34"/>
        </w:rPr>
        <w:t xml:space="preserve"> </w:t>
      </w:r>
      <w:r>
        <w:t>A</w:t>
      </w:r>
      <w:r>
        <w:rPr>
          <w:spacing w:val="33"/>
        </w:rPr>
        <w:t xml:space="preserve"> </w:t>
      </w:r>
      <w:r>
        <w:t>divine</w:t>
      </w:r>
      <w:r>
        <w:rPr>
          <w:spacing w:val="30"/>
        </w:rPr>
        <w:t xml:space="preserve"> </w:t>
      </w:r>
      <w:r>
        <w:t>light</w:t>
      </w:r>
      <w:r>
        <w:rPr>
          <w:spacing w:val="33"/>
        </w:rPr>
        <w:t xml:space="preserve"> </w:t>
      </w:r>
      <w:r>
        <w:t>is</w:t>
      </w:r>
      <w:r>
        <w:rPr>
          <w:spacing w:val="31"/>
        </w:rPr>
        <w:t xml:space="preserve"> </w:t>
      </w:r>
      <w:r>
        <w:t>set</w:t>
      </w:r>
      <w:r>
        <w:rPr>
          <w:spacing w:val="35"/>
        </w:rPr>
        <w:t xml:space="preserve"> </w:t>
      </w:r>
      <w:r>
        <w:t>up</w:t>
      </w:r>
      <w:r>
        <w:rPr>
          <w:spacing w:val="32"/>
        </w:rPr>
        <w:t xml:space="preserve"> </w:t>
      </w:r>
      <w:r>
        <w:t>in</w:t>
      </w:r>
      <w:r>
        <w:rPr>
          <w:spacing w:val="31"/>
        </w:rPr>
        <w:t xml:space="preserve"> </w:t>
      </w:r>
      <w:r>
        <w:t>the</w:t>
      </w:r>
      <w:r>
        <w:rPr>
          <w:spacing w:val="32"/>
        </w:rPr>
        <w:t xml:space="preserve"> </w:t>
      </w:r>
      <w:r>
        <w:t>soul,</w:t>
      </w:r>
      <w:r>
        <w:rPr>
          <w:spacing w:val="34"/>
        </w:rPr>
        <w:t xml:space="preserve"> </w:t>
      </w:r>
      <w:r>
        <w:t>and</w:t>
      </w:r>
    </w:p>
    <w:p w14:paraId="04E371A4" w14:textId="77777777" w:rsidR="00F7717E" w:rsidRDefault="00F7717E">
      <w:pPr>
        <w:spacing w:line="254" w:lineRule="auto"/>
        <w:sectPr w:rsidR="00F7717E">
          <w:pgSz w:w="12240" w:h="15840"/>
          <w:pgMar w:top="1360" w:right="1060" w:bottom="280" w:left="1320" w:header="720" w:footer="720" w:gutter="0"/>
          <w:cols w:space="720"/>
        </w:sectPr>
      </w:pPr>
    </w:p>
    <w:p w14:paraId="248B5927" w14:textId="77777777" w:rsidR="00F7717E" w:rsidRDefault="00000000">
      <w:pPr>
        <w:pStyle w:val="a3"/>
        <w:spacing w:line="254" w:lineRule="auto"/>
        <w:ind w:right="486"/>
      </w:pPr>
      <w:r>
        <w:lastRenderedPageBreak/>
        <w:t>God works grace that reveals things of a higher, more excellent, and glorious nature than those things to which the soul previously clung.</w:t>
      </w:r>
    </w:p>
    <w:p w14:paraId="10E7E5F8" w14:textId="77777777" w:rsidR="00F7717E" w:rsidRDefault="00000000">
      <w:pPr>
        <w:pStyle w:val="a3"/>
        <w:spacing w:before="295" w:line="254" w:lineRule="auto"/>
        <w:ind w:right="474"/>
      </w:pPr>
      <w:r>
        <w:t>In the second place, the Scripture describes the work of grace as creating a "new creature." In the soul, everything becomes new, old things pass away. Whoever is in Christ is a new creation. Earthly- mindedness is contrary to this new creation of the soul, for it is the old self that is of the earth. The first man was from the earth, earthy. Therefore, if you are an earthly-minded person, you are still part of the stock of the first man, who was from the earth. You are not of the second</w:t>
      </w:r>
      <w:r>
        <w:rPr>
          <w:spacing w:val="-1"/>
        </w:rPr>
        <w:t xml:space="preserve"> </w:t>
      </w:r>
      <w:r>
        <w:t>man,</w:t>
      </w:r>
      <w:r>
        <w:rPr>
          <w:spacing w:val="-3"/>
        </w:rPr>
        <w:t xml:space="preserve"> </w:t>
      </w:r>
      <w:r>
        <w:t>who</w:t>
      </w:r>
      <w:r>
        <w:rPr>
          <w:spacing w:val="-2"/>
        </w:rPr>
        <w:t xml:space="preserve"> </w:t>
      </w:r>
      <w:r>
        <w:t>is</w:t>
      </w:r>
      <w:r>
        <w:rPr>
          <w:spacing w:val="-4"/>
        </w:rPr>
        <w:t xml:space="preserve"> </w:t>
      </w:r>
      <w:r>
        <w:t>the</w:t>
      </w:r>
      <w:r>
        <w:rPr>
          <w:spacing w:val="-2"/>
        </w:rPr>
        <w:t xml:space="preserve"> </w:t>
      </w:r>
      <w:r>
        <w:t>Lord</w:t>
      </w:r>
      <w:r>
        <w:rPr>
          <w:spacing w:val="-1"/>
        </w:rPr>
        <w:t xml:space="preserve"> </w:t>
      </w:r>
      <w:r>
        <w:t>from</w:t>
      </w:r>
      <w:r>
        <w:rPr>
          <w:spacing w:val="-2"/>
        </w:rPr>
        <w:t xml:space="preserve"> </w:t>
      </w:r>
      <w:r>
        <w:t>heaven.</w:t>
      </w:r>
      <w:r>
        <w:rPr>
          <w:spacing w:val="-1"/>
        </w:rPr>
        <w:t xml:space="preserve"> </w:t>
      </w:r>
      <w:r>
        <w:t>This</w:t>
      </w:r>
      <w:r>
        <w:rPr>
          <w:spacing w:val="-4"/>
        </w:rPr>
        <w:t xml:space="preserve"> </w:t>
      </w:r>
      <w:r>
        <w:t>opposition</w:t>
      </w:r>
      <w:r>
        <w:rPr>
          <w:spacing w:val="-1"/>
        </w:rPr>
        <w:t xml:space="preserve"> </w:t>
      </w:r>
      <w:r>
        <w:t>to</w:t>
      </w:r>
      <w:r>
        <w:rPr>
          <w:spacing w:val="-2"/>
        </w:rPr>
        <w:t xml:space="preserve"> </w:t>
      </w:r>
      <w:r>
        <w:t>grace</w:t>
      </w:r>
      <w:r>
        <w:rPr>
          <w:spacing w:val="-5"/>
        </w:rPr>
        <w:t xml:space="preserve"> </w:t>
      </w:r>
      <w:r>
        <w:t>is evident, for grace works a new creation in the soul.</w:t>
      </w:r>
    </w:p>
    <w:p w14:paraId="2B6E026F" w14:textId="77777777" w:rsidR="00F7717E" w:rsidRDefault="00000000">
      <w:pPr>
        <w:pStyle w:val="a3"/>
        <w:spacing w:before="283" w:line="254" w:lineRule="auto"/>
        <w:ind w:right="486"/>
      </w:pPr>
      <w:r>
        <w:t>Thirdly, grace elevates the heart above itself, the creature, the world, and even above angels, principalities, and powers, and all created things. Grace is uplifting, but an earthly-minded person sinks down to low and base things.</w:t>
      </w:r>
    </w:p>
    <w:p w14:paraId="36601DAA" w14:textId="77777777" w:rsidR="00F7717E" w:rsidRDefault="00000000">
      <w:pPr>
        <w:pStyle w:val="a3"/>
        <w:spacing w:before="295" w:line="254" w:lineRule="auto"/>
        <w:ind w:right="473"/>
      </w:pPr>
      <w:r>
        <w:t>Fourthly, grace expands the heart so much that it cannot be satisfied with</w:t>
      </w:r>
      <w:r>
        <w:rPr>
          <w:spacing w:val="-1"/>
        </w:rPr>
        <w:t xml:space="preserve"> </w:t>
      </w:r>
      <w:r>
        <w:t>anything</w:t>
      </w:r>
      <w:r>
        <w:rPr>
          <w:spacing w:val="-1"/>
        </w:rPr>
        <w:t xml:space="preserve"> </w:t>
      </w:r>
      <w:r>
        <w:t>on earth. Even if</w:t>
      </w:r>
      <w:r>
        <w:rPr>
          <w:spacing w:val="-1"/>
        </w:rPr>
        <w:t xml:space="preserve"> </w:t>
      </w:r>
      <w:r>
        <w:t>God</w:t>
      </w:r>
      <w:r>
        <w:rPr>
          <w:spacing w:val="-1"/>
        </w:rPr>
        <w:t xml:space="preserve"> </w:t>
      </w:r>
      <w:r>
        <w:t>were to give the entire world to a heart filled with grace, it still wouldn't be enough to satisfy it. Why? Because the work of grace is the divine nature, the image of God in the soul, and it makes the soul like God. In Isaiah 40:15, it says that to God, all the nations of the earth are just like a drop in the bucket, and like fine dust on the scales. Now, an earthly-minded person may work hard, but he will eventually get over it. However, if a person's heart is taken off the earth, even if they have never been so involved in business, a matter of conscience that is in doubt may be enough to stop them. Just a doubt that something is a sin would be enough for them to say, "Let the business fall if it will. There may be a snare in this, and I see some cause to doubt." If the heart were spiritual, it would</w:t>
      </w:r>
      <w:r>
        <w:rPr>
          <w:spacing w:val="-3"/>
        </w:rPr>
        <w:t xml:space="preserve"> </w:t>
      </w:r>
      <w:r>
        <w:t>be</w:t>
      </w:r>
      <w:r>
        <w:rPr>
          <w:spacing w:val="-2"/>
        </w:rPr>
        <w:t xml:space="preserve"> </w:t>
      </w:r>
      <w:r>
        <w:t>taken</w:t>
      </w:r>
      <w:r>
        <w:rPr>
          <w:spacing w:val="-1"/>
        </w:rPr>
        <w:t xml:space="preserve"> </w:t>
      </w:r>
      <w:r>
        <w:t>off,</w:t>
      </w:r>
      <w:r>
        <w:rPr>
          <w:spacing w:val="-3"/>
        </w:rPr>
        <w:t xml:space="preserve"> </w:t>
      </w:r>
      <w:r>
        <w:t>but</w:t>
      </w:r>
      <w:r>
        <w:rPr>
          <w:spacing w:val="-4"/>
        </w:rPr>
        <w:t xml:space="preserve"> </w:t>
      </w:r>
      <w:r>
        <w:t>an</w:t>
      </w:r>
      <w:r>
        <w:rPr>
          <w:spacing w:val="-1"/>
        </w:rPr>
        <w:t xml:space="preserve"> </w:t>
      </w:r>
      <w:r>
        <w:t>earthly</w:t>
      </w:r>
      <w:r>
        <w:rPr>
          <w:spacing w:val="-3"/>
        </w:rPr>
        <w:t xml:space="preserve"> </w:t>
      </w:r>
      <w:r>
        <w:t>mind</w:t>
      </w:r>
      <w:r>
        <w:rPr>
          <w:spacing w:val="-3"/>
        </w:rPr>
        <w:t xml:space="preserve"> </w:t>
      </w:r>
      <w:r>
        <w:t>will</w:t>
      </w:r>
      <w:r>
        <w:rPr>
          <w:spacing w:val="-3"/>
        </w:rPr>
        <w:t xml:space="preserve"> </w:t>
      </w:r>
      <w:r>
        <w:t>go</w:t>
      </w:r>
      <w:r>
        <w:rPr>
          <w:spacing w:val="-5"/>
        </w:rPr>
        <w:t xml:space="preserve"> </w:t>
      </w:r>
      <w:r>
        <w:t>through</w:t>
      </w:r>
      <w:r>
        <w:rPr>
          <w:spacing w:val="-1"/>
        </w:rPr>
        <w:t xml:space="preserve"> </w:t>
      </w:r>
      <w:r>
        <w:t>many</w:t>
      </w:r>
      <w:r>
        <w:rPr>
          <w:spacing w:val="-5"/>
        </w:rPr>
        <w:t xml:space="preserve"> </w:t>
      </w:r>
      <w:r>
        <w:t>terrible things without troubling itself. This can lead to extreme entrapment in order to acquire or maintain an estate.</w:t>
      </w:r>
    </w:p>
    <w:p w14:paraId="205EC539" w14:textId="77777777" w:rsidR="00F7717E" w:rsidRDefault="00F7717E">
      <w:pPr>
        <w:spacing w:line="254" w:lineRule="auto"/>
        <w:sectPr w:rsidR="00F7717E">
          <w:pgSz w:w="12240" w:h="15840"/>
          <w:pgMar w:top="1360" w:right="1060" w:bottom="280" w:left="1320" w:header="720" w:footer="720" w:gutter="0"/>
          <w:cols w:space="720"/>
        </w:sectPr>
      </w:pPr>
    </w:p>
    <w:p w14:paraId="6EC0D39A" w14:textId="77777777" w:rsidR="00F7717E" w:rsidRDefault="00000000">
      <w:pPr>
        <w:pStyle w:val="a3"/>
        <w:spacing w:line="254" w:lineRule="auto"/>
        <w:ind w:right="476"/>
      </w:pPr>
      <w:r>
        <w:lastRenderedPageBreak/>
        <w:t>THE SIXTH EVIL. The sixth problem with being focused on earthly matters is that it is one of the greatest obstacles to benefiting from the ministry of the Word. Many of you cannot help but be convinced in your consciences that you have not benefited from the Word, and sometimes you will</w:t>
      </w:r>
      <w:r>
        <w:rPr>
          <w:spacing w:val="-1"/>
        </w:rPr>
        <w:t xml:space="preserve"> </w:t>
      </w:r>
      <w:r>
        <w:t>complain</w:t>
      </w:r>
      <w:r>
        <w:rPr>
          <w:spacing w:val="-1"/>
        </w:rPr>
        <w:t xml:space="preserve"> </w:t>
      </w:r>
      <w:r>
        <w:t>of the lack</w:t>
      </w:r>
      <w:r>
        <w:rPr>
          <w:spacing w:val="-1"/>
        </w:rPr>
        <w:t xml:space="preserve"> </w:t>
      </w:r>
      <w:r>
        <w:t>of profit under the means! If only you had hearts to examine the cause of it, and why you profit so little! It will appear that it comes from your earthly-mindedness. You bring a heart full of the world, full of impurities, with you. It is no wonder that you do not see those spiritual, heavenly things that are in the Word when there is so much impurity in your eyes.</w:t>
      </w:r>
    </w:p>
    <w:p w14:paraId="7682A81D" w14:textId="77777777" w:rsidR="00F7717E" w:rsidRDefault="00000000">
      <w:pPr>
        <w:pStyle w:val="a3"/>
        <w:spacing w:before="279" w:line="254" w:lineRule="auto"/>
        <w:ind w:right="395"/>
      </w:pPr>
      <w:r>
        <w:t>Summer travelers, traveling in the midst of dust and in company, do not have the freedom of their eyes to see things like they do at other times. Many people come to the Word with their thick mud, and a great deal of filth that clouds up their very eyes, and deadens their hearts in the hearing of the Word! You know what Christ said to Martha,</w:t>
      </w:r>
      <w:r>
        <w:rPr>
          <w:spacing w:val="-3"/>
        </w:rPr>
        <w:t xml:space="preserve"> </w:t>
      </w:r>
      <w:r>
        <w:t>when</w:t>
      </w:r>
      <w:r>
        <w:rPr>
          <w:spacing w:val="-1"/>
        </w:rPr>
        <w:t xml:space="preserve"> </w:t>
      </w:r>
      <w:r>
        <w:t>Mary was</w:t>
      </w:r>
      <w:r>
        <w:rPr>
          <w:spacing w:val="-1"/>
        </w:rPr>
        <w:t xml:space="preserve"> </w:t>
      </w:r>
      <w:r>
        <w:t>sitting</w:t>
      </w:r>
      <w:r>
        <w:rPr>
          <w:spacing w:val="-3"/>
        </w:rPr>
        <w:t xml:space="preserve"> </w:t>
      </w:r>
      <w:r>
        <w:t>at</w:t>
      </w:r>
      <w:r>
        <w:rPr>
          <w:spacing w:val="-2"/>
        </w:rPr>
        <w:t xml:space="preserve"> </w:t>
      </w:r>
      <w:r>
        <w:t>Christ's</w:t>
      </w:r>
      <w:r>
        <w:rPr>
          <w:spacing w:val="-1"/>
        </w:rPr>
        <w:t xml:space="preserve"> </w:t>
      </w:r>
      <w:r>
        <w:t>feet and</w:t>
      </w:r>
      <w:r>
        <w:rPr>
          <w:spacing w:val="-3"/>
        </w:rPr>
        <w:t xml:space="preserve"> </w:t>
      </w:r>
      <w:r>
        <w:t>hearing</w:t>
      </w:r>
      <w:r>
        <w:rPr>
          <w:spacing w:val="-1"/>
        </w:rPr>
        <w:t xml:space="preserve"> </w:t>
      </w:r>
      <w:r>
        <w:t>His</w:t>
      </w:r>
      <w:r>
        <w:rPr>
          <w:spacing w:val="36"/>
        </w:rPr>
        <w:t xml:space="preserve"> </w:t>
      </w:r>
      <w:r>
        <w:t>Word. Martha was encumbered with many things. So it is many</w:t>
      </w:r>
      <w:r>
        <w:rPr>
          <w:spacing w:val="40"/>
        </w:rPr>
        <w:t xml:space="preserve"> </w:t>
      </w:r>
      <w:r>
        <w:t>times with those who come to hear the Word. Although they are in the presence of Christ and have the sound of the Word in their ears, their hearts</w:t>
      </w:r>
      <w:r>
        <w:rPr>
          <w:spacing w:val="40"/>
        </w:rPr>
        <w:t xml:space="preserve"> </w:t>
      </w:r>
      <w:r>
        <w:t>are encumbered with many things. There's a great noise in their hearts. They are busy with the world even while they are hearing the Word. As you find in Ezekiel 33:3, there's a notable description</w:t>
      </w:r>
      <w:r>
        <w:rPr>
          <w:spacing w:val="40"/>
        </w:rPr>
        <w:t xml:space="preserve"> </w:t>
      </w:r>
      <w:r>
        <w:t>which, I fear, may be true of many of you, "And they come to you</w:t>
      </w:r>
      <w:r>
        <w:rPr>
          <w:spacing w:val="40"/>
        </w:rPr>
        <w:t xml:space="preserve"> </w:t>
      </w:r>
      <w:r>
        <w:t>(said the Lord to the prophet) as the people come, and they sit before you as My people, and they hear your words, but they will not do them, for with their mouth they show much love, but their heart goes after their covetousness."</w:t>
      </w:r>
    </w:p>
    <w:p w14:paraId="0D785367" w14:textId="77777777" w:rsidR="00F7717E" w:rsidRDefault="00000000">
      <w:pPr>
        <w:pStyle w:val="a3"/>
        <w:spacing w:before="271" w:line="254" w:lineRule="auto"/>
        <w:ind w:right="475"/>
      </w:pPr>
      <w:r>
        <w:t>They sit</w:t>
      </w:r>
      <w:r>
        <w:rPr>
          <w:spacing w:val="-2"/>
        </w:rPr>
        <w:t xml:space="preserve"> </w:t>
      </w:r>
      <w:r>
        <w:t>before you</w:t>
      </w:r>
      <w:r>
        <w:rPr>
          <w:spacing w:val="-1"/>
        </w:rPr>
        <w:t xml:space="preserve"> </w:t>
      </w:r>
      <w:r>
        <w:t>as</w:t>
      </w:r>
      <w:r>
        <w:rPr>
          <w:spacing w:val="-1"/>
        </w:rPr>
        <w:t xml:space="preserve"> </w:t>
      </w:r>
      <w:r>
        <w:t>My</w:t>
      </w:r>
      <w:r>
        <w:rPr>
          <w:spacing w:val="-3"/>
        </w:rPr>
        <w:t xml:space="preserve"> </w:t>
      </w:r>
      <w:r>
        <w:t>people, and</w:t>
      </w:r>
      <w:r>
        <w:rPr>
          <w:spacing w:val="-1"/>
        </w:rPr>
        <w:t xml:space="preserve"> </w:t>
      </w:r>
      <w:r>
        <w:t>they hear</w:t>
      </w:r>
      <w:r>
        <w:rPr>
          <w:spacing w:val="-2"/>
        </w:rPr>
        <w:t xml:space="preserve"> </w:t>
      </w:r>
      <w:r>
        <w:t>your</w:t>
      </w:r>
      <w:r>
        <w:rPr>
          <w:spacing w:val="-2"/>
        </w:rPr>
        <w:t xml:space="preserve"> </w:t>
      </w:r>
      <w:r>
        <w:t>words,</w:t>
      </w:r>
      <w:r>
        <w:rPr>
          <w:spacing w:val="-1"/>
        </w:rPr>
        <w:t xml:space="preserve"> </w:t>
      </w:r>
      <w:r>
        <w:t>and</w:t>
      </w:r>
      <w:r>
        <w:rPr>
          <w:spacing w:val="-1"/>
        </w:rPr>
        <w:t xml:space="preserve"> </w:t>
      </w:r>
      <w:r>
        <w:t>they show much</w:t>
      </w:r>
      <w:r>
        <w:rPr>
          <w:spacing w:val="-1"/>
        </w:rPr>
        <w:t xml:space="preserve"> </w:t>
      </w:r>
      <w:r>
        <w:t>love with</w:t>
      </w:r>
      <w:r>
        <w:rPr>
          <w:spacing w:val="-1"/>
        </w:rPr>
        <w:t xml:space="preserve"> </w:t>
      </w:r>
      <w:r>
        <w:t>their</w:t>
      </w:r>
      <w:r>
        <w:rPr>
          <w:spacing w:val="-2"/>
        </w:rPr>
        <w:t xml:space="preserve"> </w:t>
      </w:r>
      <w:r>
        <w:t>mouth.</w:t>
      </w:r>
      <w:r>
        <w:rPr>
          <w:spacing w:val="-1"/>
        </w:rPr>
        <w:t xml:space="preserve"> </w:t>
      </w:r>
      <w:r>
        <w:t>They will</w:t>
      </w:r>
      <w:r>
        <w:rPr>
          <w:spacing w:val="-3"/>
        </w:rPr>
        <w:t xml:space="preserve"> </w:t>
      </w:r>
      <w:r>
        <w:t>commend the sermon.</w:t>
      </w:r>
      <w:r>
        <w:rPr>
          <w:spacing w:val="-1"/>
        </w:rPr>
        <w:t xml:space="preserve"> </w:t>
      </w:r>
      <w:r>
        <w:t>It may be that they will say, "He is an excellent preacher, it was a very good sermon that we heard today." They will show love with their mouths, but yet their hearts go after their covetousness all the same. They heard a man speak fine things, and bring excellent expressions</w:t>
      </w:r>
    </w:p>
    <w:p w14:paraId="5C245B6D" w14:textId="77777777" w:rsidR="00F7717E" w:rsidRDefault="00F7717E">
      <w:pPr>
        <w:spacing w:line="254" w:lineRule="auto"/>
        <w:sectPr w:rsidR="00F7717E">
          <w:pgSz w:w="12240" w:h="15840"/>
          <w:pgMar w:top="1360" w:right="1060" w:bottom="280" w:left="1320" w:header="720" w:footer="720" w:gutter="0"/>
          <w:cols w:space="720"/>
        </w:sectPr>
      </w:pPr>
    </w:p>
    <w:p w14:paraId="79D44999" w14:textId="77777777" w:rsidR="00F7717E" w:rsidRDefault="00000000">
      <w:pPr>
        <w:pStyle w:val="a3"/>
        <w:spacing w:line="254" w:lineRule="auto"/>
        <w:ind w:right="484"/>
      </w:pPr>
      <w:r>
        <w:lastRenderedPageBreak/>
        <w:t>to set forth the matter at hand,</w:t>
      </w:r>
      <w:r>
        <w:rPr>
          <w:spacing w:val="-1"/>
        </w:rPr>
        <w:t xml:space="preserve"> </w:t>
      </w:r>
      <w:r>
        <w:t>but their hearts are after the things</w:t>
      </w:r>
      <w:r>
        <w:rPr>
          <w:spacing w:val="-1"/>
        </w:rPr>
        <w:t xml:space="preserve"> </w:t>
      </w:r>
      <w:r>
        <w:t>of the earth, and after their covetousness.</w:t>
      </w:r>
    </w:p>
    <w:p w14:paraId="60186D17" w14:textId="77777777" w:rsidR="00F7717E" w:rsidRDefault="00000000">
      <w:pPr>
        <w:pStyle w:val="a3"/>
        <w:spacing w:before="295" w:line="254" w:lineRule="auto"/>
        <w:ind w:right="476"/>
      </w:pPr>
      <w:r>
        <w:t>They had worldly, materialistic hearts, and as a result, they did not benefit from the ministry of the Word. This is made clear in</w:t>
      </w:r>
      <w:r>
        <w:rPr>
          <w:spacing w:val="-1"/>
        </w:rPr>
        <w:t xml:space="preserve"> </w:t>
      </w:r>
      <w:r>
        <w:t>Matthew 13:22,</w:t>
      </w:r>
      <w:r>
        <w:rPr>
          <w:spacing w:val="-2"/>
        </w:rPr>
        <w:t xml:space="preserve"> </w:t>
      </w:r>
      <w:r>
        <w:t>which describes the</w:t>
      </w:r>
      <w:r>
        <w:rPr>
          <w:spacing w:val="-1"/>
        </w:rPr>
        <w:t xml:space="preserve"> </w:t>
      </w:r>
      <w:r>
        <w:t>different types of ground that received the seed of the Word. Only one of the types was good and faithful, while the others were unproductive. The thorny ground represents those who hear the Word but are overcome by the cares of this world and the deceitfulness of riches. I urge you to take note: the people that our Savior speaks of in this parable who do not benefit from the Word are not those who live immoral lives (such as drunkards, swearers, or prostitutes), but those who have materialistic hearts. The passage says, "the deceitfulness of riches." The things of this world do not hinder in an obvious way, as thousands of people with materialistic hearts do not realize that they have such hearts. Rather, it is the deceitfulness of riches that chokes the Word. It may be that the Word affects them when they hear it, and they think it is sweet and memorable, but the deceitfulness of riches and the cares of this world soon take over. When these things come, such as worldly affairs, houses, gardens, income, and other pleasures, they take over the heart and choke the Word. The Word cannot penetrate the soul and produce fruit. It is choked.</w:t>
      </w:r>
    </w:p>
    <w:p w14:paraId="241DE499" w14:textId="77777777" w:rsidR="00F7717E" w:rsidRDefault="00000000">
      <w:pPr>
        <w:pStyle w:val="a3"/>
        <w:spacing w:before="264" w:line="254" w:lineRule="auto"/>
        <w:ind w:right="474"/>
      </w:pPr>
      <w:r>
        <w:t>Many of you attend church three times on the Lord's Day and hear valuable teachings, but how often is it choked by the cares of this world and the deceitfulness of material possessions? You bring with you, keep with you, and carry along with you, materialistic thoughts, and that is why the Word does not prevail in your hearts. Oh! What do you lose through this materialism? You lose the fruit of the Word that should save your souls. A spiritual heart that has received one truth is blessed by God and would not trade it for ten thousand worlds.</w:t>
      </w:r>
      <w:r>
        <w:rPr>
          <w:spacing w:val="-3"/>
        </w:rPr>
        <w:t xml:space="preserve"> </w:t>
      </w:r>
      <w:r>
        <w:t>Such</w:t>
      </w:r>
      <w:r>
        <w:rPr>
          <w:spacing w:val="-1"/>
        </w:rPr>
        <w:t xml:space="preserve"> </w:t>
      </w:r>
      <w:r>
        <w:t>a</w:t>
      </w:r>
      <w:r>
        <w:rPr>
          <w:spacing w:val="-4"/>
        </w:rPr>
        <w:t xml:space="preserve"> </w:t>
      </w:r>
      <w:r>
        <w:t>person</w:t>
      </w:r>
      <w:r>
        <w:rPr>
          <w:spacing w:val="-1"/>
        </w:rPr>
        <w:t xml:space="preserve"> </w:t>
      </w:r>
      <w:r>
        <w:t>has</w:t>
      </w:r>
      <w:r>
        <w:rPr>
          <w:spacing w:val="-4"/>
        </w:rPr>
        <w:t xml:space="preserve"> </w:t>
      </w:r>
      <w:r>
        <w:t>reason</w:t>
      </w:r>
      <w:r>
        <w:rPr>
          <w:spacing w:val="-1"/>
        </w:rPr>
        <w:t xml:space="preserve"> </w:t>
      </w:r>
      <w:r>
        <w:t>to</w:t>
      </w:r>
      <w:r>
        <w:rPr>
          <w:spacing w:val="-2"/>
        </w:rPr>
        <w:t xml:space="preserve"> </w:t>
      </w:r>
      <w:r>
        <w:t>be</w:t>
      </w:r>
      <w:r>
        <w:rPr>
          <w:spacing w:val="-2"/>
        </w:rPr>
        <w:t xml:space="preserve"> </w:t>
      </w:r>
      <w:r>
        <w:t>grateful</w:t>
      </w:r>
      <w:r>
        <w:rPr>
          <w:spacing w:val="-3"/>
        </w:rPr>
        <w:t xml:space="preserve"> </w:t>
      </w:r>
      <w:r>
        <w:t>for</w:t>
      </w:r>
      <w:r>
        <w:rPr>
          <w:spacing w:val="-2"/>
        </w:rPr>
        <w:t xml:space="preserve"> </w:t>
      </w:r>
      <w:r>
        <w:t>that</w:t>
      </w:r>
      <w:r>
        <w:rPr>
          <w:spacing w:val="-2"/>
        </w:rPr>
        <w:t xml:space="preserve"> </w:t>
      </w:r>
      <w:r>
        <w:t>moment,</w:t>
      </w:r>
      <w:r>
        <w:rPr>
          <w:spacing w:val="-1"/>
        </w:rPr>
        <w:t xml:space="preserve"> </w:t>
      </w:r>
      <w:r>
        <w:t>that day, when they received such a precious truth from God. When it takes root, it is more valuable than if God had given them thousands of worlds to possess.</w:t>
      </w:r>
    </w:p>
    <w:p w14:paraId="29D781DF" w14:textId="77777777" w:rsidR="00F7717E" w:rsidRDefault="00F7717E">
      <w:pPr>
        <w:spacing w:line="254" w:lineRule="auto"/>
        <w:sectPr w:rsidR="00F7717E">
          <w:pgSz w:w="12240" w:h="15840"/>
          <w:pgMar w:top="1360" w:right="1060" w:bottom="280" w:left="1320" w:header="720" w:footer="720" w:gutter="0"/>
          <w:cols w:space="720"/>
        </w:sectPr>
      </w:pPr>
    </w:p>
    <w:p w14:paraId="4B9E1C02" w14:textId="77777777" w:rsidR="00F7717E" w:rsidRDefault="00000000">
      <w:pPr>
        <w:pStyle w:val="a3"/>
        <w:spacing w:line="254" w:lineRule="auto"/>
        <w:ind w:right="474"/>
      </w:pPr>
      <w:r>
        <w:lastRenderedPageBreak/>
        <w:t>But now, many of you are so focused on trivial matters of this world that the blessed truths you hear from time to time, things that even the angels desire to understand, are choked and unproductive. Why did the young man who asked Jesus how to inherit eternal life not receive any benefit? The scripture says he had great possessions. It's true that a person can be rich and still be godly and holy. But in this case, it</w:t>
      </w:r>
      <w:r>
        <w:rPr>
          <w:spacing w:val="-2"/>
        </w:rPr>
        <w:t xml:space="preserve"> </w:t>
      </w:r>
      <w:r>
        <w:t>was his</w:t>
      </w:r>
      <w:r>
        <w:rPr>
          <w:spacing w:val="-1"/>
        </w:rPr>
        <w:t xml:space="preserve"> </w:t>
      </w:r>
      <w:r>
        <w:t>attachment to the world that</w:t>
      </w:r>
      <w:r>
        <w:rPr>
          <w:spacing w:val="-2"/>
        </w:rPr>
        <w:t xml:space="preserve"> </w:t>
      </w:r>
      <w:r>
        <w:t>hindered the young</w:t>
      </w:r>
      <w:r>
        <w:rPr>
          <w:spacing w:val="-1"/>
        </w:rPr>
        <w:t xml:space="preserve"> </w:t>
      </w:r>
      <w:r>
        <w:t>man from following Jesus Christ. Young men are usually more prone to fleshliness than to chasing after worldly wealth, but sometimes it has been the downfall of some young men. They were very enthusiastic when</w:t>
      </w:r>
      <w:r>
        <w:rPr>
          <w:spacing w:val="-2"/>
        </w:rPr>
        <w:t xml:space="preserve"> </w:t>
      </w:r>
      <w:r>
        <w:t>they</w:t>
      </w:r>
      <w:r>
        <w:rPr>
          <w:spacing w:val="-1"/>
        </w:rPr>
        <w:t xml:space="preserve"> </w:t>
      </w:r>
      <w:r>
        <w:t>were</w:t>
      </w:r>
      <w:r>
        <w:rPr>
          <w:spacing w:val="-1"/>
        </w:rPr>
        <w:t xml:space="preserve"> </w:t>
      </w:r>
      <w:r>
        <w:t>servants,</w:t>
      </w:r>
      <w:r>
        <w:rPr>
          <w:spacing w:val="-2"/>
        </w:rPr>
        <w:t xml:space="preserve"> </w:t>
      </w:r>
      <w:r>
        <w:t>and</w:t>
      </w:r>
      <w:r>
        <w:rPr>
          <w:spacing w:val="-4"/>
        </w:rPr>
        <w:t xml:space="preserve"> </w:t>
      </w:r>
      <w:r>
        <w:t>the</w:t>
      </w:r>
      <w:r>
        <w:rPr>
          <w:spacing w:val="-3"/>
        </w:rPr>
        <w:t xml:space="preserve"> </w:t>
      </w:r>
      <w:r>
        <w:t>Word</w:t>
      </w:r>
      <w:r>
        <w:rPr>
          <w:spacing w:val="-2"/>
        </w:rPr>
        <w:t xml:space="preserve"> </w:t>
      </w:r>
      <w:r>
        <w:t>of</w:t>
      </w:r>
      <w:r>
        <w:rPr>
          <w:spacing w:val="-2"/>
        </w:rPr>
        <w:t xml:space="preserve"> </w:t>
      </w:r>
      <w:r>
        <w:t>God</w:t>
      </w:r>
      <w:r>
        <w:rPr>
          <w:spacing w:val="-2"/>
        </w:rPr>
        <w:t xml:space="preserve"> </w:t>
      </w:r>
      <w:r>
        <w:t>was</w:t>
      </w:r>
      <w:r>
        <w:rPr>
          <w:spacing w:val="-2"/>
        </w:rPr>
        <w:t xml:space="preserve"> </w:t>
      </w:r>
      <w:r>
        <w:t>precious</w:t>
      </w:r>
      <w:r>
        <w:rPr>
          <w:spacing w:val="-2"/>
        </w:rPr>
        <w:t xml:space="preserve"> </w:t>
      </w:r>
      <w:r>
        <w:t>to</w:t>
      </w:r>
      <w:r>
        <w:rPr>
          <w:spacing w:val="-3"/>
        </w:rPr>
        <w:t xml:space="preserve"> </w:t>
      </w:r>
      <w:r>
        <w:t>them! But when they entered the world and tasted its sweetness, the Word was choked within them, and they lost their love for it. They lost</w:t>
      </w:r>
      <w:r>
        <w:rPr>
          <w:spacing w:val="80"/>
        </w:rPr>
        <w:t xml:space="preserve"> </w:t>
      </w:r>
      <w:r>
        <w:t>their delight in the Word. This is the great danger of being attached to the world; it hinders the great benefits of the Word, and this is a terrible evil. If you had hearts that were open to receiving what is being preached, your hearts would tremble at the thought of this. Lord! What should I do so that I am not hindered from benefiting from Your Word? It is the great blessing of God to the world. It is the Word that must save my soul, and it is more valuable than ten thousand worlds. Whatever might hinder me from profiting from Your Word, I must beware of it. Beware of being attached to the world. Many of you know this deep down in your conscience. Sometimes any kind of business can prevent an earthly-minded person from coming to the Word, and when they do come, there is earth in their hearts and ears that keep them from listening to the Word. When your thoughts are focused on earthly things during a sermon, it's possible that a truth will pass by your soul that could have saved you eternally, and you have lost that opportunity that</w:t>
      </w:r>
      <w:r>
        <w:rPr>
          <w:spacing w:val="40"/>
        </w:rPr>
        <w:t xml:space="preserve"> </w:t>
      </w:r>
      <w:r>
        <w:t>may never come again.</w:t>
      </w:r>
    </w:p>
    <w:p w14:paraId="0BA543F5" w14:textId="77777777" w:rsidR="00F7717E" w:rsidRDefault="00F7717E">
      <w:pPr>
        <w:spacing w:line="254" w:lineRule="auto"/>
        <w:sectPr w:rsidR="00F7717E">
          <w:pgSz w:w="12240" w:h="15840"/>
          <w:pgMar w:top="1360" w:right="1060" w:bottom="280" w:left="1320" w:header="720" w:footer="720" w:gutter="0"/>
          <w:cols w:space="720"/>
        </w:sectPr>
      </w:pPr>
    </w:p>
    <w:p w14:paraId="5E2CCF91" w14:textId="77777777" w:rsidR="00F7717E" w:rsidRDefault="00000000">
      <w:pPr>
        <w:pStyle w:val="a4"/>
        <w:outlineLvl w:val="0"/>
        <w:rPr>
          <w:lang w:eastAsia="zh-CN"/>
        </w:rPr>
      </w:pPr>
      <w:bookmarkStart w:id="19" w:name="第三章:"/>
      <w:bookmarkEnd w:id="19"/>
      <w:r>
        <w:rPr>
          <w:lang w:eastAsia="zh-CN"/>
        </w:rPr>
        <w:lastRenderedPageBreak/>
        <w:t>第三章:</w:t>
      </w:r>
    </w:p>
    <w:p w14:paraId="7823C50A" w14:textId="77777777" w:rsidR="00F7717E" w:rsidRDefault="00F7717E">
      <w:pPr>
        <w:pStyle w:val="a4"/>
        <w:rPr>
          <w:lang w:eastAsia="zh-CN"/>
        </w:rPr>
      </w:pPr>
    </w:p>
    <w:p w14:paraId="0F4B08E5" w14:textId="77777777" w:rsidR="00F7717E" w:rsidRDefault="00000000">
      <w:pPr>
        <w:pStyle w:val="a4"/>
        <w:outlineLvl w:val="1"/>
        <w:rPr>
          <w:lang w:eastAsia="zh-CN"/>
        </w:rPr>
      </w:pPr>
      <w:bookmarkStart w:id="20" w:name="属世心思意念的六个祸患"/>
      <w:bookmarkEnd w:id="20"/>
      <w:r>
        <w:rPr>
          <w:lang w:eastAsia="zh-CN"/>
        </w:rPr>
        <w:t>属世心思意念的六个祸患</w:t>
      </w:r>
    </w:p>
    <w:p w14:paraId="4CA10132" w14:textId="77777777" w:rsidR="00F7717E" w:rsidRDefault="00000000">
      <w:pPr>
        <w:spacing w:before="509" w:line="242" w:lineRule="auto"/>
        <w:ind w:left="100" w:right="382"/>
        <w:rPr>
          <w:rFonts w:ascii="宋体" w:eastAsia="宋体"/>
          <w:sz w:val="24"/>
          <w:lang w:eastAsia="zh-CN"/>
        </w:rPr>
      </w:pPr>
      <w:r>
        <w:rPr>
          <w:rFonts w:ascii="宋体" w:eastAsia="宋体" w:hint="eastAsia"/>
          <w:sz w:val="24"/>
          <w:lang w:eastAsia="zh-CN"/>
        </w:rPr>
        <w:t>第一个祸患</w:t>
      </w:r>
      <w:r>
        <w:rPr>
          <w:spacing w:val="-1"/>
          <w:sz w:val="24"/>
          <w:lang w:eastAsia="zh-CN"/>
        </w:rPr>
        <w:t>:</w:t>
      </w:r>
      <w:r>
        <w:rPr>
          <w:rFonts w:ascii="宋体" w:eastAsia="宋体" w:hint="eastAsia"/>
          <w:sz w:val="24"/>
          <w:lang w:eastAsia="zh-CN"/>
        </w:rPr>
        <w:t>圣经把它称为奸淫。雅各书</w:t>
      </w:r>
      <w:r>
        <w:rPr>
          <w:spacing w:val="-2"/>
          <w:sz w:val="24"/>
          <w:lang w:eastAsia="zh-CN"/>
        </w:rPr>
        <w:t>4</w:t>
      </w:r>
      <w:r>
        <w:rPr>
          <w:spacing w:val="-1"/>
          <w:sz w:val="24"/>
          <w:lang w:eastAsia="zh-CN"/>
        </w:rPr>
        <w:t>:</w:t>
      </w:r>
      <w:r>
        <w:rPr>
          <w:spacing w:val="1"/>
          <w:sz w:val="24"/>
          <w:lang w:eastAsia="zh-CN"/>
        </w:rPr>
        <w:t>4</w:t>
      </w:r>
      <w:r>
        <w:rPr>
          <w:rFonts w:ascii="宋体" w:eastAsia="宋体" w:hint="eastAsia"/>
          <w:sz w:val="24"/>
          <w:lang w:eastAsia="zh-CN"/>
        </w:rPr>
        <w:t>称它为属灵的奸淫</w:t>
      </w:r>
      <w:r>
        <w:rPr>
          <w:spacing w:val="-1"/>
          <w:sz w:val="24"/>
          <w:lang w:eastAsia="zh-CN"/>
        </w:rPr>
        <w:t>,"</w:t>
      </w:r>
      <w:r>
        <w:rPr>
          <w:rFonts w:ascii="宋体" w:eastAsia="宋体" w:hint="eastAsia"/>
          <w:sz w:val="24"/>
          <w:lang w:eastAsia="zh-CN"/>
        </w:rPr>
        <w:t>你们这些淫乱的人哪</w:t>
      </w:r>
      <w:r>
        <w:rPr>
          <w:sz w:val="24"/>
          <w:lang w:eastAsia="zh-CN"/>
        </w:rPr>
        <w:t>,</w:t>
      </w:r>
      <w:r>
        <w:rPr>
          <w:rFonts w:ascii="宋体" w:eastAsia="宋体" w:hint="eastAsia"/>
          <w:sz w:val="24"/>
          <w:lang w:eastAsia="zh-CN"/>
        </w:rPr>
        <w:t>岂不知与世俗为友就是与神为敌吗</w:t>
      </w:r>
      <w:r>
        <w:rPr>
          <w:spacing w:val="-2"/>
          <w:sz w:val="24"/>
          <w:lang w:eastAsia="zh-CN"/>
        </w:rPr>
        <w:t>?"</w:t>
      </w:r>
      <w:r>
        <w:rPr>
          <w:rFonts w:ascii="宋体" w:eastAsia="宋体" w:hint="eastAsia"/>
          <w:sz w:val="24"/>
          <w:lang w:eastAsia="zh-CN"/>
        </w:rPr>
        <w:t>他们在对世界的爱中是奸夫淫妇。即使你憎恶犯奸淫的想法</w:t>
      </w:r>
      <w:r>
        <w:rPr>
          <w:spacing w:val="-3"/>
          <w:sz w:val="24"/>
          <w:lang w:eastAsia="zh-CN"/>
        </w:rPr>
        <w:t>,</w:t>
      </w:r>
      <w:r>
        <w:rPr>
          <w:rFonts w:ascii="宋体" w:eastAsia="宋体" w:hint="eastAsia"/>
          <w:sz w:val="24"/>
          <w:lang w:eastAsia="zh-CN"/>
        </w:rPr>
        <w:t>你仍然可能犯属灵的奸淫。一个人可以在主面前成为奸夫或淫妇</w:t>
      </w:r>
      <w:r>
        <w:rPr>
          <w:sz w:val="24"/>
          <w:lang w:eastAsia="zh-CN"/>
        </w:rPr>
        <w:t>,</w:t>
      </w:r>
      <w:r>
        <w:rPr>
          <w:rFonts w:ascii="宋体" w:eastAsia="宋体" w:hint="eastAsia"/>
          <w:sz w:val="24"/>
          <w:lang w:eastAsia="zh-CN"/>
        </w:rPr>
        <w:t>即使他们没有与他人发生性行为。但如果他们的心系在别人身上</w:t>
      </w:r>
      <w:r>
        <w:rPr>
          <w:spacing w:val="-3"/>
          <w:sz w:val="24"/>
          <w:lang w:eastAsia="zh-CN"/>
        </w:rPr>
        <w:t>,</w:t>
      </w:r>
      <w:r>
        <w:rPr>
          <w:rFonts w:ascii="宋体" w:eastAsia="宋体" w:hint="eastAsia"/>
          <w:sz w:val="24"/>
          <w:lang w:eastAsia="zh-CN"/>
        </w:rPr>
        <w:t>他们就有不忠的罪。基督说</w:t>
      </w:r>
      <w:r>
        <w:rPr>
          <w:sz w:val="24"/>
          <w:lang w:eastAsia="zh-CN"/>
        </w:rPr>
        <w:t>,</w:t>
      </w:r>
      <w:r>
        <w:rPr>
          <w:rFonts w:ascii="宋体" w:eastAsia="宋体" w:hint="eastAsia"/>
          <w:sz w:val="24"/>
          <w:lang w:eastAsia="zh-CN"/>
        </w:rPr>
        <w:t>凡看见妇女就动淫念的</w:t>
      </w:r>
      <w:r>
        <w:rPr>
          <w:spacing w:val="-3"/>
          <w:sz w:val="24"/>
          <w:lang w:eastAsia="zh-CN"/>
        </w:rPr>
        <w:t>,</w:t>
      </w:r>
      <w:r>
        <w:rPr>
          <w:rFonts w:ascii="宋体" w:eastAsia="宋体" w:hint="eastAsia"/>
          <w:sz w:val="24"/>
          <w:lang w:eastAsia="zh-CN"/>
        </w:rPr>
        <w:t>这人心里已经与她犯奸淫了。换句话说</w:t>
      </w:r>
      <w:r>
        <w:rPr>
          <w:sz w:val="24"/>
          <w:lang w:eastAsia="zh-CN"/>
        </w:rPr>
        <w:t>,</w:t>
      </w:r>
      <w:r>
        <w:rPr>
          <w:rFonts w:ascii="宋体" w:eastAsia="宋体" w:hint="eastAsia"/>
          <w:sz w:val="24"/>
          <w:lang w:eastAsia="zh-CN"/>
        </w:rPr>
        <w:t>他已经违反了禁止奸淫的诫命。如果一个男人的心比他的妻子更被另一个女人吸引</w:t>
      </w:r>
      <w:r>
        <w:rPr>
          <w:spacing w:val="-3"/>
          <w:sz w:val="24"/>
          <w:lang w:eastAsia="zh-CN"/>
        </w:rPr>
        <w:t>,</w:t>
      </w:r>
      <w:r>
        <w:rPr>
          <w:rFonts w:ascii="宋体" w:eastAsia="宋体" w:hint="eastAsia"/>
          <w:sz w:val="24"/>
          <w:lang w:eastAsia="zh-CN"/>
        </w:rPr>
        <w:t>或者如果一个妻子的心比她的丈夫更被另一个男人吸引</w:t>
      </w:r>
      <w:r>
        <w:rPr>
          <w:spacing w:val="-3"/>
          <w:sz w:val="24"/>
          <w:lang w:eastAsia="zh-CN"/>
        </w:rPr>
        <w:t>,</w:t>
      </w:r>
      <w:r>
        <w:rPr>
          <w:rFonts w:ascii="宋体" w:eastAsia="宋体" w:hint="eastAsia"/>
          <w:sz w:val="24"/>
          <w:lang w:eastAsia="zh-CN"/>
        </w:rPr>
        <w:t>这在主面前就是奸淫。同样</w:t>
      </w:r>
      <w:r>
        <w:rPr>
          <w:sz w:val="24"/>
          <w:lang w:eastAsia="zh-CN"/>
        </w:rPr>
        <w:t>,</w:t>
      </w:r>
      <w:r>
        <w:rPr>
          <w:rFonts w:ascii="宋体" w:eastAsia="宋体" w:hint="eastAsia"/>
          <w:sz w:val="24"/>
          <w:lang w:eastAsia="zh-CN"/>
        </w:rPr>
        <w:t>如果我们的心更多地系在除了我们宣称要嫁给的主耶稣基督以外的事物上</w:t>
      </w:r>
      <w:r>
        <w:rPr>
          <w:spacing w:val="-3"/>
          <w:sz w:val="24"/>
          <w:lang w:eastAsia="zh-CN"/>
        </w:rPr>
        <w:t>,</w:t>
      </w:r>
      <w:r>
        <w:rPr>
          <w:rFonts w:ascii="宋体" w:eastAsia="宋体" w:hint="eastAsia"/>
          <w:sz w:val="24"/>
          <w:lang w:eastAsia="zh-CN"/>
        </w:rPr>
        <w:t>他是我们的丈夫</w:t>
      </w:r>
      <w:r>
        <w:rPr>
          <w:sz w:val="24"/>
          <w:lang w:eastAsia="zh-CN"/>
        </w:rPr>
        <w:t>,</w:t>
      </w:r>
      <w:r>
        <w:rPr>
          <w:rFonts w:ascii="宋体" w:eastAsia="宋体" w:hint="eastAsia"/>
          <w:spacing w:val="-6"/>
          <w:sz w:val="24"/>
          <w:lang w:eastAsia="zh-CN"/>
        </w:rPr>
        <w:t>这在圣经中就是奸淫。 第二个祸患</w:t>
      </w:r>
      <w:r>
        <w:rPr>
          <w:spacing w:val="-1"/>
          <w:sz w:val="24"/>
          <w:lang w:eastAsia="zh-CN"/>
        </w:rPr>
        <w:t>:</w:t>
      </w:r>
      <w:r>
        <w:rPr>
          <w:rFonts w:ascii="宋体" w:eastAsia="宋体" w:hint="eastAsia"/>
          <w:sz w:val="24"/>
          <w:lang w:eastAsia="zh-CN"/>
        </w:rPr>
        <w:t>以弗所书</w:t>
      </w:r>
      <w:r>
        <w:rPr>
          <w:sz w:val="24"/>
          <w:lang w:eastAsia="zh-CN"/>
        </w:rPr>
        <w:t>5</w:t>
      </w:r>
      <w:r>
        <w:rPr>
          <w:spacing w:val="-1"/>
          <w:sz w:val="24"/>
          <w:lang w:eastAsia="zh-CN"/>
        </w:rPr>
        <w:t>:</w:t>
      </w:r>
      <w:r>
        <w:rPr>
          <w:sz w:val="24"/>
          <w:lang w:eastAsia="zh-CN"/>
        </w:rPr>
        <w:t>5</w:t>
      </w:r>
      <w:r>
        <w:rPr>
          <w:rFonts w:ascii="宋体" w:eastAsia="宋体" w:hint="eastAsia"/>
          <w:spacing w:val="5"/>
          <w:sz w:val="24"/>
          <w:lang w:eastAsia="zh-CN"/>
        </w:rPr>
        <w:t>中称世俗或属世的心为</w:t>
      </w:r>
      <w:r>
        <w:rPr>
          <w:spacing w:val="2"/>
          <w:sz w:val="24"/>
          <w:lang w:eastAsia="zh-CN"/>
        </w:rPr>
        <w:t>"</w:t>
      </w:r>
      <w:r>
        <w:rPr>
          <w:rFonts w:ascii="宋体" w:eastAsia="宋体" w:hint="eastAsia"/>
          <w:sz w:val="24"/>
          <w:lang w:eastAsia="zh-CN"/>
        </w:rPr>
        <w:t>拜偶像</w:t>
      </w:r>
      <w:r>
        <w:rPr>
          <w:spacing w:val="-1"/>
          <w:sz w:val="24"/>
          <w:lang w:eastAsia="zh-CN"/>
        </w:rPr>
        <w:t>"</w:t>
      </w:r>
      <w:r>
        <w:rPr>
          <w:rFonts w:ascii="宋体" w:eastAsia="宋体" w:hint="eastAsia"/>
          <w:spacing w:val="-1"/>
          <w:sz w:val="24"/>
          <w:lang w:eastAsia="zh-CN"/>
        </w:rPr>
        <w:t>。保罗在其他不应在圣徒中提及的罪中列出贪心。他补充</w:t>
      </w:r>
      <w:r>
        <w:rPr>
          <w:rFonts w:ascii="宋体" w:eastAsia="宋体" w:hint="eastAsia"/>
          <w:sz w:val="24"/>
          <w:lang w:eastAsia="zh-CN"/>
        </w:rPr>
        <w:t>说</w:t>
      </w:r>
      <w:r>
        <w:rPr>
          <w:spacing w:val="-1"/>
          <w:sz w:val="24"/>
          <w:lang w:eastAsia="zh-CN"/>
        </w:rPr>
        <w:t>,"</w:t>
      </w:r>
      <w:r>
        <w:rPr>
          <w:rFonts w:ascii="宋体" w:eastAsia="宋体" w:hint="eastAsia"/>
          <w:sz w:val="24"/>
          <w:lang w:eastAsia="zh-CN"/>
        </w:rPr>
        <w:t>贪婪就是拜偶像。</w:t>
      </w:r>
      <w:r>
        <w:rPr>
          <w:spacing w:val="-1"/>
          <w:sz w:val="24"/>
          <w:lang w:eastAsia="zh-CN"/>
        </w:rPr>
        <w:t>"</w:t>
      </w:r>
      <w:r>
        <w:rPr>
          <w:rFonts w:ascii="宋体" w:eastAsia="宋体" w:hint="eastAsia"/>
          <w:sz w:val="24"/>
          <w:lang w:eastAsia="zh-CN"/>
        </w:rPr>
        <w:t>现在</w:t>
      </w:r>
      <w:r>
        <w:rPr>
          <w:spacing w:val="-3"/>
          <w:sz w:val="24"/>
          <w:lang w:eastAsia="zh-CN"/>
        </w:rPr>
        <w:t>,</w:t>
      </w:r>
      <w:r>
        <w:rPr>
          <w:rFonts w:ascii="宋体" w:eastAsia="宋体" w:hint="eastAsia"/>
          <w:sz w:val="24"/>
          <w:lang w:eastAsia="zh-CN"/>
        </w:rPr>
        <w:t>什么是属世的心思意念</w:t>
      </w:r>
      <w:r>
        <w:rPr>
          <w:spacing w:val="2"/>
          <w:sz w:val="24"/>
          <w:lang w:eastAsia="zh-CN"/>
        </w:rPr>
        <w:t>,</w:t>
      </w:r>
      <w:r>
        <w:rPr>
          <w:rFonts w:ascii="宋体" w:eastAsia="宋体" w:hint="eastAsia"/>
          <w:sz w:val="24"/>
          <w:lang w:eastAsia="zh-CN"/>
        </w:rPr>
        <w:t>不就是贪婪吗</w:t>
      </w:r>
      <w:r>
        <w:rPr>
          <w:sz w:val="24"/>
          <w:lang w:eastAsia="zh-CN"/>
        </w:rPr>
        <w:t>,</w:t>
      </w:r>
      <w:r>
        <w:rPr>
          <w:rFonts w:ascii="宋体" w:eastAsia="宋体" w:hint="eastAsia"/>
          <w:sz w:val="24"/>
          <w:lang w:eastAsia="zh-CN"/>
        </w:rPr>
        <w:t>这就是拜偶像</w:t>
      </w:r>
      <w:r>
        <w:rPr>
          <w:sz w:val="24"/>
          <w:lang w:eastAsia="zh-CN"/>
        </w:rPr>
        <w:t>?</w:t>
      </w:r>
      <w:r>
        <w:rPr>
          <w:rFonts w:ascii="宋体" w:eastAsia="宋体" w:hint="eastAsia"/>
          <w:sz w:val="24"/>
          <w:lang w:eastAsia="zh-CN"/>
        </w:rPr>
        <w:t>一个属世的人是一个拜偶像的人。你们都知道敬拜木头和石头是一个大罪</w:t>
      </w:r>
      <w:r>
        <w:rPr>
          <w:spacing w:val="-3"/>
          <w:sz w:val="24"/>
          <w:lang w:eastAsia="zh-CN"/>
        </w:rPr>
        <w:t>,</w:t>
      </w:r>
      <w:r>
        <w:rPr>
          <w:rFonts w:ascii="宋体" w:eastAsia="宋体" w:hint="eastAsia"/>
          <w:sz w:val="24"/>
          <w:lang w:eastAsia="zh-CN"/>
        </w:rPr>
        <w:t>但要小心另一种形式的拜偶像</w:t>
      </w:r>
      <w:r>
        <w:rPr>
          <w:spacing w:val="-3"/>
          <w:sz w:val="24"/>
          <w:lang w:eastAsia="zh-CN"/>
        </w:rPr>
        <w:t>,</w:t>
      </w:r>
      <w:r>
        <w:rPr>
          <w:rFonts w:ascii="宋体" w:eastAsia="宋体" w:hint="eastAsia"/>
          <w:sz w:val="24"/>
          <w:lang w:eastAsia="zh-CN"/>
        </w:rPr>
        <w:t>它可能同样糟糕。</w:t>
      </w:r>
    </w:p>
    <w:p w14:paraId="57B7CA5B" w14:textId="77777777" w:rsidR="00F7717E" w:rsidRDefault="00000000">
      <w:pPr>
        <w:spacing w:before="288" w:line="242" w:lineRule="auto"/>
        <w:ind w:left="100" w:right="334"/>
        <w:rPr>
          <w:rFonts w:ascii="宋体" w:eastAsia="宋体"/>
          <w:sz w:val="24"/>
          <w:lang w:eastAsia="zh-CN"/>
        </w:rPr>
      </w:pPr>
      <w:r>
        <w:rPr>
          <w:rFonts w:ascii="宋体" w:eastAsia="宋体" w:hint="eastAsia"/>
          <w:sz w:val="24"/>
          <w:lang w:eastAsia="zh-CN"/>
        </w:rPr>
        <w:t>这就是把这个世界的神</w:t>
      </w:r>
      <w:r>
        <w:rPr>
          <w:spacing w:val="-3"/>
          <w:sz w:val="24"/>
          <w:lang w:eastAsia="zh-CN"/>
        </w:rPr>
        <w:t>,</w:t>
      </w:r>
      <w:r>
        <w:rPr>
          <w:rFonts w:ascii="宋体" w:eastAsia="宋体" w:hint="eastAsia"/>
          <w:sz w:val="24"/>
          <w:lang w:eastAsia="zh-CN"/>
        </w:rPr>
        <w:t>不义的可咒诅的玛门</w:t>
      </w:r>
      <w:r>
        <w:rPr>
          <w:sz w:val="24"/>
          <w:lang w:eastAsia="zh-CN"/>
        </w:rPr>
        <w:t>,</w:t>
      </w:r>
      <w:r>
        <w:rPr>
          <w:rFonts w:ascii="宋体" w:eastAsia="宋体" w:hint="eastAsia"/>
          <w:sz w:val="24"/>
          <w:lang w:eastAsia="zh-CN"/>
        </w:rPr>
        <w:t>当作你的神。这就是通过向世界的金牛犊下拜和敬拜</w:t>
      </w:r>
      <w:r>
        <w:rPr>
          <w:spacing w:val="-3"/>
          <w:sz w:val="24"/>
          <w:lang w:eastAsia="zh-CN"/>
        </w:rPr>
        <w:t>,</w:t>
      </w:r>
      <w:r>
        <w:rPr>
          <w:rFonts w:ascii="宋体" w:eastAsia="宋体" w:hint="eastAsia"/>
          <w:spacing w:val="-1"/>
          <w:sz w:val="24"/>
          <w:lang w:eastAsia="zh-CN"/>
        </w:rPr>
        <w:t>使地上的事物成为你的基督。一个人的心最被吸引和系于的事物就是他们的神。</w:t>
      </w:r>
      <w:r>
        <w:rPr>
          <w:rFonts w:ascii="宋体" w:eastAsia="宋体" w:hint="eastAsia"/>
          <w:sz w:val="24"/>
          <w:lang w:eastAsia="zh-CN"/>
        </w:rPr>
        <w:t>因此</w:t>
      </w:r>
      <w:r>
        <w:rPr>
          <w:spacing w:val="-3"/>
          <w:sz w:val="24"/>
          <w:lang w:eastAsia="zh-CN"/>
        </w:rPr>
        <w:t>,</w:t>
      </w:r>
      <w:r>
        <w:rPr>
          <w:rFonts w:ascii="宋体" w:eastAsia="宋体" w:hint="eastAsia"/>
          <w:sz w:val="24"/>
          <w:lang w:eastAsia="zh-CN"/>
        </w:rPr>
        <w:t>在这节经文中</w:t>
      </w:r>
      <w:r>
        <w:rPr>
          <w:sz w:val="24"/>
          <w:lang w:eastAsia="zh-CN"/>
        </w:rPr>
        <w:t>,</w:t>
      </w:r>
      <w:r>
        <w:rPr>
          <w:rFonts w:ascii="宋体" w:eastAsia="宋体" w:hint="eastAsia"/>
          <w:sz w:val="24"/>
          <w:lang w:eastAsia="zh-CN"/>
        </w:rPr>
        <w:t>说他们拜自己的肚腹</w:t>
      </w:r>
      <w:r>
        <w:rPr>
          <w:spacing w:val="1"/>
          <w:sz w:val="24"/>
          <w:lang w:eastAsia="zh-CN"/>
        </w:rPr>
        <w:t>(</w:t>
      </w:r>
      <w:r>
        <w:rPr>
          <w:rFonts w:ascii="宋体" w:eastAsia="宋体" w:hint="eastAsia"/>
          <w:sz w:val="24"/>
          <w:lang w:eastAsia="zh-CN"/>
        </w:rPr>
        <w:t>世俗的事物</w:t>
      </w:r>
      <w:r>
        <w:rPr>
          <w:spacing w:val="-2"/>
          <w:sz w:val="24"/>
          <w:lang w:eastAsia="zh-CN"/>
        </w:rPr>
        <w:t>)</w:t>
      </w:r>
      <w:r>
        <w:rPr>
          <w:rFonts w:ascii="宋体" w:eastAsia="宋体" w:hint="eastAsia"/>
          <w:sz w:val="24"/>
          <w:lang w:eastAsia="zh-CN"/>
        </w:rPr>
        <w:t>为神。好宴乐的人和醉酒的人拜自 己的肚腹为神</w:t>
      </w:r>
      <w:r>
        <w:rPr>
          <w:spacing w:val="-3"/>
          <w:sz w:val="24"/>
          <w:lang w:eastAsia="zh-CN"/>
        </w:rPr>
        <w:t>,</w:t>
      </w:r>
      <w:r>
        <w:rPr>
          <w:rFonts w:ascii="宋体" w:eastAsia="宋体" w:hint="eastAsia"/>
          <w:spacing w:val="-3"/>
          <w:sz w:val="24"/>
          <w:lang w:eastAsia="zh-CN"/>
        </w:rPr>
        <w:t>行淫乱的人拜自己的伴侣为女神并敬拜他们。 无论你的心最系于什么</w:t>
      </w:r>
      <w:r>
        <w:rPr>
          <w:spacing w:val="2"/>
          <w:sz w:val="24"/>
          <w:lang w:eastAsia="zh-CN"/>
        </w:rPr>
        <w:t>,</w:t>
      </w:r>
      <w:r>
        <w:rPr>
          <w:rFonts w:ascii="宋体" w:eastAsia="宋体" w:hint="eastAsia"/>
          <w:sz w:val="24"/>
          <w:lang w:eastAsia="zh-CN"/>
        </w:rPr>
        <w:t>那就是你的神。因此</w:t>
      </w:r>
      <w:r>
        <w:rPr>
          <w:spacing w:val="-3"/>
          <w:sz w:val="24"/>
          <w:lang w:eastAsia="zh-CN"/>
        </w:rPr>
        <w:t>,</w:t>
      </w:r>
      <w:r>
        <w:rPr>
          <w:rFonts w:ascii="宋体" w:eastAsia="宋体" w:hint="eastAsia"/>
          <w:spacing w:val="11"/>
          <w:sz w:val="24"/>
          <w:lang w:eastAsia="zh-CN"/>
        </w:rPr>
        <w:t>你必须明白</w:t>
      </w:r>
      <w:r>
        <w:rPr>
          <w:spacing w:val="2"/>
          <w:sz w:val="24"/>
          <w:lang w:eastAsia="zh-CN"/>
        </w:rPr>
        <w:t>"</w:t>
      </w:r>
      <w:r>
        <w:rPr>
          <w:rFonts w:ascii="宋体" w:eastAsia="宋体" w:hint="eastAsia"/>
          <w:sz w:val="24"/>
          <w:lang w:eastAsia="zh-CN"/>
        </w:rPr>
        <w:t>除了我以外</w:t>
      </w:r>
      <w:r>
        <w:rPr>
          <w:sz w:val="24"/>
          <w:lang w:eastAsia="zh-CN"/>
        </w:rPr>
        <w:t>,</w:t>
      </w:r>
      <w:r>
        <w:rPr>
          <w:rFonts w:ascii="宋体" w:eastAsia="宋体" w:hint="eastAsia"/>
          <w:spacing w:val="8"/>
          <w:sz w:val="24"/>
          <w:lang w:eastAsia="zh-CN"/>
        </w:rPr>
        <w:t>你不可有别的神</w:t>
      </w:r>
      <w:r>
        <w:rPr>
          <w:spacing w:val="-1"/>
          <w:sz w:val="24"/>
          <w:lang w:eastAsia="zh-CN"/>
        </w:rPr>
        <w:t>"</w:t>
      </w:r>
      <w:r>
        <w:rPr>
          <w:rFonts w:ascii="宋体" w:eastAsia="宋体" w:hint="eastAsia"/>
          <w:sz w:val="24"/>
          <w:lang w:eastAsia="zh-CN"/>
        </w:rPr>
        <w:t>这条诫命的意思是</w:t>
      </w:r>
      <w:r>
        <w:rPr>
          <w:sz w:val="24"/>
          <w:lang w:eastAsia="zh-CN"/>
        </w:rPr>
        <w:t>,</w:t>
      </w:r>
      <w:r>
        <w:rPr>
          <w:rFonts w:ascii="宋体" w:eastAsia="宋体" w:hint="eastAsia"/>
          <w:sz w:val="24"/>
          <w:lang w:eastAsia="zh-CN"/>
        </w:rPr>
        <w:t>你必须单单把你灵魂的力量给我</w:t>
      </w:r>
      <w:r>
        <w:rPr>
          <w:spacing w:val="-3"/>
          <w:sz w:val="24"/>
          <w:lang w:eastAsia="zh-CN"/>
        </w:rPr>
        <w:t>,</w:t>
      </w:r>
      <w:r>
        <w:rPr>
          <w:rFonts w:ascii="宋体" w:eastAsia="宋体" w:hint="eastAsia"/>
          <w:sz w:val="24"/>
          <w:lang w:eastAsia="zh-CN"/>
        </w:rPr>
        <w:t>不可给任何其他事物。当受造之物的力量集中在我身上</w:t>
      </w:r>
      <w:r>
        <w:rPr>
          <w:sz w:val="24"/>
          <w:lang w:eastAsia="zh-CN"/>
        </w:rPr>
        <w:t>,</w:t>
      </w:r>
      <w:r>
        <w:rPr>
          <w:rFonts w:ascii="宋体" w:eastAsia="宋体" w:hint="eastAsia"/>
          <w:sz w:val="24"/>
          <w:lang w:eastAsia="zh-CN"/>
        </w:rPr>
        <w:t>把我举起为至高的善时</w:t>
      </w:r>
      <w:r>
        <w:rPr>
          <w:spacing w:val="-3"/>
          <w:sz w:val="24"/>
          <w:lang w:eastAsia="zh-CN"/>
        </w:rPr>
        <w:t>,</w:t>
      </w:r>
      <w:r>
        <w:rPr>
          <w:rFonts w:ascii="宋体" w:eastAsia="宋体" w:hint="eastAsia"/>
          <w:sz w:val="24"/>
          <w:lang w:eastAsia="zh-CN"/>
        </w:rPr>
        <w:t>我就成为他们的神。但如果有任何其他事物是你的灵魂视为至高的善</w:t>
      </w:r>
      <w:r>
        <w:rPr>
          <w:sz w:val="24"/>
          <w:lang w:eastAsia="zh-CN"/>
        </w:rPr>
        <w:t>,</w:t>
      </w:r>
      <w:r>
        <w:rPr>
          <w:rFonts w:ascii="宋体" w:eastAsia="宋体" w:hint="eastAsia"/>
          <w:sz w:val="24"/>
          <w:lang w:eastAsia="zh-CN"/>
        </w:rPr>
        <w:t>那事物就成了你的神</w:t>
      </w:r>
      <w:r>
        <w:rPr>
          <w:spacing w:val="-3"/>
          <w:sz w:val="24"/>
          <w:lang w:eastAsia="zh-CN"/>
        </w:rPr>
        <w:t>,</w:t>
      </w:r>
      <w:r>
        <w:rPr>
          <w:rFonts w:ascii="宋体" w:eastAsia="宋体" w:hint="eastAsia"/>
          <w:spacing w:val="-3"/>
          <w:sz w:val="24"/>
          <w:lang w:eastAsia="zh-CN"/>
        </w:rPr>
        <w:t>这比屈膝更糟。你把自己的灵魂交给了那事物。 我们把一些越卑贱的东西当作神</w:t>
      </w:r>
      <w:r>
        <w:rPr>
          <w:spacing w:val="-3"/>
          <w:sz w:val="24"/>
          <w:lang w:eastAsia="zh-CN"/>
        </w:rPr>
        <w:t>,</w:t>
      </w:r>
      <w:r>
        <w:rPr>
          <w:rFonts w:ascii="宋体" w:eastAsia="宋体" w:hint="eastAsia"/>
          <w:sz w:val="24"/>
          <w:lang w:eastAsia="zh-CN"/>
        </w:rPr>
        <w:t>拜偶像就越可鄙。当埃及人敬拜各种神时</w:t>
      </w:r>
      <w:r>
        <w:rPr>
          <w:sz w:val="24"/>
          <w:lang w:eastAsia="zh-CN"/>
        </w:rPr>
        <w:t>,</w:t>
      </w:r>
      <w:r>
        <w:rPr>
          <w:rFonts w:ascii="宋体" w:eastAsia="宋体" w:hint="eastAsia"/>
          <w:sz w:val="24"/>
          <w:lang w:eastAsia="zh-CN"/>
        </w:rPr>
        <w:t>他们被认为是最可鄙的拜偶像者</w:t>
      </w:r>
      <w:r>
        <w:rPr>
          <w:sz w:val="24"/>
          <w:lang w:eastAsia="zh-CN"/>
        </w:rPr>
        <w:t>,</w:t>
      </w:r>
      <w:r>
        <w:rPr>
          <w:rFonts w:ascii="宋体" w:eastAsia="宋体" w:hint="eastAsia"/>
          <w:sz w:val="24"/>
          <w:lang w:eastAsia="zh-CN"/>
        </w:rPr>
        <w:t>因为他们敬拜狗、猫、洋葱和其他卑贱的东西。所以</w:t>
      </w:r>
      <w:r>
        <w:rPr>
          <w:spacing w:val="-3"/>
          <w:sz w:val="24"/>
          <w:lang w:eastAsia="zh-CN"/>
        </w:rPr>
        <w:t>,</w:t>
      </w:r>
      <w:r>
        <w:rPr>
          <w:rFonts w:ascii="宋体" w:eastAsia="宋体" w:hint="eastAsia"/>
          <w:sz w:val="24"/>
          <w:lang w:eastAsia="zh-CN"/>
        </w:rPr>
        <w:t>我们把心思意念系在任何越可鄙的事物上</w:t>
      </w:r>
      <w:r>
        <w:rPr>
          <w:sz w:val="24"/>
          <w:lang w:eastAsia="zh-CN"/>
        </w:rPr>
        <w:t>,</w:t>
      </w:r>
      <w:r>
        <w:rPr>
          <w:rFonts w:ascii="宋体" w:eastAsia="宋体" w:hint="eastAsia"/>
          <w:sz w:val="24"/>
          <w:lang w:eastAsia="zh-CN"/>
        </w:rPr>
        <w:t>我们的拜偶像就越可鄙。把不洁的欲望当作我们的神并满足这些欲望是可憎的。把任何属世的事物当作我们的神更是可鄙</w:t>
      </w:r>
      <w:r>
        <w:rPr>
          <w:spacing w:val="-3"/>
          <w:sz w:val="24"/>
          <w:lang w:eastAsia="zh-CN"/>
        </w:rPr>
        <w:t>,</w:t>
      </w:r>
      <w:r>
        <w:rPr>
          <w:rFonts w:ascii="宋体" w:eastAsia="宋体" w:hint="eastAsia"/>
          <w:sz w:val="24"/>
          <w:lang w:eastAsia="zh-CN"/>
        </w:rPr>
        <w:t>因为地是神所创造的最低贱的事物。它是所有元素中最不美丽、最呆板、最平庸的。把世上的事物当作我们的神是最令人鄙视的拜偶像形式。 反对</w:t>
      </w:r>
      <w:r>
        <w:rPr>
          <w:spacing w:val="-1"/>
          <w:sz w:val="24"/>
          <w:lang w:eastAsia="zh-CN"/>
        </w:rPr>
        <w:t>:</w:t>
      </w:r>
      <w:r>
        <w:rPr>
          <w:rFonts w:ascii="宋体" w:eastAsia="宋体" w:hint="eastAsia"/>
          <w:sz w:val="24"/>
          <w:lang w:eastAsia="zh-CN"/>
        </w:rPr>
        <w:t>你可能会说</w:t>
      </w:r>
      <w:r>
        <w:rPr>
          <w:spacing w:val="-1"/>
          <w:sz w:val="24"/>
          <w:lang w:eastAsia="zh-CN"/>
        </w:rPr>
        <w:t>,"</w:t>
      </w:r>
      <w:r>
        <w:rPr>
          <w:rFonts w:ascii="宋体" w:eastAsia="宋体" w:hint="eastAsia"/>
          <w:spacing w:val="-1"/>
          <w:sz w:val="24"/>
          <w:lang w:eastAsia="zh-CN"/>
        </w:rPr>
        <w:t>这种拜偶像或属世的心思意念有什么不好</w:t>
      </w:r>
      <w:r>
        <w:rPr>
          <w:spacing w:val="-1"/>
          <w:sz w:val="24"/>
          <w:lang w:eastAsia="zh-CN"/>
        </w:rPr>
        <w:t>?"</w:t>
      </w:r>
      <w:r>
        <w:rPr>
          <w:rFonts w:ascii="宋体" w:eastAsia="宋体" w:hint="eastAsia"/>
          <w:sz w:val="24"/>
          <w:lang w:eastAsia="zh-CN"/>
        </w:rPr>
        <w:t>回答</w:t>
      </w:r>
      <w:r>
        <w:rPr>
          <w:spacing w:val="-1"/>
          <w:sz w:val="24"/>
          <w:lang w:eastAsia="zh-CN"/>
        </w:rPr>
        <w:t>:</w:t>
      </w:r>
      <w:r>
        <w:rPr>
          <w:rFonts w:ascii="宋体" w:eastAsia="宋体" w:hint="eastAsia"/>
          <w:sz w:val="24"/>
          <w:lang w:eastAsia="zh-CN"/>
        </w:rPr>
        <w:t>有两个方面揭示了拜偶像</w:t>
      </w:r>
      <w:r>
        <w:rPr>
          <w:rFonts w:ascii="宋体" w:eastAsia="宋体" w:hint="eastAsia"/>
          <w:spacing w:val="-6"/>
          <w:sz w:val="24"/>
          <w:lang w:eastAsia="zh-CN"/>
        </w:rPr>
        <w:t>或属世心思意念的邪恶。 首先</w:t>
      </w:r>
      <w:r>
        <w:rPr>
          <w:sz w:val="24"/>
          <w:lang w:eastAsia="zh-CN"/>
        </w:rPr>
        <w:t>,</w:t>
      </w:r>
      <w:r>
        <w:rPr>
          <w:rFonts w:ascii="宋体" w:eastAsia="宋体" w:hint="eastAsia"/>
          <w:sz w:val="24"/>
          <w:lang w:eastAsia="zh-CN"/>
        </w:rPr>
        <w:t>拜偶像的邪恶在于你背离了神。让你的心系在其他事物上</w:t>
      </w:r>
      <w:r>
        <w:rPr>
          <w:spacing w:val="-3"/>
          <w:sz w:val="24"/>
          <w:lang w:eastAsia="zh-CN"/>
        </w:rPr>
        <w:t>,</w:t>
      </w:r>
      <w:r>
        <w:rPr>
          <w:rFonts w:ascii="宋体" w:eastAsia="宋体" w:hint="eastAsia"/>
          <w:sz w:val="24"/>
          <w:lang w:eastAsia="zh-CN"/>
        </w:rPr>
        <w:t>你就远离了神</w:t>
      </w:r>
      <w:r>
        <w:rPr>
          <w:sz w:val="24"/>
          <w:lang w:eastAsia="zh-CN"/>
        </w:rPr>
        <w:t>,</w:t>
      </w:r>
      <w:r>
        <w:rPr>
          <w:rFonts w:ascii="宋体" w:eastAsia="宋体" w:hint="eastAsia"/>
          <w:sz w:val="24"/>
          <w:lang w:eastAsia="zh-CN"/>
        </w:rPr>
        <w:t>拒绝了他的保护、良善和怜悯。这类似于何西阿书</w:t>
      </w:r>
      <w:r>
        <w:rPr>
          <w:spacing w:val="-2"/>
          <w:sz w:val="24"/>
          <w:lang w:eastAsia="zh-CN"/>
        </w:rPr>
        <w:t>4</w:t>
      </w:r>
      <w:r>
        <w:rPr>
          <w:spacing w:val="-1"/>
          <w:sz w:val="24"/>
          <w:lang w:eastAsia="zh-CN"/>
        </w:rPr>
        <w:t>:</w:t>
      </w:r>
      <w:r>
        <w:rPr>
          <w:sz w:val="24"/>
          <w:lang w:eastAsia="zh-CN"/>
        </w:rPr>
        <w:t>1</w:t>
      </w:r>
      <w:r>
        <w:rPr>
          <w:spacing w:val="2"/>
          <w:sz w:val="24"/>
          <w:lang w:eastAsia="zh-CN"/>
        </w:rPr>
        <w:t>2</w:t>
      </w:r>
      <w:r>
        <w:rPr>
          <w:rFonts w:ascii="宋体" w:eastAsia="宋体" w:hint="eastAsia"/>
          <w:sz w:val="24"/>
          <w:lang w:eastAsia="zh-CN"/>
        </w:rPr>
        <w:t>所说的那些追随偶像的人</w:t>
      </w:r>
      <w:r>
        <w:rPr>
          <w:spacing w:val="-1"/>
          <w:sz w:val="24"/>
          <w:lang w:eastAsia="zh-CN"/>
        </w:rPr>
        <w:t>:</w:t>
      </w:r>
      <w:r>
        <w:rPr>
          <w:rFonts w:ascii="宋体" w:eastAsia="宋体" w:hint="eastAsia"/>
          <w:sz w:val="24"/>
          <w:lang w:eastAsia="zh-CN"/>
        </w:rPr>
        <w:t>他们离开他们的神行了邪淫。当他们敬拜真神时</w:t>
      </w:r>
      <w:r>
        <w:rPr>
          <w:sz w:val="24"/>
          <w:lang w:eastAsia="zh-CN"/>
        </w:rPr>
        <w:t>,</w:t>
      </w:r>
      <w:r>
        <w:rPr>
          <w:rFonts w:ascii="宋体" w:eastAsia="宋体" w:hint="eastAsia"/>
          <w:sz w:val="24"/>
          <w:lang w:eastAsia="zh-CN"/>
        </w:rPr>
        <w:t>他们在他的保护之下</w:t>
      </w:r>
      <w:r>
        <w:rPr>
          <w:sz w:val="24"/>
          <w:lang w:eastAsia="zh-CN"/>
        </w:rPr>
        <w:t>,</w:t>
      </w:r>
      <w:r>
        <w:rPr>
          <w:rFonts w:ascii="宋体" w:eastAsia="宋体" w:hint="eastAsia"/>
          <w:sz w:val="24"/>
          <w:lang w:eastAsia="zh-CN"/>
        </w:rPr>
        <w:t>但当他们转向偶像时</w:t>
      </w:r>
      <w:r>
        <w:rPr>
          <w:spacing w:val="-3"/>
          <w:sz w:val="24"/>
          <w:lang w:eastAsia="zh-CN"/>
        </w:rPr>
        <w:t>,</w:t>
      </w:r>
      <w:r>
        <w:rPr>
          <w:rFonts w:ascii="宋体" w:eastAsia="宋体" w:hint="eastAsia"/>
          <w:sz w:val="24"/>
          <w:lang w:eastAsia="zh-CN"/>
        </w:rPr>
        <w:t>他们就离开了他的保护和看顾。当你把万物的无限首因举起为你灵魂的至高善时</w:t>
      </w:r>
      <w:r>
        <w:rPr>
          <w:spacing w:val="-3"/>
          <w:sz w:val="24"/>
          <w:lang w:eastAsia="zh-CN"/>
        </w:rPr>
        <w:t>,</w:t>
      </w:r>
      <w:r>
        <w:rPr>
          <w:rFonts w:ascii="宋体" w:eastAsia="宋体" w:hint="eastAsia"/>
          <w:sz w:val="24"/>
          <w:lang w:eastAsia="zh-CN"/>
        </w:rPr>
        <w:t>你就经历了神的恩典和怜悯。然而</w:t>
      </w:r>
      <w:r>
        <w:rPr>
          <w:sz w:val="24"/>
          <w:lang w:eastAsia="zh-CN"/>
        </w:rPr>
        <w:t>,</w:t>
      </w:r>
      <w:r>
        <w:rPr>
          <w:rFonts w:ascii="宋体" w:eastAsia="宋体" w:hint="eastAsia"/>
          <w:sz w:val="24"/>
          <w:lang w:eastAsia="zh-CN"/>
        </w:rPr>
        <w:t>当你离开他</w:t>
      </w:r>
      <w:r>
        <w:rPr>
          <w:sz w:val="24"/>
          <w:lang w:eastAsia="zh-CN"/>
        </w:rPr>
        <w:t>,</w:t>
      </w:r>
      <w:r>
        <w:rPr>
          <w:rFonts w:ascii="宋体" w:eastAsia="宋体" w:hint="eastAsia"/>
          <w:sz w:val="24"/>
          <w:lang w:eastAsia="zh-CN"/>
        </w:rPr>
        <w:t>把其他事物当作你的至高善时</w:t>
      </w:r>
      <w:r>
        <w:rPr>
          <w:sz w:val="24"/>
          <w:lang w:eastAsia="zh-CN"/>
        </w:rPr>
        <w:t>,</w:t>
      </w:r>
      <w:r>
        <w:rPr>
          <w:rFonts w:ascii="宋体" w:eastAsia="宋体" w:hint="eastAsia"/>
          <w:sz w:val="24"/>
          <w:lang w:eastAsia="zh-CN"/>
        </w:rPr>
        <w:t>你就放弃了</w:t>
      </w:r>
      <w:r>
        <w:rPr>
          <w:rFonts w:ascii="宋体" w:eastAsia="宋体" w:hint="eastAsia"/>
          <w:spacing w:val="-6"/>
          <w:sz w:val="24"/>
          <w:lang w:eastAsia="zh-CN"/>
        </w:rPr>
        <w:t>他的保护、良善和怜悯。 其次</w:t>
      </w:r>
      <w:r>
        <w:rPr>
          <w:sz w:val="24"/>
          <w:lang w:eastAsia="zh-CN"/>
        </w:rPr>
        <w:t>,</w:t>
      </w:r>
      <w:r>
        <w:rPr>
          <w:rFonts w:ascii="宋体" w:eastAsia="宋体" w:hint="eastAsia"/>
          <w:sz w:val="24"/>
          <w:lang w:eastAsia="zh-CN"/>
        </w:rPr>
        <w:t>当你选择把地当作你的神</w:t>
      </w:r>
      <w:r>
        <w:rPr>
          <w:spacing w:val="2"/>
          <w:sz w:val="24"/>
          <w:lang w:eastAsia="zh-CN"/>
        </w:rPr>
        <w:t>,</w:t>
      </w:r>
      <w:r>
        <w:rPr>
          <w:rFonts w:ascii="宋体" w:eastAsia="宋体" w:hint="eastAsia"/>
          <w:sz w:val="24"/>
          <w:lang w:eastAsia="zh-CN"/>
        </w:rPr>
        <w:t>而不是万物的无限首因时</w:t>
      </w:r>
      <w:r>
        <w:rPr>
          <w:sz w:val="24"/>
          <w:lang w:eastAsia="zh-CN"/>
        </w:rPr>
        <w:t>,</w:t>
      </w:r>
      <w:r>
        <w:rPr>
          <w:rFonts w:ascii="宋体" w:eastAsia="宋体" w:hint="eastAsia"/>
          <w:sz w:val="24"/>
          <w:lang w:eastAsia="zh-CN"/>
        </w:rPr>
        <w:t>你就是在藐视和谴责神。离开一个女王或皇后</w:t>
      </w:r>
      <w:r>
        <w:rPr>
          <w:spacing w:val="-3"/>
          <w:sz w:val="24"/>
          <w:lang w:eastAsia="zh-CN"/>
        </w:rPr>
        <w:t>,</w:t>
      </w:r>
      <w:r>
        <w:rPr>
          <w:rFonts w:ascii="宋体" w:eastAsia="宋体" w:hint="eastAsia"/>
          <w:sz w:val="24"/>
          <w:lang w:eastAsia="zh-CN"/>
        </w:rPr>
        <w:t>世界上最美丽的女人</w:t>
      </w:r>
      <w:r>
        <w:rPr>
          <w:sz w:val="24"/>
          <w:lang w:eastAsia="zh-CN"/>
        </w:rPr>
        <w:t>,</w:t>
      </w:r>
      <w:r>
        <w:rPr>
          <w:rFonts w:ascii="宋体" w:eastAsia="宋体" w:hint="eastAsia"/>
          <w:sz w:val="24"/>
          <w:lang w:eastAsia="zh-CN"/>
        </w:rPr>
        <w:t>而选择一个卑贱的粪堆耙人</w:t>
      </w:r>
      <w:r>
        <w:rPr>
          <w:spacing w:val="-3"/>
          <w:sz w:val="24"/>
          <w:lang w:eastAsia="zh-CN"/>
        </w:rPr>
        <w:t>,</w:t>
      </w:r>
      <w:r>
        <w:rPr>
          <w:rFonts w:ascii="宋体" w:eastAsia="宋体" w:hint="eastAsia"/>
          <w:sz w:val="24"/>
          <w:lang w:eastAsia="zh-CN"/>
        </w:rPr>
        <w:t>这将是一种严重的侮辱。同样</w:t>
      </w:r>
      <w:r>
        <w:rPr>
          <w:sz w:val="24"/>
          <w:lang w:eastAsia="zh-CN"/>
        </w:rPr>
        <w:t>,</w:t>
      </w:r>
      <w:r>
        <w:rPr>
          <w:rFonts w:ascii="宋体" w:eastAsia="宋体" w:hint="eastAsia"/>
          <w:sz w:val="24"/>
          <w:lang w:eastAsia="zh-CN"/>
        </w:rPr>
        <w:t>当你抛弃有福的、永恒的神作为你的至高善</w:t>
      </w:r>
      <w:r>
        <w:rPr>
          <w:sz w:val="24"/>
          <w:lang w:eastAsia="zh-CN"/>
        </w:rPr>
        <w:t>,</w:t>
      </w:r>
      <w:r>
        <w:rPr>
          <w:rFonts w:ascii="宋体" w:eastAsia="宋体" w:hint="eastAsia"/>
          <w:sz w:val="24"/>
          <w:lang w:eastAsia="zh-CN"/>
        </w:rPr>
        <w:t>而选择地上的事物时</w:t>
      </w:r>
      <w:r>
        <w:rPr>
          <w:spacing w:val="-3"/>
          <w:sz w:val="24"/>
          <w:lang w:eastAsia="zh-CN"/>
        </w:rPr>
        <w:t>,</w:t>
      </w:r>
      <w:r>
        <w:rPr>
          <w:rFonts w:ascii="宋体" w:eastAsia="宋体" w:hint="eastAsia"/>
          <w:sz w:val="24"/>
          <w:lang w:eastAsia="zh-CN"/>
        </w:rPr>
        <w:t>你就是在侮辱和拒绝神。地是神所有受造之物中最低贱、最微不足道的</w:t>
      </w:r>
      <w:r>
        <w:rPr>
          <w:sz w:val="24"/>
          <w:lang w:eastAsia="zh-CN"/>
        </w:rPr>
        <w:t>,</w:t>
      </w:r>
      <w:r>
        <w:rPr>
          <w:rFonts w:ascii="宋体" w:eastAsia="宋体" w:hint="eastAsia"/>
          <w:sz w:val="24"/>
          <w:lang w:eastAsia="zh-CN"/>
        </w:rPr>
        <w:t>把它当作你的神是一种可憎的罪。先知耶利米呼吁天地因这种拜偶像而惊骇</w:t>
      </w:r>
      <w:r>
        <w:rPr>
          <w:spacing w:val="-3"/>
          <w:sz w:val="24"/>
          <w:lang w:eastAsia="zh-CN"/>
        </w:rPr>
        <w:t>,</w:t>
      </w:r>
      <w:r>
        <w:rPr>
          <w:rFonts w:ascii="宋体" w:eastAsia="宋体" w:hint="eastAsia"/>
          <w:sz w:val="24"/>
          <w:lang w:eastAsia="zh-CN"/>
        </w:rPr>
        <w:t>在耶利米书</w:t>
      </w:r>
      <w:r>
        <w:rPr>
          <w:sz w:val="24"/>
          <w:lang w:eastAsia="zh-CN"/>
        </w:rPr>
        <w:t>2</w:t>
      </w:r>
      <w:r>
        <w:rPr>
          <w:spacing w:val="-1"/>
          <w:sz w:val="24"/>
          <w:lang w:eastAsia="zh-CN"/>
        </w:rPr>
        <w:t>:</w:t>
      </w:r>
      <w:r>
        <w:rPr>
          <w:sz w:val="24"/>
          <w:lang w:eastAsia="zh-CN"/>
        </w:rPr>
        <w:t>12</w:t>
      </w:r>
      <w:r>
        <w:rPr>
          <w:rFonts w:ascii="宋体" w:eastAsia="宋体" w:hint="eastAsia"/>
          <w:sz w:val="24"/>
          <w:lang w:eastAsia="zh-CN"/>
        </w:rPr>
        <w:t>中说</w:t>
      </w:r>
      <w:r>
        <w:rPr>
          <w:spacing w:val="-1"/>
          <w:sz w:val="24"/>
          <w:lang w:eastAsia="zh-CN"/>
        </w:rPr>
        <w:t>,"</w:t>
      </w:r>
      <w:r>
        <w:rPr>
          <w:rFonts w:ascii="宋体" w:eastAsia="宋体" w:hint="eastAsia"/>
          <w:sz w:val="24"/>
          <w:lang w:eastAsia="zh-CN"/>
        </w:rPr>
        <w:lastRenderedPageBreak/>
        <w:t>诸天哪</w:t>
      </w:r>
      <w:r>
        <w:rPr>
          <w:sz w:val="24"/>
          <w:lang w:eastAsia="zh-CN"/>
        </w:rPr>
        <w:t>,</w:t>
      </w:r>
      <w:r>
        <w:rPr>
          <w:rFonts w:ascii="宋体" w:eastAsia="宋体" w:hint="eastAsia"/>
          <w:sz w:val="24"/>
          <w:lang w:eastAsia="zh-CN"/>
        </w:rPr>
        <w:t>要因此惊奇</w:t>
      </w:r>
      <w:r>
        <w:rPr>
          <w:spacing w:val="-3"/>
          <w:sz w:val="24"/>
          <w:lang w:eastAsia="zh-CN"/>
        </w:rPr>
        <w:t>,</w:t>
      </w:r>
      <w:r>
        <w:rPr>
          <w:rFonts w:ascii="宋体" w:eastAsia="宋体" w:hint="eastAsia"/>
          <w:sz w:val="24"/>
          <w:lang w:eastAsia="zh-CN"/>
        </w:rPr>
        <w:t>极其恐惧</w:t>
      </w:r>
      <w:r>
        <w:rPr>
          <w:sz w:val="24"/>
          <w:lang w:eastAsia="zh-CN"/>
        </w:rPr>
        <w:t>,</w:t>
      </w:r>
      <w:r>
        <w:rPr>
          <w:rFonts w:ascii="宋体" w:eastAsia="宋体" w:hint="eastAsia"/>
          <w:sz w:val="24"/>
          <w:lang w:eastAsia="zh-CN"/>
        </w:rPr>
        <w:t>甚为凄凉。这是耶和华说的。为什么</w:t>
      </w:r>
      <w:r>
        <w:rPr>
          <w:sz w:val="24"/>
          <w:lang w:eastAsia="zh-CN"/>
        </w:rPr>
        <w:t>?</w:t>
      </w:r>
      <w:r>
        <w:rPr>
          <w:rFonts w:ascii="宋体" w:eastAsia="宋体" w:hint="eastAsia"/>
          <w:sz w:val="24"/>
          <w:lang w:eastAsia="zh-CN"/>
        </w:rPr>
        <w:t>怎么了</w:t>
      </w:r>
      <w:r>
        <w:rPr>
          <w:sz w:val="24"/>
          <w:lang w:eastAsia="zh-CN"/>
        </w:rPr>
        <w:t>?</w:t>
      </w:r>
      <w:r>
        <w:rPr>
          <w:rFonts w:ascii="宋体" w:eastAsia="宋体" w:hint="eastAsia"/>
          <w:sz w:val="24"/>
          <w:lang w:eastAsia="zh-CN"/>
        </w:rPr>
        <w:t>因为我的百姓做了两件恶事</w:t>
      </w:r>
      <w:r>
        <w:rPr>
          <w:spacing w:val="-3"/>
          <w:sz w:val="24"/>
          <w:lang w:eastAsia="zh-CN"/>
        </w:rPr>
        <w:t>,</w:t>
      </w:r>
      <w:r>
        <w:rPr>
          <w:rFonts w:ascii="宋体" w:eastAsia="宋体" w:hint="eastAsia"/>
          <w:sz w:val="24"/>
          <w:lang w:eastAsia="zh-CN"/>
        </w:rPr>
        <w:t>就是离弃我这活水的泉源</w:t>
      </w:r>
      <w:r>
        <w:rPr>
          <w:sz w:val="24"/>
          <w:lang w:eastAsia="zh-CN"/>
        </w:rPr>
        <w:t>,</w:t>
      </w:r>
      <w:r>
        <w:rPr>
          <w:rFonts w:ascii="宋体" w:eastAsia="宋体" w:hint="eastAsia"/>
          <w:sz w:val="24"/>
          <w:lang w:eastAsia="zh-CN"/>
        </w:rPr>
        <w:t>为自己凿出池子</w:t>
      </w:r>
      <w:r>
        <w:rPr>
          <w:sz w:val="24"/>
          <w:lang w:eastAsia="zh-CN"/>
        </w:rPr>
        <w:t>,</w:t>
      </w:r>
      <w:r>
        <w:rPr>
          <w:rFonts w:ascii="宋体" w:eastAsia="宋体" w:hint="eastAsia"/>
          <w:sz w:val="24"/>
          <w:lang w:eastAsia="zh-CN"/>
        </w:rPr>
        <w:t>是破裂不能存水的池子。</w:t>
      </w:r>
    </w:p>
    <w:p w14:paraId="40DAF42D" w14:textId="77777777" w:rsidR="00F7717E" w:rsidRDefault="00F7717E">
      <w:pPr>
        <w:spacing w:line="242" w:lineRule="auto"/>
        <w:rPr>
          <w:rFonts w:ascii="宋体" w:eastAsia="宋体"/>
          <w:sz w:val="24"/>
          <w:lang w:eastAsia="zh-CN"/>
        </w:rPr>
        <w:sectPr w:rsidR="00F7717E">
          <w:pgSz w:w="12240" w:h="15840"/>
          <w:pgMar w:top="1320" w:right="1060" w:bottom="280" w:left="1320" w:header="720" w:footer="720" w:gutter="0"/>
          <w:cols w:space="720"/>
        </w:sectPr>
      </w:pPr>
    </w:p>
    <w:p w14:paraId="2AD64A80" w14:textId="77777777" w:rsidR="00F7717E" w:rsidRDefault="00000000">
      <w:pPr>
        <w:spacing w:before="62" w:line="242" w:lineRule="auto"/>
        <w:ind w:left="100" w:right="361"/>
        <w:rPr>
          <w:sz w:val="24"/>
          <w:lang w:eastAsia="zh-CN"/>
        </w:rPr>
      </w:pPr>
      <w:r>
        <w:rPr>
          <w:spacing w:val="-3"/>
          <w:sz w:val="24"/>
          <w:lang w:eastAsia="zh-CN"/>
        </w:rPr>
        <w:lastRenderedPageBreak/>
        <w:t>"</w:t>
      </w:r>
      <w:r>
        <w:rPr>
          <w:rFonts w:ascii="宋体" w:eastAsia="宋体" w:hint="eastAsia"/>
          <w:sz w:val="24"/>
          <w:lang w:eastAsia="zh-CN"/>
        </w:rPr>
        <w:t>这样</w:t>
      </w:r>
      <w:r>
        <w:rPr>
          <w:spacing w:val="2"/>
          <w:sz w:val="24"/>
          <w:lang w:eastAsia="zh-CN"/>
        </w:rPr>
        <w:t>,</w:t>
      </w:r>
      <w:r>
        <w:rPr>
          <w:rFonts w:ascii="宋体" w:eastAsia="宋体" w:hint="eastAsia"/>
          <w:sz w:val="24"/>
          <w:lang w:eastAsia="zh-CN"/>
        </w:rPr>
        <w:t>你离弃了活水的泉源</w:t>
      </w:r>
      <w:r>
        <w:rPr>
          <w:sz w:val="24"/>
          <w:lang w:eastAsia="zh-CN"/>
        </w:rPr>
        <w:t>,</w:t>
      </w:r>
      <w:r>
        <w:rPr>
          <w:rFonts w:ascii="宋体" w:eastAsia="宋体" w:hint="eastAsia"/>
          <w:sz w:val="24"/>
          <w:lang w:eastAsia="zh-CN"/>
        </w:rPr>
        <w:t>就是有福的神</w:t>
      </w:r>
      <w:r>
        <w:rPr>
          <w:spacing w:val="-3"/>
          <w:sz w:val="24"/>
          <w:lang w:eastAsia="zh-CN"/>
        </w:rPr>
        <w:t>,</w:t>
      </w:r>
      <w:r>
        <w:rPr>
          <w:rFonts w:ascii="宋体" w:eastAsia="宋体" w:hint="eastAsia"/>
          <w:sz w:val="24"/>
          <w:lang w:eastAsia="zh-CN"/>
        </w:rPr>
        <w:t>在不能存水的池子中寻求满足和幸福。这是一 种可怕的邪恶</w:t>
      </w:r>
      <w:r>
        <w:rPr>
          <w:spacing w:val="-3"/>
          <w:sz w:val="24"/>
          <w:lang w:eastAsia="zh-CN"/>
        </w:rPr>
        <w:t>,</w:t>
      </w:r>
      <w:r>
        <w:rPr>
          <w:rFonts w:ascii="宋体" w:eastAsia="宋体" w:hint="eastAsia"/>
          <w:spacing w:val="-7"/>
          <w:sz w:val="24"/>
          <w:lang w:eastAsia="zh-CN"/>
        </w:rPr>
        <w:t>应该让诸天惊骇。 第三个祸患。第三</w:t>
      </w:r>
      <w:r>
        <w:rPr>
          <w:spacing w:val="2"/>
          <w:sz w:val="24"/>
          <w:lang w:eastAsia="zh-CN"/>
        </w:rPr>
        <w:t>,</w:t>
      </w:r>
      <w:r>
        <w:rPr>
          <w:rFonts w:ascii="宋体" w:eastAsia="宋体" w:hint="eastAsia"/>
          <w:sz w:val="24"/>
          <w:lang w:eastAsia="zh-CN"/>
        </w:rPr>
        <w:t>专注于世俗的事情是与神为敌。没有人愿意被发现是神的敌人。然而</w:t>
      </w:r>
      <w:r>
        <w:rPr>
          <w:spacing w:val="-3"/>
          <w:sz w:val="24"/>
          <w:lang w:eastAsia="zh-CN"/>
        </w:rPr>
        <w:t>,</w:t>
      </w:r>
      <w:r>
        <w:rPr>
          <w:rFonts w:ascii="宋体" w:eastAsia="宋体" w:hint="eastAsia"/>
          <w:sz w:val="24"/>
          <w:lang w:eastAsia="zh-CN"/>
        </w:rPr>
        <w:t xml:space="preserve">专注于世俗事物的人确实是神的敌人。这在圣经雅各书 </w:t>
      </w:r>
      <w:r>
        <w:rPr>
          <w:spacing w:val="-2"/>
          <w:sz w:val="24"/>
          <w:lang w:eastAsia="zh-CN"/>
        </w:rPr>
        <w:t>4</w:t>
      </w:r>
      <w:r>
        <w:rPr>
          <w:spacing w:val="-1"/>
          <w:sz w:val="24"/>
          <w:lang w:eastAsia="zh-CN"/>
        </w:rPr>
        <w:t>:</w:t>
      </w:r>
      <w:r>
        <w:rPr>
          <w:spacing w:val="1"/>
          <w:sz w:val="24"/>
          <w:lang w:eastAsia="zh-CN"/>
        </w:rPr>
        <w:t>4</w:t>
      </w:r>
      <w:r>
        <w:rPr>
          <w:rFonts w:ascii="宋体" w:eastAsia="宋体" w:hint="eastAsia"/>
          <w:sz w:val="24"/>
          <w:lang w:eastAsia="zh-CN"/>
        </w:rPr>
        <w:t>中说得很清楚</w:t>
      </w:r>
      <w:r>
        <w:rPr>
          <w:spacing w:val="-3"/>
          <w:sz w:val="24"/>
          <w:lang w:eastAsia="zh-CN"/>
        </w:rPr>
        <w:t>,</w:t>
      </w:r>
      <w:r>
        <w:rPr>
          <w:rFonts w:ascii="宋体" w:eastAsia="宋体" w:hint="eastAsia"/>
          <w:sz w:val="24"/>
          <w:lang w:eastAsia="zh-CN"/>
        </w:rPr>
        <w:t>爱世界就是与神为敌。这有很多值得学习的地方。如果神把这印在我们心中</w:t>
      </w:r>
      <w:r>
        <w:rPr>
          <w:spacing w:val="-3"/>
          <w:sz w:val="24"/>
          <w:lang w:eastAsia="zh-CN"/>
        </w:rPr>
        <w:t>,</w:t>
      </w:r>
      <w:r>
        <w:rPr>
          <w:rFonts w:ascii="宋体" w:eastAsia="宋体" w:hint="eastAsia"/>
          <w:sz w:val="24"/>
          <w:lang w:eastAsia="zh-CN"/>
        </w:rPr>
        <w:t>我们就会意识到属世的心思意念使我们成为属灵美善的敌人。因此</w:t>
      </w:r>
      <w:r>
        <w:rPr>
          <w:sz w:val="24"/>
          <w:lang w:eastAsia="zh-CN"/>
        </w:rPr>
        <w:t>,</w:t>
      </w:r>
      <w:r>
        <w:rPr>
          <w:rFonts w:ascii="宋体" w:eastAsia="宋体" w:hint="eastAsia"/>
          <w:sz w:val="24"/>
          <w:lang w:eastAsia="zh-CN"/>
        </w:rPr>
        <w:t>圣灵恰当地称它为与神为敌</w:t>
      </w:r>
      <w:r>
        <w:rPr>
          <w:spacing w:val="-3"/>
          <w:sz w:val="24"/>
          <w:lang w:eastAsia="zh-CN"/>
        </w:rPr>
        <w:t>,</w:t>
      </w:r>
      <w:r>
        <w:rPr>
          <w:rFonts w:ascii="宋体" w:eastAsia="宋体" w:hint="eastAsia"/>
          <w:sz w:val="24"/>
          <w:lang w:eastAsia="zh-CN"/>
        </w:rPr>
        <w:t>因为任何反对属灵美善的事物也是反对神的。我们的心反对任何属灵事物的程度</w:t>
      </w:r>
      <w:r>
        <w:rPr>
          <w:spacing w:val="-3"/>
          <w:sz w:val="24"/>
          <w:lang w:eastAsia="zh-CN"/>
        </w:rPr>
        <w:t>,</w:t>
      </w:r>
      <w:r>
        <w:rPr>
          <w:rFonts w:ascii="宋体" w:eastAsia="宋体" w:hint="eastAsia"/>
          <w:sz w:val="24"/>
          <w:lang w:eastAsia="zh-CN"/>
        </w:rPr>
        <w:t>就是我们的心与神为敌的程度。在这段经文中</w:t>
      </w:r>
      <w:r>
        <w:rPr>
          <w:sz w:val="24"/>
          <w:lang w:eastAsia="zh-CN"/>
        </w:rPr>
        <w:t>,</w:t>
      </w:r>
      <w:r>
        <w:rPr>
          <w:rFonts w:ascii="宋体" w:eastAsia="宋体" w:hint="eastAsia"/>
          <w:sz w:val="24"/>
          <w:lang w:eastAsia="zh-CN"/>
        </w:rPr>
        <w:t>属世的人被描绘为基督十字架的仇敌</w:t>
      </w:r>
      <w:r>
        <w:rPr>
          <w:sz w:val="24"/>
          <w:lang w:eastAsia="zh-CN"/>
        </w:rPr>
        <w:t>,</w:t>
      </w:r>
      <w:r>
        <w:rPr>
          <w:rFonts w:ascii="宋体" w:eastAsia="宋体" w:hint="eastAsia"/>
          <w:sz w:val="24"/>
          <w:lang w:eastAsia="zh-CN"/>
        </w:rPr>
        <w:t>这意味着他们是基督属灵的传讲和教导的仇敌。如果基督和割礼混合在一起</w:t>
      </w:r>
      <w:r>
        <w:rPr>
          <w:spacing w:val="-3"/>
          <w:sz w:val="24"/>
          <w:lang w:eastAsia="zh-CN"/>
        </w:rPr>
        <w:t>,</w:t>
      </w:r>
      <w:r>
        <w:rPr>
          <w:rFonts w:ascii="宋体" w:eastAsia="宋体" w:hint="eastAsia"/>
          <w:sz w:val="24"/>
          <w:lang w:eastAsia="zh-CN"/>
        </w:rPr>
        <w:t>他们会感到满足</w:t>
      </w:r>
      <w:r>
        <w:rPr>
          <w:spacing w:val="-3"/>
          <w:sz w:val="24"/>
          <w:lang w:eastAsia="zh-CN"/>
        </w:rPr>
        <w:t>,</w:t>
      </w:r>
      <w:r>
        <w:rPr>
          <w:rFonts w:ascii="宋体" w:eastAsia="宋体" w:hint="eastAsia"/>
          <w:sz w:val="24"/>
          <w:lang w:eastAsia="zh-CN"/>
        </w:rPr>
        <w:t>但这种纯粹属灵的传讲基督和单单因信称义的方式不适合他们属世的心</w:t>
      </w:r>
      <w:r>
        <w:rPr>
          <w:sz w:val="24"/>
          <w:lang w:eastAsia="zh-CN"/>
        </w:rPr>
        <w:t>,</w:t>
      </w:r>
      <w:r>
        <w:rPr>
          <w:rFonts w:ascii="宋体" w:eastAsia="宋体" w:hint="eastAsia"/>
          <w:sz w:val="24"/>
          <w:lang w:eastAsia="zh-CN"/>
        </w:rPr>
        <w:t>所以他们与</w:t>
      </w:r>
      <w:r>
        <w:rPr>
          <w:rFonts w:ascii="宋体" w:eastAsia="宋体" w:hint="eastAsia"/>
          <w:spacing w:val="-11"/>
          <w:sz w:val="24"/>
          <w:lang w:eastAsia="zh-CN"/>
        </w:rPr>
        <w:t>之为敌。 哦</w:t>
      </w:r>
      <w:r>
        <w:rPr>
          <w:spacing w:val="2"/>
          <w:sz w:val="24"/>
          <w:lang w:eastAsia="zh-CN"/>
        </w:rPr>
        <w:t>!</w:t>
      </w:r>
      <w:r>
        <w:rPr>
          <w:rFonts w:ascii="宋体" w:eastAsia="宋体" w:hint="eastAsia"/>
          <w:sz w:val="24"/>
          <w:lang w:eastAsia="zh-CN"/>
        </w:rPr>
        <w:t>属世的心思意念使我们成为属灵事物的敌人。对神的事物、属灵的事情、圣道的事工和神在人心中恩典的工作</w:t>
      </w:r>
      <w:r>
        <w:rPr>
          <w:spacing w:val="-3"/>
          <w:sz w:val="24"/>
          <w:lang w:eastAsia="zh-CN"/>
        </w:rPr>
        <w:t>,</w:t>
      </w:r>
      <w:r>
        <w:rPr>
          <w:rFonts w:ascii="宋体" w:eastAsia="宋体" w:hint="eastAsia"/>
          <w:sz w:val="24"/>
          <w:lang w:eastAsia="zh-CN"/>
        </w:rPr>
        <w:t>没有比那些专注于世俗事物的人更大的敌人了。他们可以上去下来</w:t>
      </w:r>
      <w:r>
        <w:rPr>
          <w:spacing w:val="-3"/>
          <w:sz w:val="24"/>
          <w:lang w:eastAsia="zh-CN"/>
        </w:rPr>
        <w:t>,</w:t>
      </w:r>
      <w:r>
        <w:rPr>
          <w:rFonts w:ascii="宋体" w:eastAsia="宋体" w:hint="eastAsia"/>
          <w:sz w:val="24"/>
          <w:lang w:eastAsia="zh-CN"/>
        </w:rPr>
        <w:t>只要他们能做生意</w:t>
      </w:r>
      <w:r>
        <w:rPr>
          <w:sz w:val="24"/>
          <w:lang w:eastAsia="zh-CN"/>
        </w:rPr>
        <w:t>,</w:t>
      </w:r>
      <w:r>
        <w:rPr>
          <w:rFonts w:ascii="宋体" w:eastAsia="宋体" w:hint="eastAsia"/>
          <w:sz w:val="24"/>
          <w:lang w:eastAsia="zh-CN"/>
        </w:rPr>
        <w:t>在世上发财</w:t>
      </w:r>
      <w:r>
        <w:rPr>
          <w:sz w:val="24"/>
          <w:lang w:eastAsia="zh-CN"/>
        </w:rPr>
        <w:t>,</w:t>
      </w:r>
      <w:r>
        <w:rPr>
          <w:rFonts w:ascii="宋体" w:eastAsia="宋体" w:hint="eastAsia"/>
          <w:sz w:val="24"/>
          <w:lang w:eastAsia="zh-CN"/>
        </w:rPr>
        <w:t>像财主一样每天放纵自己</w:t>
      </w:r>
      <w:r>
        <w:rPr>
          <w:sz w:val="24"/>
          <w:lang w:eastAsia="zh-CN"/>
        </w:rPr>
        <w:t>,</w:t>
      </w:r>
      <w:r>
        <w:rPr>
          <w:rFonts w:ascii="宋体" w:eastAsia="宋体" w:hint="eastAsia"/>
          <w:sz w:val="24"/>
          <w:lang w:eastAsia="zh-CN"/>
        </w:rPr>
        <w:t>为肉体作准备</w:t>
      </w:r>
      <w:r>
        <w:rPr>
          <w:sz w:val="24"/>
          <w:lang w:eastAsia="zh-CN"/>
        </w:rPr>
        <w:t>,</w:t>
      </w:r>
      <w:r>
        <w:rPr>
          <w:rFonts w:ascii="宋体" w:eastAsia="宋体" w:hint="eastAsia"/>
          <w:sz w:val="24"/>
          <w:lang w:eastAsia="zh-CN"/>
        </w:rPr>
        <w:t>满足其私欲</w:t>
      </w:r>
      <w:r>
        <w:rPr>
          <w:spacing w:val="-3"/>
          <w:sz w:val="24"/>
          <w:lang w:eastAsia="zh-CN"/>
        </w:rPr>
        <w:t>,</w:t>
      </w:r>
      <w:r>
        <w:rPr>
          <w:rFonts w:ascii="宋体" w:eastAsia="宋体" w:hint="eastAsia"/>
          <w:spacing w:val="-3"/>
          <w:sz w:val="24"/>
          <w:lang w:eastAsia="zh-CN"/>
        </w:rPr>
        <w:t>他们就不在乎。他们天生就厌恶耶稣基督和一切美善。 第四个祸患。第四</w:t>
      </w:r>
      <w:r>
        <w:rPr>
          <w:spacing w:val="2"/>
          <w:sz w:val="24"/>
          <w:lang w:eastAsia="zh-CN"/>
        </w:rPr>
        <w:t>,</w:t>
      </w:r>
      <w:r>
        <w:rPr>
          <w:rFonts w:ascii="宋体" w:eastAsia="宋体" w:hint="eastAsia"/>
          <w:sz w:val="24"/>
          <w:lang w:eastAsia="zh-CN"/>
        </w:rPr>
        <w:t>很少有心态比属世的心思意念更反对、更违背一个人自己心中恩典和敬虔的工作。它如此强烈地反对恩典的本质</w:t>
      </w:r>
      <w:r>
        <w:rPr>
          <w:spacing w:val="-3"/>
          <w:sz w:val="24"/>
          <w:lang w:eastAsia="zh-CN"/>
        </w:rPr>
        <w:t>,</w:t>
      </w:r>
      <w:r>
        <w:rPr>
          <w:rFonts w:ascii="宋体" w:eastAsia="宋体" w:hint="eastAsia"/>
          <w:sz w:val="24"/>
          <w:lang w:eastAsia="zh-CN"/>
        </w:rPr>
        <w:t>以至于如果属世的心思意念占了上风</w:t>
      </w:r>
      <w:r>
        <w:rPr>
          <w:sz w:val="24"/>
          <w:lang w:eastAsia="zh-CN"/>
        </w:rPr>
        <w:t>,</w:t>
      </w:r>
      <w:r>
        <w:rPr>
          <w:rFonts w:ascii="宋体" w:eastAsia="宋体" w:hint="eastAsia"/>
          <w:sz w:val="24"/>
          <w:lang w:eastAsia="zh-CN"/>
        </w:rPr>
        <w:t>你不妨问男人和女人</w:t>
      </w:r>
      <w:r>
        <w:rPr>
          <w:sz w:val="24"/>
          <w:lang w:eastAsia="zh-CN"/>
        </w:rPr>
        <w:t>,</w:t>
      </w:r>
      <w:r>
        <w:rPr>
          <w:rFonts w:ascii="宋体" w:eastAsia="宋体" w:hint="eastAsia"/>
          <w:sz w:val="24"/>
          <w:lang w:eastAsia="zh-CN"/>
        </w:rPr>
        <w:t>他们的心中是否有任何恩典。如果神允许你的败坏占了上风</w:t>
      </w:r>
      <w:r>
        <w:rPr>
          <w:spacing w:val="-3"/>
          <w:sz w:val="24"/>
          <w:lang w:eastAsia="zh-CN"/>
        </w:rPr>
        <w:t>,</w:t>
      </w:r>
      <w:r>
        <w:rPr>
          <w:rFonts w:ascii="宋体" w:eastAsia="宋体" w:hint="eastAsia"/>
          <w:sz w:val="24"/>
          <w:lang w:eastAsia="zh-CN"/>
        </w:rPr>
        <w:t>以至于你犯了一些臭名昭著的罪</w:t>
      </w:r>
      <w:r>
        <w:rPr>
          <w:sz w:val="24"/>
          <w:lang w:eastAsia="zh-CN"/>
        </w:rPr>
        <w:t>,</w:t>
      </w:r>
      <w:r>
        <w:rPr>
          <w:rFonts w:ascii="宋体" w:eastAsia="宋体" w:hint="eastAsia"/>
          <w:sz w:val="24"/>
          <w:lang w:eastAsia="zh-CN"/>
        </w:rPr>
        <w:t>那么你可能会开始想</w:t>
      </w:r>
      <w:r>
        <w:rPr>
          <w:spacing w:val="-1"/>
          <w:sz w:val="24"/>
          <w:lang w:eastAsia="zh-CN"/>
        </w:rPr>
        <w:t>,"</w:t>
      </w:r>
      <w:r>
        <w:rPr>
          <w:rFonts w:ascii="宋体" w:eastAsia="宋体" w:hint="eastAsia"/>
          <w:sz w:val="24"/>
          <w:lang w:eastAsia="zh-CN"/>
        </w:rPr>
        <w:t>这能与恩典共存吗</w:t>
      </w:r>
      <w:r>
        <w:rPr>
          <w:spacing w:val="-3"/>
          <w:sz w:val="24"/>
          <w:lang w:eastAsia="zh-CN"/>
        </w:rPr>
        <w:t>?</w:t>
      </w:r>
      <w:r>
        <w:rPr>
          <w:rFonts w:ascii="宋体" w:eastAsia="宋体" w:hint="eastAsia"/>
          <w:sz w:val="24"/>
          <w:lang w:eastAsia="zh-CN"/>
        </w:rPr>
        <w:t>这怎么能与我以前的工作共存呢</w:t>
      </w:r>
      <w:r>
        <w:rPr>
          <w:sz w:val="24"/>
          <w:lang w:eastAsia="zh-CN"/>
        </w:rPr>
        <w:t>?</w:t>
      </w:r>
      <w:r>
        <w:rPr>
          <w:rFonts w:ascii="宋体" w:eastAsia="宋体" w:hint="eastAsia"/>
          <w:sz w:val="24"/>
          <w:lang w:eastAsia="zh-CN"/>
        </w:rPr>
        <w:t>我有理由担心自己是个伪君子</w:t>
      </w:r>
      <w:r>
        <w:rPr>
          <w:spacing w:val="-3"/>
          <w:sz w:val="24"/>
          <w:lang w:eastAsia="zh-CN"/>
        </w:rPr>
        <w:t>,</w:t>
      </w:r>
      <w:r>
        <w:rPr>
          <w:rFonts w:ascii="宋体" w:eastAsia="宋体" w:hint="eastAsia"/>
          <w:sz w:val="24"/>
          <w:lang w:eastAsia="zh-CN"/>
        </w:rPr>
        <w:t>一个腐烂的口头上的基督徒吗</w:t>
      </w:r>
      <w:r>
        <w:rPr>
          <w:spacing w:val="-1"/>
          <w:sz w:val="24"/>
          <w:lang w:eastAsia="zh-CN"/>
        </w:rPr>
        <w:t>?"</w:t>
      </w:r>
      <w:r>
        <w:rPr>
          <w:rFonts w:ascii="宋体" w:eastAsia="宋体" w:hint="eastAsia"/>
          <w:spacing w:val="-1"/>
          <w:sz w:val="24"/>
          <w:lang w:eastAsia="zh-CN"/>
        </w:rPr>
        <w:t>这种属世的心思意念几乎与你能说出的任何罪一</w:t>
      </w:r>
      <w:r>
        <w:rPr>
          <w:rFonts w:ascii="宋体" w:eastAsia="宋体" w:hint="eastAsia"/>
          <w:sz w:val="24"/>
          <w:lang w:eastAsia="zh-CN"/>
        </w:rPr>
        <w:t>样</w:t>
      </w:r>
      <w:r>
        <w:rPr>
          <w:spacing w:val="-3"/>
          <w:sz w:val="24"/>
          <w:lang w:eastAsia="zh-CN"/>
        </w:rPr>
        <w:t>,</w:t>
      </w:r>
      <w:r>
        <w:rPr>
          <w:rFonts w:ascii="宋体" w:eastAsia="宋体" w:hint="eastAsia"/>
          <w:sz w:val="24"/>
          <w:lang w:eastAsia="zh-CN"/>
        </w:rPr>
        <w:t>与恩典的本质和内心敬虔的力量相反。它完全违背了恩典工作的开端</w:t>
      </w:r>
      <w:r>
        <w:rPr>
          <w:sz w:val="24"/>
          <w:lang w:eastAsia="zh-CN"/>
        </w:rPr>
        <w:t>,</w:t>
      </w:r>
      <w:r>
        <w:rPr>
          <w:rFonts w:ascii="宋体" w:eastAsia="宋体" w:hint="eastAsia"/>
          <w:sz w:val="24"/>
          <w:lang w:eastAsia="zh-CN"/>
        </w:rPr>
        <w:t>不仅仅是程度</w:t>
      </w:r>
      <w:r>
        <w:rPr>
          <w:sz w:val="24"/>
          <w:lang w:eastAsia="zh-CN"/>
        </w:rPr>
        <w:t>,</w:t>
      </w:r>
      <w:r>
        <w:rPr>
          <w:rFonts w:ascii="宋体" w:eastAsia="宋体" w:hint="eastAsia"/>
          <w:sz w:val="24"/>
          <w:lang w:eastAsia="zh-CN"/>
        </w:rPr>
        <w:t>而是开端</w:t>
      </w:r>
      <w:r>
        <w:rPr>
          <w:spacing w:val="-1"/>
          <w:sz w:val="24"/>
          <w:lang w:eastAsia="zh-CN"/>
        </w:rPr>
        <w:t>!</w:t>
      </w:r>
      <w:r>
        <w:rPr>
          <w:rFonts w:ascii="宋体" w:eastAsia="宋体" w:hint="eastAsia"/>
          <w:sz w:val="24"/>
          <w:lang w:eastAsia="zh-CN"/>
        </w:rPr>
        <w:t>当神最初在灵魂中动工时</w:t>
      </w:r>
      <w:r>
        <w:rPr>
          <w:sz w:val="24"/>
          <w:lang w:eastAsia="zh-CN"/>
        </w:rPr>
        <w:t>,</w:t>
      </w:r>
      <w:r>
        <w:rPr>
          <w:rFonts w:ascii="宋体" w:eastAsia="宋体" w:hint="eastAsia"/>
          <w:sz w:val="24"/>
          <w:lang w:eastAsia="zh-CN"/>
        </w:rPr>
        <w:t>主要的工作是使灵魂脱离受造之物。是要使它脱离地</w:t>
      </w:r>
      <w:r>
        <w:rPr>
          <w:spacing w:val="-3"/>
          <w:sz w:val="24"/>
          <w:lang w:eastAsia="zh-CN"/>
        </w:rPr>
        <w:t>,</w:t>
      </w:r>
      <w:r>
        <w:rPr>
          <w:rFonts w:ascii="宋体" w:eastAsia="宋体" w:hint="eastAsia"/>
          <w:sz w:val="24"/>
          <w:lang w:eastAsia="zh-CN"/>
        </w:rPr>
        <w:t>脱离这里下面的一切受造之物。我们本是属地的</w:t>
      </w:r>
      <w:r>
        <w:rPr>
          <w:spacing w:val="-3"/>
          <w:sz w:val="24"/>
          <w:lang w:eastAsia="zh-CN"/>
        </w:rPr>
        <w:t>,</w:t>
      </w:r>
      <w:r>
        <w:rPr>
          <w:rFonts w:ascii="宋体" w:eastAsia="宋体" w:hint="eastAsia"/>
          <w:sz w:val="24"/>
          <w:lang w:eastAsia="zh-CN"/>
        </w:rPr>
        <w:t>我们的灵魂自然就依附于属地的事物。但恩典的工作临到灵魂</w:t>
      </w:r>
      <w:r>
        <w:rPr>
          <w:spacing w:val="-3"/>
          <w:sz w:val="24"/>
          <w:lang w:eastAsia="zh-CN"/>
        </w:rPr>
        <w:t>,</w:t>
      </w:r>
      <w:r>
        <w:rPr>
          <w:rFonts w:ascii="宋体" w:eastAsia="宋体" w:hint="eastAsia"/>
          <w:sz w:val="24"/>
          <w:lang w:eastAsia="zh-CN"/>
        </w:rPr>
        <w:t>就把它带走</w:t>
      </w:r>
      <w:r>
        <w:rPr>
          <w:sz w:val="24"/>
          <w:lang w:eastAsia="zh-CN"/>
        </w:rPr>
        <w:t>,</w:t>
      </w:r>
      <w:r>
        <w:rPr>
          <w:rFonts w:ascii="宋体" w:eastAsia="宋体" w:hint="eastAsia"/>
          <w:sz w:val="24"/>
          <w:lang w:eastAsia="zh-CN"/>
        </w:rPr>
        <w:t>使心从地上脱离。因此</w:t>
      </w:r>
      <w:r>
        <w:rPr>
          <w:sz w:val="24"/>
          <w:lang w:eastAsia="zh-CN"/>
        </w:rPr>
        <w:t>,</w:t>
      </w:r>
      <w:r>
        <w:rPr>
          <w:rFonts w:ascii="宋体" w:eastAsia="宋体" w:hint="eastAsia"/>
          <w:sz w:val="24"/>
          <w:lang w:eastAsia="zh-CN"/>
        </w:rPr>
        <w:t>你发现基督把这作为第一课</w:t>
      </w:r>
      <w:r>
        <w:rPr>
          <w:sz w:val="24"/>
          <w:lang w:eastAsia="zh-CN"/>
        </w:rPr>
        <w:t>:"</w:t>
      </w:r>
      <w:r>
        <w:rPr>
          <w:rFonts w:ascii="宋体" w:eastAsia="宋体" w:hint="eastAsia"/>
          <w:sz w:val="24"/>
          <w:lang w:eastAsia="zh-CN"/>
        </w:rPr>
        <w:t>凡要作我门徒的</w:t>
      </w:r>
      <w:r>
        <w:rPr>
          <w:spacing w:val="-3"/>
          <w:sz w:val="24"/>
          <w:lang w:eastAsia="zh-CN"/>
        </w:rPr>
        <w:t>,</w:t>
      </w:r>
      <w:r>
        <w:rPr>
          <w:rFonts w:ascii="宋体" w:eastAsia="宋体" w:hint="eastAsia"/>
          <w:sz w:val="24"/>
          <w:lang w:eastAsia="zh-CN"/>
        </w:rPr>
        <w:t>就当舍己</w:t>
      </w:r>
      <w:r>
        <w:rPr>
          <w:sz w:val="24"/>
          <w:lang w:eastAsia="zh-CN"/>
        </w:rPr>
        <w:t>,</w:t>
      </w:r>
      <w:r>
        <w:rPr>
          <w:rFonts w:ascii="宋体" w:eastAsia="宋体" w:hint="eastAsia"/>
          <w:sz w:val="24"/>
          <w:lang w:eastAsia="zh-CN"/>
        </w:rPr>
        <w:t>背起他的十字架来跟从我。</w:t>
      </w:r>
      <w:r>
        <w:rPr>
          <w:spacing w:val="2"/>
          <w:sz w:val="24"/>
          <w:lang w:eastAsia="zh-CN"/>
        </w:rPr>
        <w:t>"</w:t>
      </w:r>
      <w:r>
        <w:rPr>
          <w:rFonts w:ascii="宋体" w:eastAsia="宋体" w:hint="eastAsia"/>
          <w:sz w:val="24"/>
          <w:lang w:eastAsia="zh-CN"/>
        </w:rPr>
        <w:t>他是说</w:t>
      </w:r>
      <w:r>
        <w:rPr>
          <w:spacing w:val="-1"/>
          <w:sz w:val="24"/>
          <w:lang w:eastAsia="zh-CN"/>
        </w:rPr>
        <w:t>,"</w:t>
      </w:r>
      <w:r>
        <w:rPr>
          <w:rFonts w:ascii="宋体" w:eastAsia="宋体" w:hint="eastAsia"/>
          <w:sz w:val="24"/>
          <w:lang w:eastAsia="zh-CN"/>
        </w:rPr>
        <w:t>除非你们舍己</w:t>
      </w:r>
      <w:r>
        <w:rPr>
          <w:sz w:val="24"/>
          <w:lang w:eastAsia="zh-CN"/>
        </w:rPr>
        <w:t>,</w:t>
      </w:r>
      <w:r>
        <w:rPr>
          <w:rFonts w:ascii="宋体" w:eastAsia="宋体" w:hint="eastAsia"/>
          <w:sz w:val="24"/>
          <w:lang w:eastAsia="zh-CN"/>
        </w:rPr>
        <w:t>否则不要想成为基督徒。</w:t>
      </w:r>
      <w:r>
        <w:rPr>
          <w:spacing w:val="-3"/>
          <w:sz w:val="24"/>
          <w:lang w:eastAsia="zh-CN"/>
        </w:rPr>
        <w:t>"</w:t>
      </w:r>
      <w:r>
        <w:rPr>
          <w:rFonts w:ascii="宋体" w:eastAsia="宋体" w:hint="eastAsia"/>
          <w:sz w:val="24"/>
          <w:lang w:eastAsia="zh-CN"/>
        </w:rPr>
        <w:t>什么是己</w:t>
      </w:r>
      <w:r>
        <w:rPr>
          <w:sz w:val="24"/>
          <w:lang w:eastAsia="zh-CN"/>
        </w:rPr>
        <w:t>?</w:t>
      </w:r>
      <w:r>
        <w:rPr>
          <w:rFonts w:ascii="宋体" w:eastAsia="宋体" w:hint="eastAsia"/>
          <w:spacing w:val="-4"/>
          <w:sz w:val="24"/>
          <w:lang w:eastAsia="zh-CN"/>
        </w:rPr>
        <w:t>就是一切属世的满足、属世的己和有罪的己。 完全倒空自己、受造</w:t>
      </w:r>
      <w:r>
        <w:rPr>
          <w:rFonts w:ascii="宋体" w:eastAsia="宋体" w:hint="eastAsia"/>
          <w:sz w:val="24"/>
          <w:lang w:eastAsia="zh-CN"/>
        </w:rPr>
        <w:t>的安慰和满足</w:t>
      </w:r>
      <w:r>
        <w:rPr>
          <w:spacing w:val="-3"/>
          <w:sz w:val="24"/>
          <w:lang w:eastAsia="zh-CN"/>
        </w:rPr>
        <w:t>,</w:t>
      </w:r>
      <w:r>
        <w:rPr>
          <w:rFonts w:ascii="宋体" w:eastAsia="宋体" w:hint="eastAsia"/>
          <w:sz w:val="24"/>
          <w:lang w:eastAsia="zh-CN"/>
        </w:rPr>
        <w:t>背起他的十字架</w:t>
      </w:r>
      <w:r>
        <w:rPr>
          <w:sz w:val="24"/>
          <w:lang w:eastAsia="zh-CN"/>
        </w:rPr>
        <w:t>,</w:t>
      </w:r>
      <w:r>
        <w:rPr>
          <w:rFonts w:ascii="宋体" w:eastAsia="宋体" w:hint="eastAsia"/>
          <w:sz w:val="24"/>
          <w:lang w:eastAsia="zh-CN"/>
        </w:rPr>
        <w:t>愿意在属地的安慰上受苦</w:t>
      </w:r>
      <w:r>
        <w:rPr>
          <w:sz w:val="24"/>
          <w:lang w:eastAsia="zh-CN"/>
        </w:rPr>
        <w:t>,</w:t>
      </w:r>
      <w:r>
        <w:rPr>
          <w:rFonts w:ascii="宋体" w:eastAsia="宋体" w:hint="eastAsia"/>
          <w:sz w:val="24"/>
          <w:lang w:eastAsia="zh-CN"/>
        </w:rPr>
        <w:t>愿意把一切都放在他脚前</w:t>
      </w:r>
      <w:r>
        <w:rPr>
          <w:sz w:val="24"/>
          <w:lang w:eastAsia="zh-CN"/>
        </w:rPr>
        <w:t>,</w:t>
      </w:r>
      <w:r>
        <w:rPr>
          <w:rFonts w:ascii="宋体" w:eastAsia="宋体" w:hint="eastAsia"/>
          <w:sz w:val="24"/>
          <w:lang w:eastAsia="zh-CN"/>
        </w:rPr>
        <w:t>放弃你在一切事上的利益</w:t>
      </w:r>
      <w:r>
        <w:rPr>
          <w:spacing w:val="-3"/>
          <w:sz w:val="24"/>
          <w:lang w:eastAsia="zh-CN"/>
        </w:rPr>
        <w:t>,</w:t>
      </w:r>
      <w:r>
        <w:rPr>
          <w:rFonts w:ascii="宋体" w:eastAsia="宋体" w:hint="eastAsia"/>
          <w:sz w:val="24"/>
          <w:lang w:eastAsia="zh-CN"/>
        </w:rPr>
        <w:t>背起他的十字架</w:t>
      </w:r>
      <w:r>
        <w:rPr>
          <w:sz w:val="24"/>
          <w:lang w:eastAsia="zh-CN"/>
        </w:rPr>
        <w:t>,</w:t>
      </w:r>
      <w:r>
        <w:rPr>
          <w:rFonts w:ascii="宋体" w:eastAsia="宋体" w:hint="eastAsia"/>
          <w:sz w:val="24"/>
          <w:lang w:eastAsia="zh-CN"/>
        </w:rPr>
        <w:t>这是基督把门徒带到他自己面前的第一个开始。灵魂就说</w:t>
      </w:r>
      <w:r>
        <w:rPr>
          <w:spacing w:val="-1"/>
          <w:sz w:val="24"/>
          <w:lang w:eastAsia="zh-CN"/>
        </w:rPr>
        <w:t>:"</w:t>
      </w:r>
      <w:r>
        <w:rPr>
          <w:rFonts w:ascii="宋体" w:eastAsia="宋体" w:hint="eastAsia"/>
          <w:sz w:val="24"/>
          <w:lang w:eastAsia="zh-CN"/>
        </w:rPr>
        <w:t>让我的罪得赦免</w:t>
      </w:r>
      <w:r>
        <w:rPr>
          <w:sz w:val="24"/>
          <w:lang w:eastAsia="zh-CN"/>
        </w:rPr>
        <w:t>,</w:t>
      </w:r>
      <w:r>
        <w:rPr>
          <w:rFonts w:ascii="宋体" w:eastAsia="宋体" w:hint="eastAsia"/>
          <w:sz w:val="24"/>
          <w:lang w:eastAsia="zh-CN"/>
        </w:rPr>
        <w:t>地就再见了</w:t>
      </w:r>
      <w:r>
        <w:rPr>
          <w:spacing w:val="-1"/>
          <w:sz w:val="24"/>
          <w:lang w:eastAsia="zh-CN"/>
        </w:rPr>
        <w:t>;</w:t>
      </w:r>
      <w:r>
        <w:rPr>
          <w:rFonts w:ascii="宋体" w:eastAsia="宋体" w:hint="eastAsia"/>
          <w:sz w:val="24"/>
          <w:lang w:eastAsia="zh-CN"/>
        </w:rPr>
        <w:t>我的心专注于天堂、圣洁、在神的形象中更新、与神交通联合</w:t>
      </w:r>
      <w:r>
        <w:rPr>
          <w:spacing w:val="-3"/>
          <w:sz w:val="24"/>
          <w:lang w:eastAsia="zh-CN"/>
        </w:rPr>
        <w:t>,</w:t>
      </w:r>
      <w:r>
        <w:rPr>
          <w:rFonts w:ascii="宋体" w:eastAsia="宋体" w:hint="eastAsia"/>
          <w:sz w:val="24"/>
          <w:lang w:eastAsia="zh-CN"/>
        </w:rPr>
        <w:t>并为他的名在基督里永远赞美而活。</w:t>
      </w:r>
      <w:r>
        <w:rPr>
          <w:spacing w:val="2"/>
          <w:sz w:val="24"/>
          <w:lang w:eastAsia="zh-CN"/>
        </w:rPr>
        <w:t>"</w:t>
      </w:r>
      <w:r>
        <w:rPr>
          <w:rFonts w:ascii="宋体" w:eastAsia="宋体" w:hint="eastAsia"/>
          <w:spacing w:val="-5"/>
          <w:sz w:val="24"/>
          <w:lang w:eastAsia="zh-CN"/>
        </w:rPr>
        <w:t>这就是神在心中工作的开始。 当恩典的工作刚开始时</w:t>
      </w:r>
      <w:r>
        <w:rPr>
          <w:spacing w:val="-3"/>
          <w:sz w:val="24"/>
          <w:lang w:eastAsia="zh-CN"/>
        </w:rPr>
        <w:t>,</w:t>
      </w:r>
      <w:r>
        <w:rPr>
          <w:rFonts w:ascii="宋体" w:eastAsia="宋体" w:hint="eastAsia"/>
          <w:spacing w:val="14"/>
          <w:sz w:val="24"/>
          <w:lang w:eastAsia="zh-CN"/>
        </w:rPr>
        <w:t>它被称为</w:t>
      </w:r>
      <w:r>
        <w:rPr>
          <w:spacing w:val="2"/>
          <w:sz w:val="24"/>
          <w:lang w:eastAsia="zh-CN"/>
        </w:rPr>
        <w:t>"</w:t>
      </w:r>
      <w:r>
        <w:rPr>
          <w:rFonts w:ascii="宋体" w:eastAsia="宋体" w:hint="eastAsia"/>
          <w:spacing w:val="28"/>
          <w:sz w:val="24"/>
          <w:lang w:eastAsia="zh-CN"/>
        </w:rPr>
        <w:t>呼召</w:t>
      </w:r>
      <w:r>
        <w:rPr>
          <w:spacing w:val="-1"/>
          <w:sz w:val="24"/>
          <w:lang w:eastAsia="zh-CN"/>
        </w:rPr>
        <w:t>"</w:t>
      </w:r>
      <w:r>
        <w:rPr>
          <w:rFonts w:ascii="宋体" w:eastAsia="宋体" w:hint="eastAsia"/>
          <w:spacing w:val="57"/>
          <w:sz w:val="24"/>
          <w:lang w:eastAsia="zh-CN"/>
        </w:rPr>
        <w:t>或</w:t>
      </w:r>
      <w:r>
        <w:rPr>
          <w:spacing w:val="-1"/>
          <w:sz w:val="24"/>
          <w:lang w:eastAsia="zh-CN"/>
        </w:rPr>
        <w:t>"</w:t>
      </w:r>
      <w:r>
        <w:rPr>
          <w:rFonts w:ascii="宋体" w:eastAsia="宋体" w:hint="eastAsia"/>
          <w:sz w:val="24"/>
          <w:lang w:eastAsia="zh-CN"/>
        </w:rPr>
        <w:t>圣召</w:t>
      </w:r>
      <w:r>
        <w:rPr>
          <w:spacing w:val="-1"/>
          <w:sz w:val="24"/>
          <w:lang w:eastAsia="zh-CN"/>
        </w:rPr>
        <w:t>"</w:t>
      </w:r>
      <w:r>
        <w:rPr>
          <w:rFonts w:ascii="宋体" w:eastAsia="宋体" w:hint="eastAsia"/>
          <w:sz w:val="24"/>
          <w:lang w:eastAsia="zh-CN"/>
        </w:rPr>
        <w:t>。但被召是什么意思</w:t>
      </w:r>
      <w:r>
        <w:rPr>
          <w:sz w:val="24"/>
          <w:lang w:eastAsia="zh-CN"/>
        </w:rPr>
        <w:t>?</w:t>
      </w:r>
      <w:r>
        <w:rPr>
          <w:rFonts w:ascii="宋体" w:eastAsia="宋体" w:hint="eastAsia"/>
          <w:sz w:val="24"/>
          <w:lang w:eastAsia="zh-CN"/>
        </w:rPr>
        <w:t>一个人必须努力使自己所蒙的恩召和拣选坚定不移。被召的意思是</w:t>
      </w:r>
      <w:r>
        <w:rPr>
          <w:spacing w:val="-3"/>
          <w:sz w:val="24"/>
          <w:lang w:eastAsia="zh-CN"/>
        </w:rPr>
        <w:t>,</w:t>
      </w:r>
      <w:r>
        <w:rPr>
          <w:rFonts w:ascii="宋体" w:eastAsia="宋体" w:hint="eastAsia"/>
          <w:sz w:val="24"/>
          <w:lang w:eastAsia="zh-CN"/>
        </w:rPr>
        <w:t>以前</w:t>
      </w:r>
      <w:r>
        <w:rPr>
          <w:sz w:val="24"/>
          <w:lang w:eastAsia="zh-CN"/>
        </w:rPr>
        <w:t>,</w:t>
      </w:r>
      <w:r>
        <w:rPr>
          <w:rFonts w:ascii="宋体" w:eastAsia="宋体" w:hint="eastAsia"/>
          <w:sz w:val="24"/>
          <w:lang w:eastAsia="zh-CN"/>
        </w:rPr>
        <w:t>一个人完全沉湎于在世俗追求中寻找幸福</w:t>
      </w:r>
      <w:r>
        <w:rPr>
          <w:sz w:val="24"/>
          <w:lang w:eastAsia="zh-CN"/>
        </w:rPr>
        <w:t>,</w:t>
      </w:r>
      <w:r>
        <w:rPr>
          <w:rFonts w:ascii="宋体" w:eastAsia="宋体" w:hint="eastAsia"/>
          <w:sz w:val="24"/>
          <w:lang w:eastAsia="zh-CN"/>
        </w:rPr>
        <w:t>但后来神恩慈地对灵魂说话</w:t>
      </w:r>
      <w:r>
        <w:rPr>
          <w:spacing w:val="-3"/>
          <w:sz w:val="24"/>
          <w:lang w:eastAsia="zh-CN"/>
        </w:rPr>
        <w:t>,</w:t>
      </w:r>
      <w:r>
        <w:rPr>
          <w:rFonts w:ascii="宋体" w:eastAsia="宋体" w:hint="eastAsia"/>
          <w:sz w:val="24"/>
          <w:lang w:eastAsia="zh-CN"/>
        </w:rPr>
        <w:t>宣告</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可怜的灵魂</w:t>
      </w:r>
      <w:r>
        <w:rPr>
          <w:sz w:val="24"/>
          <w:lang w:eastAsia="zh-CN"/>
        </w:rPr>
        <w:t>,</w:t>
      </w:r>
      <w:r>
        <w:rPr>
          <w:rFonts w:ascii="宋体" w:eastAsia="宋体" w:hint="eastAsia"/>
          <w:sz w:val="24"/>
          <w:lang w:eastAsia="zh-CN"/>
        </w:rPr>
        <w:t>你的满足不在这里。有更大的事情构成了最高的善。你是为了比这些更崇高、更高尚的目的而被造的。上帝对人类有更大的意图</w:t>
      </w:r>
      <w:r>
        <w:rPr>
          <w:spacing w:val="-3"/>
          <w:sz w:val="24"/>
          <w:lang w:eastAsia="zh-CN"/>
        </w:rPr>
        <w:t>,</w:t>
      </w:r>
      <w:r>
        <w:rPr>
          <w:rFonts w:ascii="宋体" w:eastAsia="宋体" w:hint="eastAsia"/>
          <w:sz w:val="24"/>
          <w:lang w:eastAsia="zh-CN"/>
        </w:rPr>
        <w:t>而不仅仅是让他们在世界上找到一些满足。</w:t>
      </w:r>
      <w:r>
        <w:rPr>
          <w:spacing w:val="-1"/>
          <w:sz w:val="24"/>
          <w:lang w:eastAsia="zh-CN"/>
        </w:rPr>
        <w:t xml:space="preserve">" </w:t>
      </w:r>
      <w:r>
        <w:rPr>
          <w:rFonts w:ascii="宋体" w:eastAsia="宋体" w:hint="eastAsia"/>
          <w:sz w:val="24"/>
          <w:lang w:eastAsia="zh-CN"/>
        </w:rPr>
        <w:t>灵魂被召唤离开地上的事物</w:t>
      </w:r>
      <w:r>
        <w:rPr>
          <w:sz w:val="24"/>
          <w:lang w:eastAsia="zh-CN"/>
        </w:rPr>
        <w:t>,</w:t>
      </w:r>
      <w:r>
        <w:rPr>
          <w:rFonts w:ascii="宋体" w:eastAsia="宋体" w:hint="eastAsia"/>
          <w:sz w:val="24"/>
          <w:lang w:eastAsia="zh-CN"/>
        </w:rPr>
        <w:t>追求更高的事物</w:t>
      </w:r>
      <w:r>
        <w:rPr>
          <w:sz w:val="24"/>
          <w:lang w:eastAsia="zh-CN"/>
        </w:rPr>
        <w:t>,</w:t>
      </w:r>
      <w:r>
        <w:rPr>
          <w:rFonts w:ascii="宋体" w:eastAsia="宋体" w:hint="eastAsia"/>
          <w:sz w:val="24"/>
          <w:lang w:eastAsia="zh-CN"/>
        </w:rPr>
        <w:t>这是恩典工作的初始阶段。这是灵魂对神呼召的回应</w:t>
      </w:r>
      <w:r>
        <w:rPr>
          <w:spacing w:val="-1"/>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我来了</w:t>
      </w:r>
      <w:r>
        <w:rPr>
          <w:spacing w:val="-1"/>
          <w:sz w:val="24"/>
          <w:lang w:eastAsia="zh-CN"/>
        </w:rPr>
        <w:t>",</w:t>
      </w:r>
      <w:r>
        <w:rPr>
          <w:rFonts w:ascii="宋体" w:eastAsia="宋体" w:hint="eastAsia"/>
          <w:sz w:val="24"/>
          <w:lang w:eastAsia="zh-CN"/>
        </w:rPr>
        <w:t>灵魂把地上的事物交给神</w:t>
      </w:r>
      <w:r>
        <w:rPr>
          <w:spacing w:val="-3"/>
          <w:sz w:val="24"/>
          <w:lang w:eastAsia="zh-CN"/>
        </w:rPr>
        <w:t>,</w:t>
      </w:r>
      <w:r>
        <w:rPr>
          <w:rFonts w:ascii="宋体" w:eastAsia="宋体" w:hint="eastAsia"/>
          <w:sz w:val="24"/>
          <w:lang w:eastAsia="zh-CN"/>
        </w:rPr>
        <w:t>这标志着恩典工作的开始。因此</w:t>
      </w:r>
      <w:r>
        <w:rPr>
          <w:sz w:val="24"/>
          <w:lang w:eastAsia="zh-CN"/>
        </w:rPr>
        <w:t>,</w:t>
      </w:r>
      <w:r>
        <w:rPr>
          <w:rFonts w:ascii="宋体" w:eastAsia="宋体" w:hint="eastAsia"/>
          <w:sz w:val="24"/>
          <w:lang w:eastAsia="zh-CN"/>
        </w:rPr>
        <w:t>属世的心思意念与神将恩典延伸到心中的工作是多么的对立</w:t>
      </w:r>
      <w:r>
        <w:rPr>
          <w:sz w:val="24"/>
          <w:lang w:eastAsia="zh-CN"/>
        </w:rPr>
        <w:t>?</w:t>
      </w:r>
    </w:p>
    <w:p w14:paraId="79F4D668" w14:textId="77777777" w:rsidR="00F7717E" w:rsidRDefault="00F7717E">
      <w:pPr>
        <w:pStyle w:val="a3"/>
        <w:spacing w:before="30"/>
        <w:ind w:left="0"/>
        <w:jc w:val="left"/>
        <w:rPr>
          <w:sz w:val="24"/>
          <w:lang w:eastAsia="zh-CN"/>
        </w:rPr>
      </w:pPr>
    </w:p>
    <w:p w14:paraId="40D23FAE" w14:textId="77777777" w:rsidR="00F7717E" w:rsidRDefault="00000000">
      <w:pPr>
        <w:ind w:left="100"/>
        <w:rPr>
          <w:rFonts w:ascii="宋体" w:eastAsia="宋体"/>
          <w:sz w:val="24"/>
          <w:lang w:eastAsia="zh-CN"/>
        </w:rPr>
      </w:pPr>
      <w:r>
        <w:rPr>
          <w:rFonts w:ascii="宋体" w:eastAsia="宋体" w:hint="eastAsia"/>
          <w:spacing w:val="-2"/>
          <w:sz w:val="24"/>
          <w:lang w:eastAsia="zh-CN"/>
        </w:rPr>
        <w:t>请考虑以下三点。</w:t>
      </w:r>
    </w:p>
    <w:p w14:paraId="5CE1BF44" w14:textId="77777777" w:rsidR="00F7717E" w:rsidRDefault="00000000">
      <w:pPr>
        <w:spacing w:before="285" w:line="242" w:lineRule="auto"/>
        <w:ind w:left="100" w:right="367"/>
        <w:rPr>
          <w:rFonts w:ascii="宋体" w:eastAsia="宋体"/>
          <w:sz w:val="24"/>
          <w:lang w:eastAsia="zh-CN"/>
        </w:rPr>
      </w:pPr>
      <w:r>
        <w:rPr>
          <w:rFonts w:ascii="宋体" w:eastAsia="宋体" w:hint="eastAsia"/>
          <w:sz w:val="24"/>
          <w:lang w:eastAsia="zh-CN"/>
        </w:rPr>
        <w:t>圣经中将悔改的过程描述为神呼召灵魂离开世界。他所预定的人</w:t>
      </w:r>
      <w:r>
        <w:rPr>
          <w:spacing w:val="-3"/>
          <w:sz w:val="24"/>
          <w:lang w:eastAsia="zh-CN"/>
        </w:rPr>
        <w:t>,</w:t>
      </w:r>
      <w:r>
        <w:rPr>
          <w:rFonts w:ascii="宋体" w:eastAsia="宋体" w:hint="eastAsia"/>
          <w:sz w:val="24"/>
          <w:lang w:eastAsia="zh-CN"/>
        </w:rPr>
        <w:t>他也呼召了。当神开始在罪人的心中动工时</w:t>
      </w:r>
      <w:r>
        <w:rPr>
          <w:spacing w:val="-3"/>
          <w:sz w:val="24"/>
          <w:lang w:eastAsia="zh-CN"/>
        </w:rPr>
        <w:t>,</w:t>
      </w:r>
      <w:r>
        <w:rPr>
          <w:rFonts w:ascii="宋体" w:eastAsia="宋体" w:hint="eastAsia"/>
          <w:sz w:val="24"/>
          <w:lang w:eastAsia="zh-CN"/>
        </w:rPr>
        <w:t>他使灵魂中听到一个声音</w:t>
      </w:r>
      <w:r>
        <w:rPr>
          <w:sz w:val="24"/>
          <w:lang w:eastAsia="zh-CN"/>
        </w:rPr>
        <w:t>,</w:t>
      </w:r>
      <w:r>
        <w:rPr>
          <w:rFonts w:ascii="宋体" w:eastAsia="宋体" w:hint="eastAsia"/>
          <w:sz w:val="24"/>
          <w:lang w:eastAsia="zh-CN"/>
        </w:rPr>
        <w:t>说</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灵魂</w:t>
      </w:r>
      <w:r>
        <w:rPr>
          <w:spacing w:val="-1"/>
          <w:sz w:val="24"/>
          <w:lang w:eastAsia="zh-CN"/>
        </w:rPr>
        <w:t>!</w:t>
      </w:r>
      <w:r>
        <w:rPr>
          <w:rFonts w:ascii="宋体" w:eastAsia="宋体" w:hint="eastAsia"/>
          <w:sz w:val="24"/>
          <w:lang w:eastAsia="zh-CN"/>
        </w:rPr>
        <w:t>你忙于许多事情</w:t>
      </w:r>
      <w:r>
        <w:rPr>
          <w:sz w:val="24"/>
          <w:lang w:eastAsia="zh-CN"/>
        </w:rPr>
        <w:t>,</w:t>
      </w:r>
      <w:r>
        <w:rPr>
          <w:rFonts w:ascii="宋体" w:eastAsia="宋体" w:hint="eastAsia"/>
          <w:spacing w:val="-3"/>
          <w:sz w:val="24"/>
          <w:lang w:eastAsia="zh-CN"/>
        </w:rPr>
        <w:t>但只有一件事</w:t>
      </w:r>
      <w:r>
        <w:rPr>
          <w:rFonts w:ascii="宋体" w:eastAsia="宋体" w:hint="eastAsia"/>
          <w:sz w:val="24"/>
          <w:lang w:eastAsia="zh-CN"/>
        </w:rPr>
        <w:t>是必要的。离开你现在的生活方式</w:t>
      </w:r>
      <w:r>
        <w:rPr>
          <w:spacing w:val="-3"/>
          <w:sz w:val="24"/>
          <w:lang w:eastAsia="zh-CN"/>
        </w:rPr>
        <w:t>,</w:t>
      </w:r>
      <w:r>
        <w:rPr>
          <w:rFonts w:ascii="宋体" w:eastAsia="宋体" w:hint="eastAsia"/>
          <w:sz w:val="24"/>
          <w:lang w:eastAsia="zh-CN"/>
        </w:rPr>
        <w:t>因为你永远不会在那里找到幸福。如果你继续下去</w:t>
      </w:r>
      <w:r>
        <w:rPr>
          <w:sz w:val="24"/>
          <w:lang w:eastAsia="zh-CN"/>
        </w:rPr>
        <w:t>,</w:t>
      </w:r>
      <w:r>
        <w:rPr>
          <w:rFonts w:ascii="宋体" w:eastAsia="宋体" w:hint="eastAsia"/>
          <w:sz w:val="24"/>
          <w:lang w:eastAsia="zh-CN"/>
        </w:rPr>
        <w:t>你将毁灭。</w:t>
      </w:r>
      <w:r>
        <w:rPr>
          <w:spacing w:val="-3"/>
          <w:sz w:val="24"/>
          <w:lang w:eastAsia="zh-CN"/>
        </w:rPr>
        <w:t>"</w:t>
      </w:r>
      <w:r>
        <w:rPr>
          <w:rFonts w:ascii="宋体" w:eastAsia="宋体" w:hint="eastAsia"/>
          <w:sz w:val="24"/>
          <w:lang w:eastAsia="zh-CN"/>
        </w:rPr>
        <w:t>主呼召灵魂离开世界</w:t>
      </w:r>
      <w:r>
        <w:rPr>
          <w:spacing w:val="2"/>
          <w:sz w:val="24"/>
          <w:lang w:eastAsia="zh-CN"/>
        </w:rPr>
        <w:t>,</w:t>
      </w:r>
      <w:r>
        <w:rPr>
          <w:rFonts w:ascii="宋体" w:eastAsia="宋体" w:hint="eastAsia"/>
          <w:sz w:val="24"/>
          <w:lang w:eastAsia="zh-CN"/>
        </w:rPr>
        <w:t>这就是悔改的过程</w:t>
      </w:r>
      <w:r>
        <w:rPr>
          <w:sz w:val="24"/>
          <w:lang w:eastAsia="zh-CN"/>
        </w:rPr>
        <w:t>,</w:t>
      </w:r>
      <w:r>
        <w:rPr>
          <w:rFonts w:ascii="宋体" w:eastAsia="宋体" w:hint="eastAsia"/>
          <w:sz w:val="24"/>
          <w:lang w:eastAsia="zh-CN"/>
        </w:rPr>
        <w:t>是灵魂对神呼召的回应。一个人不能回应神的呼召</w:t>
      </w:r>
      <w:r>
        <w:rPr>
          <w:spacing w:val="-3"/>
          <w:sz w:val="24"/>
          <w:lang w:eastAsia="zh-CN"/>
        </w:rPr>
        <w:t>,</w:t>
      </w:r>
      <w:r>
        <w:rPr>
          <w:rFonts w:ascii="宋体" w:eastAsia="宋体" w:hint="eastAsia"/>
          <w:spacing w:val="-3"/>
          <w:sz w:val="24"/>
          <w:lang w:eastAsia="zh-CN"/>
        </w:rPr>
        <w:t>同时心里还依恋世俗的事物。这样的人还没有真正被呼召离开世界。 灵魂对这个呼召的回应接下来就发生了。主使心与一切受造的安慰脱离</w:t>
      </w:r>
      <w:r>
        <w:rPr>
          <w:spacing w:val="-3"/>
          <w:sz w:val="24"/>
          <w:lang w:eastAsia="zh-CN"/>
        </w:rPr>
        <w:t>,</w:t>
      </w:r>
      <w:r>
        <w:rPr>
          <w:rFonts w:ascii="宋体" w:eastAsia="宋体" w:hint="eastAsia"/>
          <w:sz w:val="24"/>
          <w:lang w:eastAsia="zh-CN"/>
        </w:rPr>
        <w:t>教导舍己和背起基督十</w:t>
      </w:r>
    </w:p>
    <w:p w14:paraId="5B73715D"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76D0D892" w14:textId="77777777" w:rsidR="00F7717E" w:rsidRDefault="00000000">
      <w:pPr>
        <w:spacing w:before="62" w:line="242" w:lineRule="auto"/>
        <w:ind w:left="100" w:right="445"/>
        <w:rPr>
          <w:rFonts w:ascii="宋体" w:eastAsia="宋体"/>
          <w:sz w:val="24"/>
          <w:lang w:eastAsia="zh-CN"/>
        </w:rPr>
      </w:pPr>
      <w:r>
        <w:rPr>
          <w:rFonts w:ascii="宋体" w:eastAsia="宋体" w:hint="eastAsia"/>
          <w:spacing w:val="-2"/>
          <w:sz w:val="24"/>
          <w:lang w:eastAsia="zh-CN"/>
        </w:rPr>
        <w:lastRenderedPageBreak/>
        <w:t>字架的第一课。有什么比属世的心思意念更反对舍己和背起基督的十字架</w:t>
      </w:r>
      <w:r>
        <w:rPr>
          <w:spacing w:val="-2"/>
          <w:sz w:val="24"/>
          <w:lang w:eastAsia="zh-CN"/>
        </w:rPr>
        <w:t>?</w:t>
      </w:r>
      <w:r>
        <w:rPr>
          <w:rFonts w:ascii="宋体" w:eastAsia="宋体" w:hint="eastAsia"/>
          <w:spacing w:val="-2"/>
          <w:sz w:val="24"/>
          <w:lang w:eastAsia="zh-CN"/>
        </w:rPr>
        <w:t>正如经文所说</w:t>
      </w:r>
      <w:r>
        <w:rPr>
          <w:spacing w:val="-2"/>
          <w:sz w:val="24"/>
          <w:lang w:eastAsia="zh-CN"/>
        </w:rPr>
        <w:t>,</w:t>
      </w:r>
      <w:r>
        <w:rPr>
          <w:rFonts w:ascii="宋体" w:eastAsia="宋体" w:hint="eastAsia"/>
          <w:spacing w:val="-3"/>
          <w:sz w:val="24"/>
          <w:lang w:eastAsia="zh-CN"/>
        </w:rPr>
        <w:t>那些属世的人是基督十字架的仇敌。 悔改的第三个方面是将灵魂交给神作为至高的善。</w:t>
      </w:r>
      <w:r>
        <w:rPr>
          <w:rFonts w:ascii="宋体" w:eastAsia="宋体" w:hint="eastAsia"/>
          <w:spacing w:val="-2"/>
          <w:sz w:val="24"/>
          <w:lang w:eastAsia="zh-CN"/>
        </w:rPr>
        <w:t>在神的呼召下</w:t>
      </w:r>
      <w:r>
        <w:rPr>
          <w:spacing w:val="-2"/>
          <w:sz w:val="24"/>
          <w:lang w:eastAsia="zh-CN"/>
        </w:rPr>
        <w:t>,</w:t>
      </w:r>
      <w:r>
        <w:rPr>
          <w:rFonts w:ascii="宋体" w:eastAsia="宋体" w:hint="eastAsia"/>
          <w:spacing w:val="-2"/>
          <w:sz w:val="24"/>
          <w:lang w:eastAsia="zh-CN"/>
        </w:rPr>
        <w:t>灵魂学会了舍己和背起十字架的功课</w:t>
      </w:r>
      <w:r>
        <w:rPr>
          <w:spacing w:val="-2"/>
          <w:sz w:val="24"/>
          <w:lang w:eastAsia="zh-CN"/>
        </w:rPr>
        <w:t>,</w:t>
      </w:r>
      <w:r>
        <w:rPr>
          <w:rFonts w:ascii="宋体" w:eastAsia="宋体" w:hint="eastAsia"/>
          <w:spacing w:val="-2"/>
          <w:sz w:val="24"/>
          <w:lang w:eastAsia="zh-CN"/>
        </w:rPr>
        <w:t>从受造之物中脱离出来</w:t>
      </w:r>
      <w:r>
        <w:rPr>
          <w:spacing w:val="-2"/>
          <w:sz w:val="24"/>
          <w:lang w:eastAsia="zh-CN"/>
        </w:rPr>
        <w:t>,</w:t>
      </w:r>
      <w:r>
        <w:rPr>
          <w:rFonts w:ascii="宋体" w:eastAsia="宋体" w:hint="eastAsia"/>
          <w:spacing w:val="-2"/>
          <w:sz w:val="24"/>
          <w:lang w:eastAsia="zh-CN"/>
        </w:rPr>
        <w:t>将自己永远交给神作为一个无限的、满足灵魂的善。属世的心思意念完全反对这一点。 现在</w:t>
      </w:r>
      <w:r>
        <w:rPr>
          <w:sz w:val="24"/>
          <w:lang w:eastAsia="zh-CN"/>
        </w:rPr>
        <w:t>,</w:t>
      </w:r>
      <w:r>
        <w:rPr>
          <w:rFonts w:ascii="宋体" w:eastAsia="宋体" w:hint="eastAsia"/>
          <w:sz w:val="24"/>
          <w:lang w:eastAsia="zh-CN"/>
        </w:rPr>
        <w:t>让我们来</w:t>
      </w:r>
      <w:r>
        <w:rPr>
          <w:rFonts w:ascii="宋体" w:eastAsia="宋体" w:hint="eastAsia"/>
          <w:spacing w:val="-2"/>
          <w:sz w:val="24"/>
          <w:lang w:eastAsia="zh-CN"/>
        </w:rPr>
        <w:t>看看心灵悔改归向神之后</w:t>
      </w:r>
      <w:r>
        <w:rPr>
          <w:spacing w:val="-2"/>
          <w:sz w:val="24"/>
          <w:lang w:eastAsia="zh-CN"/>
        </w:rPr>
        <w:t>,</w:t>
      </w:r>
      <w:r>
        <w:rPr>
          <w:rFonts w:ascii="宋体" w:eastAsia="宋体" w:hint="eastAsia"/>
          <w:spacing w:val="-2"/>
          <w:sz w:val="24"/>
          <w:lang w:eastAsia="zh-CN"/>
        </w:rPr>
        <w:t>恩典在心中的工作。首先</w:t>
      </w:r>
      <w:r>
        <w:rPr>
          <w:spacing w:val="-2"/>
          <w:sz w:val="24"/>
          <w:lang w:eastAsia="zh-CN"/>
        </w:rPr>
        <w:t>,</w:t>
      </w:r>
      <w:r>
        <w:rPr>
          <w:rFonts w:ascii="宋体" w:eastAsia="宋体" w:hint="eastAsia"/>
          <w:spacing w:val="-2"/>
          <w:sz w:val="24"/>
          <w:lang w:eastAsia="zh-CN"/>
        </w:rPr>
        <w:t>恩典给灵魂带来了新的光。当罪人悔改归向神时</w:t>
      </w:r>
      <w:r>
        <w:rPr>
          <w:spacing w:val="-2"/>
          <w:sz w:val="24"/>
          <w:lang w:eastAsia="zh-CN"/>
        </w:rPr>
        <w:t>,</w:t>
      </w:r>
      <w:r>
        <w:rPr>
          <w:rFonts w:ascii="宋体" w:eastAsia="宋体" w:hint="eastAsia"/>
          <w:spacing w:val="-2"/>
          <w:sz w:val="24"/>
          <w:lang w:eastAsia="zh-CN"/>
        </w:rPr>
        <w:t>属灵和神圣的光就在灵魂中建立起来。然而</w:t>
      </w:r>
      <w:r>
        <w:rPr>
          <w:spacing w:val="-2"/>
          <w:sz w:val="24"/>
          <w:lang w:eastAsia="zh-CN"/>
        </w:rPr>
        <w:t>,</w:t>
      </w:r>
      <w:r>
        <w:rPr>
          <w:rFonts w:ascii="宋体" w:eastAsia="宋体" w:hint="eastAsia"/>
          <w:spacing w:val="-2"/>
          <w:sz w:val="24"/>
          <w:lang w:eastAsia="zh-CN"/>
        </w:rPr>
        <w:t>地是世界的黑暗部分</w:t>
      </w:r>
      <w:r>
        <w:rPr>
          <w:spacing w:val="-2"/>
          <w:sz w:val="24"/>
          <w:lang w:eastAsia="zh-CN"/>
        </w:rPr>
        <w:t>,</w:t>
      </w:r>
      <w:r>
        <w:rPr>
          <w:rFonts w:ascii="宋体" w:eastAsia="宋体" w:hint="eastAsia"/>
          <w:spacing w:val="-2"/>
          <w:sz w:val="24"/>
          <w:lang w:eastAsia="zh-CN"/>
        </w:rPr>
        <w:t>属世的心思意念使黑暗临到灵里。地球介于我们和太阳之间</w:t>
      </w:r>
      <w:r>
        <w:rPr>
          <w:spacing w:val="-2"/>
          <w:sz w:val="24"/>
          <w:lang w:eastAsia="zh-CN"/>
        </w:rPr>
        <w:t>,</w:t>
      </w:r>
      <w:r>
        <w:rPr>
          <w:rFonts w:ascii="宋体" w:eastAsia="宋体" w:hint="eastAsia"/>
          <w:spacing w:val="-2"/>
          <w:sz w:val="24"/>
          <w:lang w:eastAsia="zh-CN"/>
        </w:rPr>
        <w:t>阻碍了我们对太阳的视线。同样</w:t>
      </w:r>
      <w:r>
        <w:rPr>
          <w:spacing w:val="-2"/>
          <w:sz w:val="24"/>
          <w:lang w:eastAsia="zh-CN"/>
        </w:rPr>
        <w:t>,</w:t>
      </w:r>
      <w:r>
        <w:rPr>
          <w:rFonts w:ascii="宋体" w:eastAsia="宋体" w:hint="eastAsia"/>
          <w:spacing w:val="-2"/>
          <w:sz w:val="24"/>
          <w:lang w:eastAsia="zh-CN"/>
        </w:rPr>
        <w:t>人的灵魂中属世的东西介于神和自己之间</w:t>
      </w:r>
      <w:r>
        <w:rPr>
          <w:spacing w:val="-2"/>
          <w:sz w:val="24"/>
          <w:lang w:eastAsia="zh-CN"/>
        </w:rPr>
        <w:t>,</w:t>
      </w:r>
      <w:r>
        <w:rPr>
          <w:rFonts w:ascii="宋体" w:eastAsia="宋体" w:hint="eastAsia"/>
          <w:spacing w:val="-2"/>
          <w:sz w:val="24"/>
          <w:lang w:eastAsia="zh-CN"/>
        </w:rPr>
        <w:t>阻碍了灵魂对神的视线。神圣的光在灵魂中建立起来</w:t>
      </w:r>
      <w:r>
        <w:rPr>
          <w:spacing w:val="-2"/>
          <w:sz w:val="24"/>
          <w:lang w:eastAsia="zh-CN"/>
        </w:rPr>
        <w:t>,</w:t>
      </w:r>
      <w:r>
        <w:rPr>
          <w:rFonts w:ascii="宋体" w:eastAsia="宋体" w:hint="eastAsia"/>
          <w:spacing w:val="-2"/>
          <w:sz w:val="24"/>
          <w:lang w:eastAsia="zh-CN"/>
        </w:rPr>
        <w:t>神施恩启示那些比灵魂先前所依恋的事物更高、更卓越、更荣耀的事物。 其次</w:t>
      </w:r>
      <w:r>
        <w:rPr>
          <w:sz w:val="24"/>
          <w:lang w:eastAsia="zh-CN"/>
        </w:rPr>
        <w:t>,</w:t>
      </w:r>
      <w:r>
        <w:rPr>
          <w:rFonts w:ascii="宋体" w:eastAsia="宋体" w:hint="eastAsia"/>
          <w:sz w:val="24"/>
          <w:lang w:eastAsia="zh-CN"/>
        </w:rPr>
        <w:t>圣经将恩</w:t>
      </w:r>
      <w:r>
        <w:rPr>
          <w:rFonts w:ascii="宋体" w:eastAsia="宋体" w:hint="eastAsia"/>
          <w:spacing w:val="4"/>
          <w:sz w:val="24"/>
          <w:lang w:eastAsia="zh-CN"/>
        </w:rPr>
        <w:t>典的工作描述为创造一个</w:t>
      </w:r>
      <w:r>
        <w:rPr>
          <w:sz w:val="24"/>
          <w:lang w:eastAsia="zh-CN"/>
        </w:rPr>
        <w:t>"</w:t>
      </w:r>
      <w:r>
        <w:rPr>
          <w:rFonts w:ascii="宋体" w:eastAsia="宋体" w:hint="eastAsia"/>
          <w:sz w:val="24"/>
          <w:lang w:eastAsia="zh-CN"/>
        </w:rPr>
        <w:t>新造的人</w:t>
      </w:r>
      <w:r>
        <w:rPr>
          <w:sz w:val="24"/>
          <w:lang w:eastAsia="zh-CN"/>
        </w:rPr>
        <w:t>"</w:t>
      </w:r>
      <w:r>
        <w:rPr>
          <w:rFonts w:ascii="宋体" w:eastAsia="宋体" w:hint="eastAsia"/>
          <w:sz w:val="24"/>
          <w:lang w:eastAsia="zh-CN"/>
        </w:rPr>
        <w:t>。在灵魂中</w:t>
      </w:r>
      <w:r>
        <w:rPr>
          <w:sz w:val="24"/>
          <w:lang w:eastAsia="zh-CN"/>
        </w:rPr>
        <w:t>,</w:t>
      </w:r>
      <w:r>
        <w:rPr>
          <w:rFonts w:ascii="宋体" w:eastAsia="宋体" w:hint="eastAsia"/>
          <w:sz w:val="24"/>
          <w:lang w:eastAsia="zh-CN"/>
        </w:rPr>
        <w:t>一切都变成新的</w:t>
      </w:r>
      <w:r>
        <w:rPr>
          <w:sz w:val="24"/>
          <w:lang w:eastAsia="zh-CN"/>
        </w:rPr>
        <w:t>,</w:t>
      </w:r>
      <w:r>
        <w:rPr>
          <w:rFonts w:ascii="宋体" w:eastAsia="宋体" w:hint="eastAsia"/>
          <w:sz w:val="24"/>
          <w:lang w:eastAsia="zh-CN"/>
        </w:rPr>
        <w:t>旧事已过。凡在基督里</w:t>
      </w:r>
      <w:r>
        <w:rPr>
          <w:rFonts w:ascii="宋体" w:eastAsia="宋体" w:hint="eastAsia"/>
          <w:spacing w:val="-2"/>
          <w:sz w:val="24"/>
          <w:lang w:eastAsia="zh-CN"/>
        </w:rPr>
        <w:t>的</w:t>
      </w:r>
      <w:r>
        <w:rPr>
          <w:spacing w:val="-2"/>
          <w:sz w:val="24"/>
          <w:lang w:eastAsia="zh-CN"/>
        </w:rPr>
        <w:t>,</w:t>
      </w:r>
      <w:r>
        <w:rPr>
          <w:rFonts w:ascii="宋体" w:eastAsia="宋体" w:hint="eastAsia"/>
          <w:spacing w:val="-2"/>
          <w:sz w:val="24"/>
          <w:lang w:eastAsia="zh-CN"/>
        </w:rPr>
        <w:t>都是新造的人。属世的心思意念与灵魂的这个新创造相反</w:t>
      </w:r>
      <w:r>
        <w:rPr>
          <w:spacing w:val="-2"/>
          <w:sz w:val="24"/>
          <w:lang w:eastAsia="zh-CN"/>
        </w:rPr>
        <w:t>,</w:t>
      </w:r>
      <w:r>
        <w:rPr>
          <w:rFonts w:ascii="宋体" w:eastAsia="宋体" w:hint="eastAsia"/>
          <w:spacing w:val="-2"/>
          <w:sz w:val="24"/>
          <w:lang w:eastAsia="zh-CN"/>
        </w:rPr>
        <w:t>因为旧我是属地的。头一个</w:t>
      </w:r>
    </w:p>
    <w:p w14:paraId="4511466F" w14:textId="77777777" w:rsidR="00F7717E" w:rsidRDefault="00000000">
      <w:pPr>
        <w:spacing w:before="6" w:line="242" w:lineRule="auto"/>
        <w:ind w:left="100" w:right="140"/>
        <w:rPr>
          <w:rFonts w:ascii="宋体" w:eastAsia="宋体"/>
          <w:sz w:val="24"/>
          <w:lang w:eastAsia="zh-CN"/>
        </w:rPr>
      </w:pPr>
      <w:r>
        <w:rPr>
          <w:rFonts w:ascii="宋体" w:eastAsia="宋体" w:hint="eastAsia"/>
          <w:spacing w:val="-2"/>
          <w:sz w:val="24"/>
          <w:lang w:eastAsia="zh-CN"/>
        </w:rPr>
        <w:t>人是出于地</w:t>
      </w:r>
      <w:r>
        <w:rPr>
          <w:spacing w:val="-2"/>
          <w:sz w:val="24"/>
          <w:lang w:eastAsia="zh-CN"/>
        </w:rPr>
        <w:t>,</w:t>
      </w:r>
      <w:r>
        <w:rPr>
          <w:rFonts w:ascii="宋体" w:eastAsia="宋体" w:hint="eastAsia"/>
          <w:spacing w:val="-2"/>
          <w:sz w:val="24"/>
          <w:lang w:eastAsia="zh-CN"/>
        </w:rPr>
        <w:t>乃属土。因此</w:t>
      </w:r>
      <w:r>
        <w:rPr>
          <w:spacing w:val="-2"/>
          <w:sz w:val="24"/>
          <w:lang w:eastAsia="zh-CN"/>
        </w:rPr>
        <w:t>,</w:t>
      </w:r>
      <w:r>
        <w:rPr>
          <w:rFonts w:ascii="宋体" w:eastAsia="宋体" w:hint="eastAsia"/>
          <w:spacing w:val="-2"/>
          <w:sz w:val="24"/>
          <w:lang w:eastAsia="zh-CN"/>
        </w:rPr>
        <w:t>如果你是一个属世的人</w:t>
      </w:r>
      <w:r>
        <w:rPr>
          <w:spacing w:val="-2"/>
          <w:sz w:val="24"/>
          <w:lang w:eastAsia="zh-CN"/>
        </w:rPr>
        <w:t>,</w:t>
      </w:r>
      <w:r>
        <w:rPr>
          <w:rFonts w:ascii="宋体" w:eastAsia="宋体" w:hint="eastAsia"/>
          <w:spacing w:val="-2"/>
          <w:sz w:val="24"/>
          <w:lang w:eastAsia="zh-CN"/>
        </w:rPr>
        <w:t>你仍然是头一个人的后裔</w:t>
      </w:r>
      <w:r>
        <w:rPr>
          <w:spacing w:val="-2"/>
          <w:sz w:val="24"/>
          <w:lang w:eastAsia="zh-CN"/>
        </w:rPr>
        <w:t>,</w:t>
      </w:r>
      <w:r>
        <w:rPr>
          <w:rFonts w:ascii="宋体" w:eastAsia="宋体" w:hint="eastAsia"/>
          <w:spacing w:val="-2"/>
          <w:sz w:val="24"/>
          <w:lang w:eastAsia="zh-CN"/>
        </w:rPr>
        <w:t>他是出于地的。你不是属第二个人的</w:t>
      </w:r>
      <w:r>
        <w:rPr>
          <w:spacing w:val="-2"/>
          <w:sz w:val="24"/>
          <w:lang w:eastAsia="zh-CN"/>
        </w:rPr>
        <w:t>,</w:t>
      </w:r>
      <w:r>
        <w:rPr>
          <w:rFonts w:ascii="宋体" w:eastAsia="宋体" w:hint="eastAsia"/>
          <w:spacing w:val="-2"/>
          <w:sz w:val="24"/>
          <w:lang w:eastAsia="zh-CN"/>
        </w:rPr>
        <w:t>就是从天上来的主。这种与恩典的对立是显而易见的</w:t>
      </w:r>
      <w:r>
        <w:rPr>
          <w:spacing w:val="-2"/>
          <w:sz w:val="24"/>
          <w:lang w:eastAsia="zh-CN"/>
        </w:rPr>
        <w:t>,</w:t>
      </w:r>
      <w:r>
        <w:rPr>
          <w:rFonts w:ascii="宋体" w:eastAsia="宋体" w:hint="eastAsia"/>
          <w:spacing w:val="-2"/>
          <w:sz w:val="24"/>
          <w:lang w:eastAsia="zh-CN"/>
        </w:rPr>
        <w:t>因为恩典在灵</w:t>
      </w:r>
    </w:p>
    <w:p w14:paraId="42C7F1A8" w14:textId="77777777" w:rsidR="00F7717E" w:rsidRDefault="00000000">
      <w:pPr>
        <w:spacing w:before="2" w:line="242" w:lineRule="auto"/>
        <w:ind w:left="100" w:right="118"/>
        <w:rPr>
          <w:rFonts w:ascii="宋体" w:eastAsia="宋体"/>
          <w:sz w:val="24"/>
          <w:lang w:eastAsia="zh-CN"/>
        </w:rPr>
      </w:pPr>
      <w:r>
        <w:rPr>
          <w:rFonts w:ascii="宋体" w:eastAsia="宋体" w:hint="eastAsia"/>
          <w:spacing w:val="-5"/>
          <w:sz w:val="24"/>
          <w:lang w:eastAsia="zh-CN"/>
        </w:rPr>
        <w:t>魂中创造了一个新的创造。 第三</w:t>
      </w:r>
      <w:r>
        <w:rPr>
          <w:sz w:val="24"/>
          <w:lang w:eastAsia="zh-CN"/>
        </w:rPr>
        <w:t>,</w:t>
      </w:r>
      <w:r>
        <w:rPr>
          <w:rFonts w:ascii="宋体" w:eastAsia="宋体" w:hint="eastAsia"/>
          <w:sz w:val="24"/>
          <w:lang w:eastAsia="zh-CN"/>
        </w:rPr>
        <w:t>恩典使心超越自己、受造之物、世界</w:t>
      </w:r>
      <w:r>
        <w:rPr>
          <w:spacing w:val="2"/>
          <w:sz w:val="24"/>
          <w:lang w:eastAsia="zh-CN"/>
        </w:rPr>
        <w:t>,</w:t>
      </w:r>
      <w:r>
        <w:rPr>
          <w:rFonts w:ascii="宋体" w:eastAsia="宋体" w:hint="eastAsia"/>
          <w:sz w:val="24"/>
          <w:lang w:eastAsia="zh-CN"/>
        </w:rPr>
        <w:t xml:space="preserve">甚至超越天使、执   </w:t>
      </w:r>
      <w:r>
        <w:rPr>
          <w:rFonts w:ascii="宋体" w:eastAsia="宋体" w:hint="eastAsia"/>
          <w:spacing w:val="4"/>
          <w:sz w:val="24"/>
          <w:lang w:eastAsia="zh-CN"/>
        </w:rPr>
        <w:t>政的、掌权的和一切被造的。恩典是令人振奋的</w:t>
      </w:r>
      <w:r>
        <w:rPr>
          <w:spacing w:val="4"/>
          <w:sz w:val="24"/>
          <w:lang w:eastAsia="zh-CN"/>
        </w:rPr>
        <w:t>,</w:t>
      </w:r>
      <w:r>
        <w:rPr>
          <w:rFonts w:ascii="宋体" w:eastAsia="宋体" w:hint="eastAsia"/>
          <w:spacing w:val="3"/>
          <w:sz w:val="24"/>
          <w:lang w:eastAsia="zh-CN"/>
        </w:rPr>
        <w:t>但一个属世的人却沉沦到卑微的事物中。第四</w:t>
      </w:r>
      <w:r>
        <w:rPr>
          <w:spacing w:val="-3"/>
          <w:sz w:val="24"/>
          <w:lang w:eastAsia="zh-CN"/>
        </w:rPr>
        <w:t>,</w:t>
      </w:r>
      <w:r>
        <w:rPr>
          <w:rFonts w:ascii="宋体" w:eastAsia="宋体" w:hint="eastAsia"/>
          <w:sz w:val="24"/>
          <w:lang w:eastAsia="zh-CN"/>
        </w:rPr>
        <w:t>恩典使心扩张到地上的任何事物都无法满足它。即使神把整个世界给一颗充满恩典</w:t>
      </w:r>
    </w:p>
    <w:p w14:paraId="0B8E9200" w14:textId="77777777" w:rsidR="00F7717E" w:rsidRDefault="00000000">
      <w:pPr>
        <w:spacing w:before="2" w:line="242" w:lineRule="auto"/>
        <w:ind w:left="100" w:right="409"/>
        <w:rPr>
          <w:rFonts w:ascii="宋体" w:eastAsia="宋体"/>
          <w:sz w:val="24"/>
          <w:lang w:eastAsia="zh-CN"/>
        </w:rPr>
      </w:pPr>
      <w:r>
        <w:rPr>
          <w:rFonts w:ascii="宋体" w:eastAsia="宋体" w:hint="eastAsia"/>
          <w:sz w:val="24"/>
          <w:lang w:eastAsia="zh-CN"/>
        </w:rPr>
        <w:t>的心</w:t>
      </w:r>
      <w:r>
        <w:rPr>
          <w:spacing w:val="-3"/>
          <w:sz w:val="24"/>
          <w:lang w:eastAsia="zh-CN"/>
        </w:rPr>
        <w:t>,</w:t>
      </w:r>
      <w:r>
        <w:rPr>
          <w:rFonts w:ascii="宋体" w:eastAsia="宋体" w:hint="eastAsia"/>
          <w:sz w:val="24"/>
          <w:lang w:eastAsia="zh-CN"/>
        </w:rPr>
        <w:t>也不足以满足它。为什么</w:t>
      </w:r>
      <w:r>
        <w:rPr>
          <w:sz w:val="24"/>
          <w:lang w:eastAsia="zh-CN"/>
        </w:rPr>
        <w:t>?</w:t>
      </w:r>
      <w:r>
        <w:rPr>
          <w:rFonts w:ascii="宋体" w:eastAsia="宋体" w:hint="eastAsia"/>
          <w:spacing w:val="-1"/>
          <w:sz w:val="24"/>
          <w:lang w:eastAsia="zh-CN"/>
        </w:rPr>
        <w:t>因为恩典的工作是神的性情</w:t>
      </w:r>
      <w:r>
        <w:rPr>
          <w:sz w:val="24"/>
          <w:lang w:eastAsia="zh-CN"/>
        </w:rPr>
        <w:t>,</w:t>
      </w:r>
      <w:r>
        <w:rPr>
          <w:rFonts w:ascii="宋体" w:eastAsia="宋体" w:hint="eastAsia"/>
          <w:sz w:val="24"/>
          <w:lang w:eastAsia="zh-CN"/>
        </w:rPr>
        <w:t>是神在灵魂中的形象</w:t>
      </w:r>
      <w:r>
        <w:rPr>
          <w:sz w:val="24"/>
          <w:lang w:eastAsia="zh-CN"/>
        </w:rPr>
        <w:t>,</w:t>
      </w:r>
      <w:r>
        <w:rPr>
          <w:rFonts w:ascii="宋体" w:eastAsia="宋体" w:hint="eastAsia"/>
          <w:sz w:val="24"/>
          <w:lang w:eastAsia="zh-CN"/>
        </w:rPr>
        <w:t>使灵魂像神。以赛亚书</w:t>
      </w:r>
      <w:r>
        <w:rPr>
          <w:spacing w:val="-2"/>
          <w:sz w:val="24"/>
          <w:lang w:eastAsia="zh-CN"/>
        </w:rPr>
        <w:t>4</w:t>
      </w:r>
      <w:r>
        <w:rPr>
          <w:spacing w:val="-1"/>
          <w:sz w:val="24"/>
          <w:lang w:eastAsia="zh-CN"/>
        </w:rPr>
        <w:t>0:</w:t>
      </w:r>
      <w:r>
        <w:rPr>
          <w:sz w:val="24"/>
          <w:lang w:eastAsia="zh-CN"/>
        </w:rPr>
        <w:t>15</w:t>
      </w:r>
      <w:r>
        <w:rPr>
          <w:rFonts w:ascii="宋体" w:eastAsia="宋体" w:hint="eastAsia"/>
          <w:sz w:val="24"/>
          <w:lang w:eastAsia="zh-CN"/>
        </w:rPr>
        <w:t>说</w:t>
      </w:r>
      <w:r>
        <w:rPr>
          <w:sz w:val="24"/>
          <w:lang w:eastAsia="zh-CN"/>
        </w:rPr>
        <w:t>,</w:t>
      </w:r>
      <w:r>
        <w:rPr>
          <w:rFonts w:ascii="宋体" w:eastAsia="宋体" w:hint="eastAsia"/>
          <w:sz w:val="24"/>
          <w:lang w:eastAsia="zh-CN"/>
        </w:rPr>
        <w:t>在神看来</w:t>
      </w:r>
      <w:r>
        <w:rPr>
          <w:sz w:val="24"/>
          <w:lang w:eastAsia="zh-CN"/>
        </w:rPr>
        <w:t>,</w:t>
      </w:r>
      <w:r>
        <w:rPr>
          <w:rFonts w:ascii="宋体" w:eastAsia="宋体" w:hint="eastAsia"/>
          <w:sz w:val="24"/>
          <w:lang w:eastAsia="zh-CN"/>
        </w:rPr>
        <w:t>地上的万国就像水桶里的一滴水</w:t>
      </w:r>
      <w:r>
        <w:rPr>
          <w:sz w:val="24"/>
          <w:lang w:eastAsia="zh-CN"/>
        </w:rPr>
        <w:t>,</w:t>
      </w:r>
      <w:r>
        <w:rPr>
          <w:rFonts w:ascii="宋体" w:eastAsia="宋体" w:hint="eastAsia"/>
          <w:sz w:val="24"/>
          <w:lang w:eastAsia="zh-CN"/>
        </w:rPr>
        <w:t>像天平上的微尘。现在</w:t>
      </w:r>
      <w:r>
        <w:rPr>
          <w:spacing w:val="-3"/>
          <w:sz w:val="24"/>
          <w:lang w:eastAsia="zh-CN"/>
        </w:rPr>
        <w:t>,</w:t>
      </w:r>
      <w:r>
        <w:rPr>
          <w:rFonts w:ascii="宋体" w:eastAsia="宋体" w:hint="eastAsia"/>
          <w:sz w:val="24"/>
          <w:lang w:eastAsia="zh-CN"/>
        </w:rPr>
        <w:t>一个属世的人可能会努力工作</w:t>
      </w:r>
      <w:r>
        <w:rPr>
          <w:sz w:val="24"/>
          <w:lang w:eastAsia="zh-CN"/>
        </w:rPr>
        <w:t>,</w:t>
      </w:r>
      <w:r>
        <w:rPr>
          <w:rFonts w:ascii="宋体" w:eastAsia="宋体" w:hint="eastAsia"/>
          <w:sz w:val="24"/>
          <w:lang w:eastAsia="zh-CN"/>
        </w:rPr>
        <w:t>但他最终会克服它。然而</w:t>
      </w:r>
      <w:r>
        <w:rPr>
          <w:sz w:val="24"/>
          <w:lang w:eastAsia="zh-CN"/>
        </w:rPr>
        <w:t>,</w:t>
      </w:r>
      <w:r>
        <w:rPr>
          <w:rFonts w:ascii="宋体" w:eastAsia="宋体" w:hint="eastAsia"/>
          <w:sz w:val="24"/>
          <w:lang w:eastAsia="zh-CN"/>
        </w:rPr>
        <w:t>如果一个人的心被地上的事物夺去</w:t>
      </w:r>
      <w:r>
        <w:rPr>
          <w:spacing w:val="-3"/>
          <w:sz w:val="24"/>
          <w:lang w:eastAsia="zh-CN"/>
        </w:rPr>
        <w:t>,</w:t>
      </w:r>
      <w:r>
        <w:rPr>
          <w:rFonts w:ascii="宋体" w:eastAsia="宋体" w:hint="eastAsia"/>
          <w:sz w:val="24"/>
          <w:lang w:eastAsia="zh-CN"/>
        </w:rPr>
        <w:t>即使他们从未如此投入过事业</w:t>
      </w:r>
      <w:r>
        <w:rPr>
          <w:sz w:val="24"/>
          <w:lang w:eastAsia="zh-CN"/>
        </w:rPr>
        <w:t>,</w:t>
      </w:r>
      <w:r>
        <w:rPr>
          <w:rFonts w:ascii="宋体" w:eastAsia="宋体" w:hint="eastAsia"/>
          <w:sz w:val="24"/>
          <w:lang w:eastAsia="zh-CN"/>
        </w:rPr>
        <w:t>一个有疑问的良心问题可能就足以阻止他们。仅仅怀疑某事是罪就足以让他们说</w:t>
      </w:r>
      <w:r>
        <w:rPr>
          <w:spacing w:val="-1"/>
          <w:sz w:val="24"/>
          <w:lang w:eastAsia="zh-CN"/>
        </w:rPr>
        <w:t>:"</w:t>
      </w:r>
      <w:r>
        <w:rPr>
          <w:rFonts w:ascii="宋体" w:eastAsia="宋体" w:hint="eastAsia"/>
          <w:sz w:val="24"/>
          <w:lang w:eastAsia="zh-CN"/>
        </w:rPr>
        <w:t>如果生意倒闭</w:t>
      </w:r>
      <w:r>
        <w:rPr>
          <w:sz w:val="24"/>
          <w:lang w:eastAsia="zh-CN"/>
        </w:rPr>
        <w:t>,</w:t>
      </w:r>
      <w:r>
        <w:rPr>
          <w:rFonts w:ascii="宋体" w:eastAsia="宋体" w:hint="eastAsia"/>
          <w:spacing w:val="-1"/>
          <w:sz w:val="24"/>
          <w:lang w:eastAsia="zh-CN"/>
        </w:rPr>
        <w:t>就让它倒闭吧。这其中可能有陷阱</w:t>
      </w:r>
      <w:r>
        <w:rPr>
          <w:sz w:val="24"/>
          <w:lang w:eastAsia="zh-CN"/>
        </w:rPr>
        <w:t>,</w:t>
      </w:r>
      <w:r>
        <w:rPr>
          <w:rFonts w:ascii="宋体" w:eastAsia="宋体" w:hint="eastAsia"/>
          <w:sz w:val="24"/>
          <w:lang w:eastAsia="zh-CN"/>
        </w:rPr>
        <w:t>我看到有理由怀疑。</w:t>
      </w:r>
      <w:r>
        <w:rPr>
          <w:spacing w:val="-3"/>
          <w:sz w:val="24"/>
          <w:lang w:eastAsia="zh-CN"/>
        </w:rPr>
        <w:t>"</w:t>
      </w:r>
      <w:r>
        <w:rPr>
          <w:rFonts w:ascii="宋体" w:eastAsia="宋体" w:hint="eastAsia"/>
          <w:sz w:val="24"/>
          <w:lang w:eastAsia="zh-CN"/>
        </w:rPr>
        <w:t>如果心是属灵的</w:t>
      </w:r>
      <w:r>
        <w:rPr>
          <w:spacing w:val="2"/>
          <w:sz w:val="24"/>
          <w:lang w:eastAsia="zh-CN"/>
        </w:rPr>
        <w:t>,</w:t>
      </w:r>
      <w:r>
        <w:rPr>
          <w:rFonts w:ascii="宋体" w:eastAsia="宋体" w:hint="eastAsia"/>
          <w:sz w:val="24"/>
          <w:lang w:eastAsia="zh-CN"/>
        </w:rPr>
        <w:t>它就会被夺去</w:t>
      </w:r>
      <w:r>
        <w:rPr>
          <w:sz w:val="24"/>
          <w:lang w:eastAsia="zh-CN"/>
        </w:rPr>
        <w:t>,</w:t>
      </w:r>
      <w:r>
        <w:rPr>
          <w:rFonts w:ascii="宋体" w:eastAsia="宋体" w:hint="eastAsia"/>
          <w:spacing w:val="-1"/>
          <w:sz w:val="24"/>
          <w:lang w:eastAsia="zh-CN"/>
        </w:rPr>
        <w:t>但属世的心却会经历许多可怕的事情而不会烦</w:t>
      </w:r>
      <w:r>
        <w:rPr>
          <w:rFonts w:ascii="宋体" w:eastAsia="宋体" w:hint="eastAsia"/>
          <w:sz w:val="24"/>
          <w:lang w:eastAsia="zh-CN"/>
        </w:rPr>
        <w:t>恼自己。这可能导致为了获得或维持一个产业而极度陷入困境。</w:t>
      </w:r>
    </w:p>
    <w:p w14:paraId="7783C6EA" w14:textId="77777777" w:rsidR="00F7717E" w:rsidRDefault="00000000">
      <w:pPr>
        <w:spacing w:before="284" w:line="242" w:lineRule="auto"/>
        <w:ind w:left="100" w:right="334"/>
        <w:rPr>
          <w:rFonts w:ascii="宋体" w:eastAsia="宋体"/>
          <w:sz w:val="24"/>
          <w:lang w:eastAsia="zh-CN"/>
        </w:rPr>
      </w:pPr>
      <w:r>
        <w:rPr>
          <w:rFonts w:ascii="宋体" w:eastAsia="宋体" w:hint="eastAsia"/>
          <w:sz w:val="24"/>
          <w:lang w:eastAsia="zh-CN"/>
        </w:rPr>
        <w:t>第六个祸患。专注于世俗事物的第六个问题是</w:t>
      </w:r>
      <w:r>
        <w:rPr>
          <w:spacing w:val="-3"/>
          <w:sz w:val="24"/>
          <w:lang w:eastAsia="zh-CN"/>
        </w:rPr>
        <w:t>,</w:t>
      </w:r>
      <w:r>
        <w:rPr>
          <w:rFonts w:ascii="宋体" w:eastAsia="宋体" w:hint="eastAsia"/>
          <w:sz w:val="24"/>
          <w:lang w:eastAsia="zh-CN"/>
        </w:rPr>
        <w:t>它是从圣道事工中获益的最大障碍之一。 你们中的许多人都不得不在良心中承认</w:t>
      </w:r>
      <w:r>
        <w:rPr>
          <w:spacing w:val="-3"/>
          <w:sz w:val="24"/>
          <w:lang w:eastAsia="zh-CN"/>
        </w:rPr>
        <w:t>,</w:t>
      </w:r>
      <w:r>
        <w:rPr>
          <w:rFonts w:ascii="宋体" w:eastAsia="宋体" w:hint="eastAsia"/>
          <w:sz w:val="24"/>
          <w:lang w:eastAsia="zh-CN"/>
        </w:rPr>
        <w:t>你们没有从圣道中获益</w:t>
      </w:r>
      <w:r>
        <w:rPr>
          <w:sz w:val="24"/>
          <w:lang w:eastAsia="zh-CN"/>
        </w:rPr>
        <w:t>,</w:t>
      </w:r>
      <w:r>
        <w:rPr>
          <w:rFonts w:ascii="宋体" w:eastAsia="宋体" w:hint="eastAsia"/>
          <w:sz w:val="24"/>
          <w:lang w:eastAsia="zh-CN"/>
        </w:rPr>
        <w:t>有时你们会抱怨在事工中缺乏益处</w:t>
      </w:r>
      <w:r>
        <w:rPr>
          <w:spacing w:val="-1"/>
          <w:sz w:val="24"/>
          <w:lang w:eastAsia="zh-CN"/>
        </w:rPr>
        <w:t>!</w:t>
      </w:r>
      <w:r>
        <w:rPr>
          <w:rFonts w:ascii="宋体" w:eastAsia="宋体" w:hint="eastAsia"/>
          <w:sz w:val="24"/>
          <w:lang w:eastAsia="zh-CN"/>
        </w:rPr>
        <w:t>如果你们有心去检查其原因</w:t>
      </w:r>
      <w:r>
        <w:rPr>
          <w:sz w:val="24"/>
          <w:lang w:eastAsia="zh-CN"/>
        </w:rPr>
        <w:t>,</w:t>
      </w:r>
      <w:r>
        <w:rPr>
          <w:rFonts w:ascii="宋体" w:eastAsia="宋体" w:hint="eastAsia"/>
          <w:sz w:val="24"/>
          <w:lang w:eastAsia="zh-CN"/>
        </w:rPr>
        <w:t>以及为什么你们获益如此之少</w:t>
      </w:r>
      <w:r>
        <w:rPr>
          <w:spacing w:val="-1"/>
          <w:sz w:val="24"/>
          <w:lang w:eastAsia="zh-CN"/>
        </w:rPr>
        <w:t>!</w:t>
      </w:r>
      <w:r>
        <w:rPr>
          <w:rFonts w:ascii="宋体" w:eastAsia="宋体" w:hint="eastAsia"/>
          <w:sz w:val="24"/>
          <w:lang w:eastAsia="zh-CN"/>
        </w:rPr>
        <w:t>这将表明</w:t>
      </w:r>
      <w:r>
        <w:rPr>
          <w:sz w:val="24"/>
          <w:lang w:eastAsia="zh-CN"/>
        </w:rPr>
        <w:t>,</w:t>
      </w:r>
      <w:r>
        <w:rPr>
          <w:rFonts w:ascii="宋体" w:eastAsia="宋体" w:hint="eastAsia"/>
          <w:sz w:val="24"/>
          <w:lang w:eastAsia="zh-CN"/>
        </w:rPr>
        <w:t>这来自你 们的属世心思意念。你们带着一颗充满世界、充满污秽的心来。难怪你们在圣道中看不到那些属灵、属天的事物</w:t>
      </w:r>
      <w:r>
        <w:rPr>
          <w:spacing w:val="-3"/>
          <w:sz w:val="24"/>
          <w:lang w:eastAsia="zh-CN"/>
        </w:rPr>
        <w:t>,</w:t>
      </w:r>
      <w:r>
        <w:rPr>
          <w:rFonts w:ascii="宋体" w:eastAsia="宋体" w:hint="eastAsia"/>
          <w:spacing w:val="-4"/>
          <w:sz w:val="24"/>
          <w:lang w:eastAsia="zh-CN"/>
        </w:rPr>
        <w:t>因为你们的眼中有如此多的污秽。 夏天的旅行者</w:t>
      </w:r>
      <w:r>
        <w:rPr>
          <w:spacing w:val="2"/>
          <w:sz w:val="24"/>
          <w:lang w:eastAsia="zh-CN"/>
        </w:rPr>
        <w:t>,</w:t>
      </w:r>
      <w:r>
        <w:rPr>
          <w:rFonts w:ascii="宋体" w:eastAsia="宋体" w:hint="eastAsia"/>
          <w:sz w:val="24"/>
          <w:lang w:eastAsia="zh-CN"/>
        </w:rPr>
        <w:t>在尘土和人群中旅行</w:t>
      </w:r>
      <w:r>
        <w:rPr>
          <w:spacing w:val="-3"/>
          <w:sz w:val="24"/>
          <w:lang w:eastAsia="zh-CN"/>
        </w:rPr>
        <w:t>,</w:t>
      </w:r>
      <w:r>
        <w:rPr>
          <w:rFonts w:ascii="宋体" w:eastAsia="宋体" w:hint="eastAsia"/>
          <w:sz w:val="24"/>
          <w:lang w:eastAsia="zh-CN"/>
        </w:rPr>
        <w:t>没有像其他时候那样自由地看事物的自由。许多人带着厚厚的泥土和大量污垢来听道</w:t>
      </w:r>
      <w:r>
        <w:rPr>
          <w:spacing w:val="-3"/>
          <w:sz w:val="24"/>
          <w:lang w:eastAsia="zh-CN"/>
        </w:rPr>
        <w:t>,</w:t>
      </w:r>
      <w:r>
        <w:rPr>
          <w:rFonts w:ascii="宋体" w:eastAsia="宋体" w:hint="eastAsia"/>
          <w:sz w:val="24"/>
          <w:lang w:eastAsia="zh-CN"/>
        </w:rPr>
        <w:t>污垢遮蔽了他们的眼睛</w:t>
      </w:r>
      <w:r>
        <w:rPr>
          <w:sz w:val="24"/>
          <w:lang w:eastAsia="zh-CN"/>
        </w:rPr>
        <w:t>,</w:t>
      </w:r>
      <w:r>
        <w:rPr>
          <w:rFonts w:ascii="宋体" w:eastAsia="宋体" w:hint="eastAsia"/>
          <w:sz w:val="24"/>
          <w:lang w:eastAsia="zh-CN"/>
        </w:rPr>
        <w:t>使他们的心在听道时变得麻木</w:t>
      </w:r>
      <w:r>
        <w:rPr>
          <w:spacing w:val="-1"/>
          <w:sz w:val="24"/>
          <w:lang w:eastAsia="zh-CN"/>
        </w:rPr>
        <w:t>!</w:t>
      </w:r>
      <w:r>
        <w:rPr>
          <w:rFonts w:ascii="宋体" w:eastAsia="宋体" w:hint="eastAsia"/>
          <w:sz w:val="24"/>
          <w:lang w:eastAsia="zh-CN"/>
        </w:rPr>
        <w:t>你知道基督对马大说的话</w:t>
      </w:r>
      <w:r>
        <w:rPr>
          <w:sz w:val="24"/>
          <w:lang w:eastAsia="zh-CN"/>
        </w:rPr>
        <w:t>,</w:t>
      </w:r>
      <w:r>
        <w:rPr>
          <w:rFonts w:ascii="宋体" w:eastAsia="宋体" w:hint="eastAsia"/>
          <w:sz w:val="24"/>
          <w:lang w:eastAsia="zh-CN"/>
        </w:rPr>
        <w:t>当时马利亚坐在基督脚前听他的道。马大被许多事情拖累。许多时候</w:t>
      </w:r>
      <w:r>
        <w:rPr>
          <w:spacing w:val="-3"/>
          <w:sz w:val="24"/>
          <w:lang w:eastAsia="zh-CN"/>
        </w:rPr>
        <w:t>,</w:t>
      </w:r>
      <w:r>
        <w:rPr>
          <w:rFonts w:ascii="宋体" w:eastAsia="宋体" w:hint="eastAsia"/>
          <w:sz w:val="24"/>
          <w:lang w:eastAsia="zh-CN"/>
        </w:rPr>
        <w:t>那些来听道的人也是如此。虽然他们在基督面前</w:t>
      </w:r>
      <w:r>
        <w:rPr>
          <w:spacing w:val="-3"/>
          <w:sz w:val="24"/>
          <w:lang w:eastAsia="zh-CN"/>
        </w:rPr>
        <w:t>,</w:t>
      </w:r>
      <w:r>
        <w:rPr>
          <w:rFonts w:ascii="宋体" w:eastAsia="宋体" w:hint="eastAsia"/>
          <w:sz w:val="24"/>
          <w:lang w:eastAsia="zh-CN"/>
        </w:rPr>
        <w:t>耳中有圣道的声音</w:t>
      </w:r>
      <w:r>
        <w:rPr>
          <w:sz w:val="24"/>
          <w:lang w:eastAsia="zh-CN"/>
        </w:rPr>
        <w:t>,</w:t>
      </w:r>
      <w:r>
        <w:rPr>
          <w:rFonts w:ascii="宋体" w:eastAsia="宋体" w:hint="eastAsia"/>
          <w:sz w:val="24"/>
          <w:lang w:eastAsia="zh-CN"/>
        </w:rPr>
        <w:t>但他们的心被许多事情拖累。他们的心中有很大的喧嚣。即使在听道时</w:t>
      </w:r>
      <w:r>
        <w:rPr>
          <w:spacing w:val="-3"/>
          <w:sz w:val="24"/>
          <w:lang w:eastAsia="zh-CN"/>
        </w:rPr>
        <w:t>,</w:t>
      </w:r>
      <w:r>
        <w:rPr>
          <w:rFonts w:ascii="宋体" w:eastAsia="宋体" w:hint="eastAsia"/>
          <w:sz w:val="24"/>
          <w:lang w:eastAsia="zh-CN"/>
        </w:rPr>
        <w:t>他们也忙于世界。正如你在以西结书</w:t>
      </w:r>
      <w:r>
        <w:rPr>
          <w:spacing w:val="-1"/>
          <w:sz w:val="24"/>
          <w:lang w:eastAsia="zh-CN"/>
        </w:rPr>
        <w:t>33:</w:t>
      </w:r>
      <w:r>
        <w:rPr>
          <w:spacing w:val="2"/>
          <w:sz w:val="24"/>
          <w:lang w:eastAsia="zh-CN"/>
        </w:rPr>
        <w:t>3</w:t>
      </w:r>
      <w:r>
        <w:rPr>
          <w:rFonts w:ascii="宋体" w:eastAsia="宋体" w:hint="eastAsia"/>
          <w:sz w:val="24"/>
          <w:lang w:eastAsia="zh-CN"/>
        </w:rPr>
        <w:t>中所发现的那样</w:t>
      </w:r>
      <w:r>
        <w:rPr>
          <w:sz w:val="24"/>
          <w:lang w:eastAsia="zh-CN"/>
        </w:rPr>
        <w:t>,</w:t>
      </w:r>
      <w:r>
        <w:rPr>
          <w:rFonts w:ascii="宋体" w:eastAsia="宋体" w:hint="eastAsia"/>
          <w:sz w:val="24"/>
          <w:lang w:eastAsia="zh-CN"/>
        </w:rPr>
        <w:t>有一个值得注意的描述</w:t>
      </w:r>
      <w:r>
        <w:rPr>
          <w:spacing w:val="-3"/>
          <w:sz w:val="24"/>
          <w:lang w:eastAsia="zh-CN"/>
        </w:rPr>
        <w:t>,</w:t>
      </w:r>
      <w:r>
        <w:rPr>
          <w:rFonts w:ascii="宋体" w:eastAsia="宋体" w:hint="eastAsia"/>
          <w:sz w:val="24"/>
          <w:lang w:eastAsia="zh-CN"/>
        </w:rPr>
        <w:t>我担心这可能适用于你们中的许多人</w:t>
      </w:r>
      <w:r>
        <w:rPr>
          <w:spacing w:val="1"/>
          <w:sz w:val="24"/>
          <w:lang w:eastAsia="zh-CN"/>
        </w:rPr>
        <w:t>,"</w:t>
      </w:r>
      <w:r>
        <w:rPr>
          <w:rFonts w:ascii="宋体" w:eastAsia="宋体" w:hint="eastAsia"/>
          <w:sz w:val="24"/>
          <w:lang w:eastAsia="zh-CN"/>
        </w:rPr>
        <w:t>他们来到你这里</w:t>
      </w:r>
      <w:r>
        <w:rPr>
          <w:spacing w:val="-2"/>
          <w:sz w:val="24"/>
          <w:lang w:eastAsia="zh-CN"/>
        </w:rPr>
        <w:t>(</w:t>
      </w:r>
      <w:r>
        <w:rPr>
          <w:rFonts w:ascii="宋体" w:eastAsia="宋体" w:hint="eastAsia"/>
          <w:sz w:val="24"/>
          <w:lang w:eastAsia="zh-CN"/>
        </w:rPr>
        <w:t>主对先知说</w:t>
      </w:r>
      <w:r>
        <w:rPr>
          <w:spacing w:val="-1"/>
          <w:sz w:val="24"/>
          <w:lang w:eastAsia="zh-CN"/>
        </w:rPr>
        <w:t>),</w:t>
      </w:r>
      <w:r>
        <w:rPr>
          <w:rFonts w:ascii="宋体" w:eastAsia="宋体" w:hint="eastAsia"/>
          <w:sz w:val="24"/>
          <w:lang w:eastAsia="zh-CN"/>
        </w:rPr>
        <w:t>坐在你面前像我的子民</w:t>
      </w:r>
      <w:r>
        <w:rPr>
          <w:spacing w:val="-3"/>
          <w:sz w:val="24"/>
          <w:lang w:eastAsia="zh-CN"/>
        </w:rPr>
        <w:t>,</w:t>
      </w:r>
      <w:r>
        <w:rPr>
          <w:rFonts w:ascii="宋体" w:eastAsia="宋体" w:hint="eastAsia"/>
          <w:sz w:val="24"/>
          <w:lang w:eastAsia="zh-CN"/>
        </w:rPr>
        <w:t>听你的话</w:t>
      </w:r>
      <w:r>
        <w:rPr>
          <w:sz w:val="24"/>
          <w:lang w:eastAsia="zh-CN"/>
        </w:rPr>
        <w:t>,</w:t>
      </w:r>
      <w:r>
        <w:rPr>
          <w:rFonts w:ascii="宋体" w:eastAsia="宋体" w:hint="eastAsia"/>
          <w:sz w:val="24"/>
          <w:lang w:eastAsia="zh-CN"/>
        </w:rPr>
        <w:t>却不去行</w:t>
      </w:r>
      <w:r>
        <w:rPr>
          <w:sz w:val="24"/>
          <w:lang w:eastAsia="zh-CN"/>
        </w:rPr>
        <w:t>,</w:t>
      </w:r>
      <w:r>
        <w:rPr>
          <w:rFonts w:ascii="宋体" w:eastAsia="宋体" w:hint="eastAsia"/>
          <w:sz w:val="24"/>
          <w:lang w:eastAsia="zh-CN"/>
        </w:rPr>
        <w:t>因为他们口中显出爱慕</w:t>
      </w:r>
      <w:r>
        <w:rPr>
          <w:sz w:val="24"/>
          <w:lang w:eastAsia="zh-CN"/>
        </w:rPr>
        <w:t>,</w:t>
      </w:r>
      <w:r>
        <w:rPr>
          <w:rFonts w:ascii="宋体" w:eastAsia="宋体" w:hint="eastAsia"/>
          <w:sz w:val="24"/>
          <w:lang w:eastAsia="zh-CN"/>
        </w:rPr>
        <w:t>心却追随财利。</w:t>
      </w:r>
      <w:r>
        <w:rPr>
          <w:sz w:val="24"/>
          <w:lang w:eastAsia="zh-CN"/>
        </w:rPr>
        <w:t xml:space="preserve">" </w:t>
      </w:r>
      <w:r>
        <w:rPr>
          <w:rFonts w:ascii="宋体" w:eastAsia="宋体" w:hint="eastAsia"/>
          <w:sz w:val="24"/>
          <w:lang w:eastAsia="zh-CN"/>
        </w:rPr>
        <w:t>他们像我的子民一样坐在你面前</w:t>
      </w:r>
      <w:r>
        <w:rPr>
          <w:spacing w:val="-3"/>
          <w:sz w:val="24"/>
          <w:lang w:eastAsia="zh-CN"/>
        </w:rPr>
        <w:t>,</w:t>
      </w:r>
      <w:r>
        <w:rPr>
          <w:rFonts w:ascii="宋体" w:eastAsia="宋体" w:hint="eastAsia"/>
          <w:sz w:val="24"/>
          <w:lang w:eastAsia="zh-CN"/>
        </w:rPr>
        <w:t>听你的话</w:t>
      </w:r>
      <w:r>
        <w:rPr>
          <w:sz w:val="24"/>
          <w:lang w:eastAsia="zh-CN"/>
        </w:rPr>
        <w:t>,</w:t>
      </w:r>
      <w:r>
        <w:rPr>
          <w:rFonts w:ascii="宋体" w:eastAsia="宋体" w:hint="eastAsia"/>
          <w:sz w:val="24"/>
          <w:lang w:eastAsia="zh-CN"/>
        </w:rPr>
        <w:t>口中显出爱慕。他们会赞扬讲道。他们可能会说</w:t>
      </w:r>
      <w:r>
        <w:rPr>
          <w:sz w:val="24"/>
          <w:lang w:eastAsia="zh-CN"/>
        </w:rPr>
        <w:t>:"</w:t>
      </w:r>
      <w:r>
        <w:rPr>
          <w:rFonts w:ascii="宋体" w:eastAsia="宋体" w:hint="eastAsia"/>
          <w:sz w:val="24"/>
          <w:lang w:eastAsia="zh-CN"/>
        </w:rPr>
        <w:t>他是一位出色的讲道者</w:t>
      </w:r>
      <w:r>
        <w:rPr>
          <w:spacing w:val="-3"/>
          <w:sz w:val="24"/>
          <w:lang w:eastAsia="zh-CN"/>
        </w:rPr>
        <w:t>,</w:t>
      </w:r>
      <w:r>
        <w:rPr>
          <w:rFonts w:ascii="宋体" w:eastAsia="宋体" w:hint="eastAsia"/>
          <w:sz w:val="24"/>
          <w:lang w:eastAsia="zh-CN"/>
        </w:rPr>
        <w:t>我们今天听到了一篇非常好的讲道。</w:t>
      </w:r>
      <w:r>
        <w:rPr>
          <w:spacing w:val="2"/>
          <w:sz w:val="24"/>
          <w:lang w:eastAsia="zh-CN"/>
        </w:rPr>
        <w:t>"</w:t>
      </w:r>
      <w:r>
        <w:rPr>
          <w:rFonts w:ascii="宋体" w:eastAsia="宋体" w:hint="eastAsia"/>
          <w:sz w:val="24"/>
          <w:lang w:eastAsia="zh-CN"/>
        </w:rPr>
        <w:t>他们会用口显出爱慕</w:t>
      </w:r>
      <w:r>
        <w:rPr>
          <w:sz w:val="24"/>
          <w:lang w:eastAsia="zh-CN"/>
        </w:rPr>
        <w:t>,</w:t>
      </w:r>
      <w:r>
        <w:rPr>
          <w:rFonts w:ascii="宋体" w:eastAsia="宋体" w:hint="eastAsia"/>
          <w:sz w:val="24"/>
          <w:lang w:eastAsia="zh-CN"/>
        </w:rPr>
        <w:t>但他们的心仍然追随财利。他们听到一个人说美好的事情</w:t>
      </w:r>
      <w:r>
        <w:rPr>
          <w:spacing w:val="-3"/>
          <w:sz w:val="24"/>
          <w:lang w:eastAsia="zh-CN"/>
        </w:rPr>
        <w:t>,</w:t>
      </w:r>
      <w:r>
        <w:rPr>
          <w:rFonts w:ascii="宋体" w:eastAsia="宋体" w:hint="eastAsia"/>
          <w:sz w:val="24"/>
          <w:lang w:eastAsia="zh-CN"/>
        </w:rPr>
        <w:t>用优美的表达来阐述手头的事情</w:t>
      </w:r>
      <w:r>
        <w:rPr>
          <w:sz w:val="24"/>
          <w:lang w:eastAsia="zh-CN"/>
        </w:rPr>
        <w:t>,</w:t>
      </w:r>
      <w:r>
        <w:rPr>
          <w:rFonts w:ascii="宋体" w:eastAsia="宋体" w:hint="eastAsia"/>
          <w:sz w:val="24"/>
          <w:lang w:eastAsia="zh-CN"/>
        </w:rPr>
        <w:t>但他们的心却追随地上的事物</w:t>
      </w:r>
      <w:r>
        <w:rPr>
          <w:spacing w:val="-3"/>
          <w:sz w:val="24"/>
          <w:lang w:eastAsia="zh-CN"/>
        </w:rPr>
        <w:t>,</w:t>
      </w:r>
      <w:r>
        <w:rPr>
          <w:rFonts w:ascii="宋体" w:eastAsia="宋体" w:hint="eastAsia"/>
          <w:spacing w:val="-7"/>
          <w:sz w:val="24"/>
          <w:lang w:eastAsia="zh-CN"/>
        </w:rPr>
        <w:t>追随他们的贪心。 他们有属世的、物质主义的心</w:t>
      </w:r>
      <w:r>
        <w:rPr>
          <w:spacing w:val="2"/>
          <w:sz w:val="24"/>
          <w:lang w:eastAsia="zh-CN"/>
        </w:rPr>
        <w:t>,</w:t>
      </w:r>
      <w:r>
        <w:rPr>
          <w:rFonts w:ascii="宋体" w:eastAsia="宋体" w:hint="eastAsia"/>
          <w:sz w:val="24"/>
          <w:lang w:eastAsia="zh-CN"/>
        </w:rPr>
        <w:t>因此</w:t>
      </w:r>
      <w:r>
        <w:rPr>
          <w:spacing w:val="-3"/>
          <w:sz w:val="24"/>
          <w:lang w:eastAsia="zh-CN"/>
        </w:rPr>
        <w:t>,</w:t>
      </w:r>
      <w:r>
        <w:rPr>
          <w:rFonts w:ascii="宋体" w:eastAsia="宋体" w:hint="eastAsia"/>
          <w:sz w:val="24"/>
          <w:lang w:eastAsia="zh-CN"/>
        </w:rPr>
        <w:t>他们没有从圣道事工中获益。这在马太福音</w:t>
      </w:r>
      <w:r>
        <w:rPr>
          <w:sz w:val="24"/>
          <w:lang w:eastAsia="zh-CN"/>
        </w:rPr>
        <w:t>1</w:t>
      </w:r>
      <w:r>
        <w:rPr>
          <w:spacing w:val="-1"/>
          <w:sz w:val="24"/>
          <w:lang w:eastAsia="zh-CN"/>
        </w:rPr>
        <w:t>3:</w:t>
      </w:r>
      <w:r>
        <w:rPr>
          <w:sz w:val="24"/>
          <w:lang w:eastAsia="zh-CN"/>
        </w:rPr>
        <w:t>2</w:t>
      </w:r>
      <w:r>
        <w:rPr>
          <w:spacing w:val="-3"/>
          <w:sz w:val="24"/>
          <w:lang w:eastAsia="zh-CN"/>
        </w:rPr>
        <w:t>2</w:t>
      </w:r>
      <w:r>
        <w:rPr>
          <w:rFonts w:ascii="宋体" w:eastAsia="宋体" w:hint="eastAsia"/>
          <w:sz w:val="24"/>
          <w:lang w:eastAsia="zh-CN"/>
        </w:rPr>
        <w:t>中得到了阐明</w:t>
      </w:r>
      <w:r>
        <w:rPr>
          <w:spacing w:val="2"/>
          <w:sz w:val="24"/>
          <w:lang w:eastAsia="zh-CN"/>
        </w:rPr>
        <w:t>,</w:t>
      </w:r>
      <w:r>
        <w:rPr>
          <w:rFonts w:ascii="宋体" w:eastAsia="宋体" w:hint="eastAsia"/>
          <w:sz w:val="24"/>
          <w:lang w:eastAsia="zh-CN"/>
        </w:rPr>
        <w:t>其中描述了接受圣道种子的不同类型的土地。只有一种类型是良好和忠实的</w:t>
      </w:r>
      <w:r>
        <w:rPr>
          <w:spacing w:val="-3"/>
          <w:sz w:val="24"/>
          <w:lang w:eastAsia="zh-CN"/>
        </w:rPr>
        <w:t>,</w:t>
      </w:r>
      <w:r>
        <w:rPr>
          <w:rFonts w:ascii="宋体" w:eastAsia="宋体" w:hint="eastAsia"/>
          <w:sz w:val="24"/>
          <w:lang w:eastAsia="zh-CN"/>
        </w:rPr>
        <w:t>而其他的都是不结果子的。多刺的土地代表那些听道却被今生的思虑和钱财的迷惑所胜的人。我敦促你们注意</w:t>
      </w:r>
      <w:r>
        <w:rPr>
          <w:spacing w:val="-1"/>
          <w:sz w:val="24"/>
          <w:lang w:eastAsia="zh-CN"/>
        </w:rPr>
        <w:t>:</w:t>
      </w:r>
      <w:r>
        <w:rPr>
          <w:rFonts w:ascii="宋体" w:eastAsia="宋体" w:hint="eastAsia"/>
          <w:sz w:val="24"/>
          <w:lang w:eastAsia="zh-CN"/>
        </w:rPr>
        <w:t>我们救主在这个比喻中所说的那些没有从圣道中获益的人</w:t>
      </w:r>
      <w:r>
        <w:rPr>
          <w:spacing w:val="-3"/>
          <w:sz w:val="24"/>
          <w:lang w:eastAsia="zh-CN"/>
        </w:rPr>
        <w:t>,</w:t>
      </w:r>
      <w:r>
        <w:rPr>
          <w:rFonts w:ascii="宋体" w:eastAsia="宋体" w:hint="eastAsia"/>
          <w:sz w:val="24"/>
          <w:lang w:eastAsia="zh-CN"/>
        </w:rPr>
        <w:t>不是那些过着不道德生活的人</w:t>
      </w:r>
      <w:r>
        <w:rPr>
          <w:spacing w:val="1"/>
          <w:sz w:val="24"/>
          <w:lang w:eastAsia="zh-CN"/>
        </w:rPr>
        <w:t>(</w:t>
      </w:r>
      <w:r>
        <w:rPr>
          <w:rFonts w:ascii="宋体" w:eastAsia="宋体" w:hint="eastAsia"/>
          <w:sz w:val="24"/>
          <w:lang w:eastAsia="zh-CN"/>
        </w:rPr>
        <w:t>如酒鬼、咒骂者或妓女</w:t>
      </w:r>
      <w:r>
        <w:rPr>
          <w:spacing w:val="-1"/>
          <w:sz w:val="24"/>
          <w:lang w:eastAsia="zh-CN"/>
        </w:rPr>
        <w:t>),</w:t>
      </w:r>
      <w:r>
        <w:rPr>
          <w:rFonts w:ascii="宋体" w:eastAsia="宋体" w:hint="eastAsia"/>
          <w:sz w:val="24"/>
          <w:lang w:eastAsia="zh-CN"/>
        </w:rPr>
        <w:t>而是那些有物质主义心态的人。经文说</w:t>
      </w:r>
      <w:r>
        <w:rPr>
          <w:spacing w:val="-1"/>
          <w:sz w:val="24"/>
          <w:lang w:eastAsia="zh-CN"/>
        </w:rPr>
        <w:t>,"</w:t>
      </w:r>
      <w:r>
        <w:rPr>
          <w:rFonts w:ascii="宋体" w:eastAsia="宋体" w:hint="eastAsia"/>
          <w:sz w:val="24"/>
          <w:lang w:eastAsia="zh-CN"/>
        </w:rPr>
        <w:t>钱财的迷惑</w:t>
      </w:r>
      <w:r>
        <w:rPr>
          <w:spacing w:val="-1"/>
          <w:sz w:val="24"/>
          <w:lang w:eastAsia="zh-CN"/>
        </w:rPr>
        <w:t>"</w:t>
      </w:r>
      <w:r>
        <w:rPr>
          <w:rFonts w:ascii="宋体" w:eastAsia="宋体" w:hint="eastAsia"/>
          <w:sz w:val="24"/>
          <w:lang w:eastAsia="zh-CN"/>
        </w:rPr>
        <w:t>。这个世界的事物不会以明显的方式阻</w:t>
      </w:r>
    </w:p>
    <w:p w14:paraId="1572F2B3"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75D581E2" w14:textId="77777777" w:rsidR="00F7717E" w:rsidRDefault="00000000">
      <w:pPr>
        <w:spacing w:before="62" w:line="242" w:lineRule="auto"/>
        <w:ind w:left="100" w:right="445"/>
        <w:jc w:val="both"/>
        <w:rPr>
          <w:rFonts w:ascii="宋体" w:eastAsia="宋体"/>
          <w:sz w:val="24"/>
          <w:lang w:eastAsia="zh-CN"/>
        </w:rPr>
      </w:pPr>
      <w:r>
        <w:rPr>
          <w:rFonts w:ascii="宋体" w:eastAsia="宋体" w:hint="eastAsia"/>
          <w:spacing w:val="-2"/>
          <w:sz w:val="24"/>
          <w:lang w:eastAsia="zh-CN"/>
        </w:rPr>
        <w:lastRenderedPageBreak/>
        <w:t>碍</w:t>
      </w:r>
      <w:r>
        <w:rPr>
          <w:spacing w:val="-2"/>
          <w:sz w:val="24"/>
          <w:lang w:eastAsia="zh-CN"/>
        </w:rPr>
        <w:t>,</w:t>
      </w:r>
      <w:r>
        <w:rPr>
          <w:rFonts w:ascii="宋体" w:eastAsia="宋体" w:hint="eastAsia"/>
          <w:spacing w:val="-2"/>
          <w:sz w:val="24"/>
          <w:lang w:eastAsia="zh-CN"/>
        </w:rPr>
        <w:t>因为成千上万有物质主义心态的人并没有意识到自己有这样的心。相反</w:t>
      </w:r>
      <w:r>
        <w:rPr>
          <w:spacing w:val="-2"/>
          <w:sz w:val="24"/>
          <w:lang w:eastAsia="zh-CN"/>
        </w:rPr>
        <w:t>,</w:t>
      </w:r>
      <w:r>
        <w:rPr>
          <w:rFonts w:ascii="宋体" w:eastAsia="宋体" w:hint="eastAsia"/>
          <w:spacing w:val="-2"/>
          <w:sz w:val="24"/>
          <w:lang w:eastAsia="zh-CN"/>
        </w:rPr>
        <w:t>是钱财的迷惑使圣道窒息。当他们听到圣道时</w:t>
      </w:r>
      <w:r>
        <w:rPr>
          <w:spacing w:val="-2"/>
          <w:sz w:val="24"/>
          <w:lang w:eastAsia="zh-CN"/>
        </w:rPr>
        <w:t>,</w:t>
      </w:r>
      <w:r>
        <w:rPr>
          <w:rFonts w:ascii="宋体" w:eastAsia="宋体" w:hint="eastAsia"/>
          <w:spacing w:val="-2"/>
          <w:sz w:val="24"/>
          <w:lang w:eastAsia="zh-CN"/>
        </w:rPr>
        <w:t>圣道可能会影响他们</w:t>
      </w:r>
      <w:r>
        <w:rPr>
          <w:spacing w:val="-2"/>
          <w:sz w:val="24"/>
          <w:lang w:eastAsia="zh-CN"/>
        </w:rPr>
        <w:t>,</w:t>
      </w:r>
      <w:r>
        <w:rPr>
          <w:rFonts w:ascii="宋体" w:eastAsia="宋体" w:hint="eastAsia"/>
          <w:spacing w:val="-2"/>
          <w:sz w:val="24"/>
          <w:lang w:eastAsia="zh-CN"/>
        </w:rPr>
        <w:t>他们认为它是甜蜜和难忘的</w:t>
      </w:r>
      <w:r>
        <w:rPr>
          <w:spacing w:val="-2"/>
          <w:sz w:val="24"/>
          <w:lang w:eastAsia="zh-CN"/>
        </w:rPr>
        <w:t>,</w:t>
      </w:r>
      <w:r>
        <w:rPr>
          <w:rFonts w:ascii="宋体" w:eastAsia="宋体" w:hint="eastAsia"/>
          <w:spacing w:val="-2"/>
          <w:sz w:val="24"/>
          <w:lang w:eastAsia="zh-CN"/>
        </w:rPr>
        <w:t>但钱财的迷惑和今生的思虑很快就占了上风。当这些事情来临时</w:t>
      </w:r>
      <w:r>
        <w:rPr>
          <w:spacing w:val="-2"/>
          <w:sz w:val="24"/>
          <w:lang w:eastAsia="zh-CN"/>
        </w:rPr>
        <w:t>,</w:t>
      </w:r>
      <w:r>
        <w:rPr>
          <w:rFonts w:ascii="宋体" w:eastAsia="宋体" w:hint="eastAsia"/>
          <w:spacing w:val="-2"/>
          <w:sz w:val="24"/>
          <w:lang w:eastAsia="zh-CN"/>
        </w:rPr>
        <w:t>如世俗的事务、房屋、花园、</w:t>
      </w:r>
    </w:p>
    <w:p w14:paraId="1AE4B889" w14:textId="77777777" w:rsidR="00F7717E" w:rsidRDefault="00000000">
      <w:pPr>
        <w:spacing w:before="1" w:line="242" w:lineRule="auto"/>
        <w:ind w:left="100" w:right="118"/>
        <w:rPr>
          <w:rFonts w:ascii="宋体" w:eastAsia="宋体"/>
          <w:sz w:val="24"/>
          <w:lang w:eastAsia="zh-CN"/>
        </w:rPr>
      </w:pPr>
      <w:r>
        <w:rPr>
          <w:rFonts w:ascii="宋体" w:eastAsia="宋体" w:hint="eastAsia"/>
          <w:spacing w:val="-2"/>
          <w:sz w:val="24"/>
          <w:lang w:eastAsia="zh-CN"/>
        </w:rPr>
        <w:t>收入和其他乐趣</w:t>
      </w:r>
      <w:r>
        <w:rPr>
          <w:spacing w:val="-2"/>
          <w:sz w:val="24"/>
          <w:lang w:eastAsia="zh-CN"/>
        </w:rPr>
        <w:t>,</w:t>
      </w:r>
      <w:r>
        <w:rPr>
          <w:rFonts w:ascii="宋体" w:eastAsia="宋体" w:hint="eastAsia"/>
          <w:spacing w:val="-2"/>
          <w:sz w:val="24"/>
          <w:lang w:eastAsia="zh-CN"/>
        </w:rPr>
        <w:t>它们占据了心</w:t>
      </w:r>
      <w:r>
        <w:rPr>
          <w:spacing w:val="-2"/>
          <w:sz w:val="24"/>
          <w:lang w:eastAsia="zh-CN"/>
        </w:rPr>
        <w:t>,</w:t>
      </w:r>
      <w:r>
        <w:rPr>
          <w:rFonts w:ascii="宋体" w:eastAsia="宋体" w:hint="eastAsia"/>
          <w:spacing w:val="-2"/>
          <w:sz w:val="24"/>
          <w:lang w:eastAsia="zh-CN"/>
        </w:rPr>
        <w:t>使圣道窒息。圣道不能渗透灵魂并结出果实。它被扼杀了。你们中的许多人在主日参加三次聚会</w:t>
      </w:r>
      <w:r>
        <w:rPr>
          <w:spacing w:val="-2"/>
          <w:sz w:val="24"/>
          <w:lang w:eastAsia="zh-CN"/>
        </w:rPr>
        <w:t>,</w:t>
      </w:r>
      <w:r>
        <w:rPr>
          <w:rFonts w:ascii="宋体" w:eastAsia="宋体" w:hint="eastAsia"/>
          <w:spacing w:val="-2"/>
          <w:sz w:val="24"/>
          <w:lang w:eastAsia="zh-CN"/>
        </w:rPr>
        <w:t>听到宝贵的教导</w:t>
      </w:r>
      <w:r>
        <w:rPr>
          <w:spacing w:val="-2"/>
          <w:sz w:val="24"/>
          <w:lang w:eastAsia="zh-CN"/>
        </w:rPr>
        <w:t>,</w:t>
      </w:r>
      <w:r>
        <w:rPr>
          <w:rFonts w:ascii="宋体" w:eastAsia="宋体" w:hint="eastAsia"/>
          <w:spacing w:val="-2"/>
          <w:sz w:val="24"/>
          <w:lang w:eastAsia="zh-CN"/>
        </w:rPr>
        <w:t>但它却经常被今生的思虑和物质财</w:t>
      </w:r>
    </w:p>
    <w:p w14:paraId="538815F1" w14:textId="77777777" w:rsidR="00F7717E" w:rsidRDefault="00000000">
      <w:pPr>
        <w:spacing w:before="1" w:line="242" w:lineRule="auto"/>
        <w:ind w:left="100" w:right="334"/>
        <w:rPr>
          <w:rFonts w:ascii="宋体" w:eastAsia="宋体"/>
          <w:sz w:val="24"/>
          <w:lang w:eastAsia="zh-CN"/>
        </w:rPr>
      </w:pPr>
      <w:r>
        <w:rPr>
          <w:rFonts w:ascii="宋体" w:eastAsia="宋体" w:hint="eastAsia"/>
          <w:sz w:val="24"/>
          <w:lang w:eastAsia="zh-CN"/>
        </w:rPr>
        <w:t>富的迷惑所扼杀</w:t>
      </w:r>
      <w:r>
        <w:rPr>
          <w:spacing w:val="-3"/>
          <w:sz w:val="24"/>
          <w:lang w:eastAsia="zh-CN"/>
        </w:rPr>
        <w:t>?</w:t>
      </w:r>
      <w:r>
        <w:rPr>
          <w:rFonts w:ascii="宋体" w:eastAsia="宋体" w:hint="eastAsia"/>
          <w:sz w:val="24"/>
          <w:lang w:eastAsia="zh-CN"/>
        </w:rPr>
        <w:t>你们带着、保留着、随身携带着物质主义的思想</w:t>
      </w:r>
      <w:r>
        <w:rPr>
          <w:sz w:val="24"/>
          <w:lang w:eastAsia="zh-CN"/>
        </w:rPr>
        <w:t>,</w:t>
      </w:r>
      <w:r>
        <w:rPr>
          <w:rFonts w:ascii="宋体" w:eastAsia="宋体" w:hint="eastAsia"/>
          <w:sz w:val="24"/>
          <w:lang w:eastAsia="zh-CN"/>
        </w:rPr>
        <w:t>这就是为什么圣道不能在你们心中占上风的原因。哦</w:t>
      </w:r>
      <w:r>
        <w:rPr>
          <w:spacing w:val="-1"/>
          <w:sz w:val="24"/>
          <w:lang w:eastAsia="zh-CN"/>
        </w:rPr>
        <w:t>!</w:t>
      </w:r>
      <w:r>
        <w:rPr>
          <w:rFonts w:ascii="宋体" w:eastAsia="宋体" w:hint="eastAsia"/>
          <w:sz w:val="24"/>
          <w:lang w:eastAsia="zh-CN"/>
        </w:rPr>
        <w:t>通过这种物质主义</w:t>
      </w:r>
      <w:r>
        <w:rPr>
          <w:sz w:val="24"/>
          <w:lang w:eastAsia="zh-CN"/>
        </w:rPr>
        <w:t>,</w:t>
      </w:r>
      <w:r>
        <w:rPr>
          <w:rFonts w:ascii="宋体" w:eastAsia="宋体" w:hint="eastAsia"/>
          <w:sz w:val="24"/>
          <w:lang w:eastAsia="zh-CN"/>
        </w:rPr>
        <w:t>你们失去了什么</w:t>
      </w:r>
      <w:r>
        <w:rPr>
          <w:spacing w:val="-3"/>
          <w:sz w:val="24"/>
          <w:lang w:eastAsia="zh-CN"/>
        </w:rPr>
        <w:t>?</w:t>
      </w:r>
      <w:r>
        <w:rPr>
          <w:rFonts w:ascii="宋体" w:eastAsia="宋体" w:hint="eastAsia"/>
          <w:sz w:val="24"/>
          <w:lang w:eastAsia="zh-CN"/>
        </w:rPr>
        <w:t>你们失去了本该拯救你们灵魂的圣道的果效。一颗属灵的心接受了一个真理</w:t>
      </w:r>
      <w:r>
        <w:rPr>
          <w:spacing w:val="-3"/>
          <w:sz w:val="24"/>
          <w:lang w:eastAsia="zh-CN"/>
        </w:rPr>
        <w:t>,</w:t>
      </w:r>
      <w:r>
        <w:rPr>
          <w:rFonts w:ascii="宋体" w:eastAsia="宋体" w:hint="eastAsia"/>
          <w:sz w:val="24"/>
          <w:lang w:eastAsia="zh-CN"/>
        </w:rPr>
        <w:t>就蒙神赐福</w:t>
      </w:r>
      <w:r>
        <w:rPr>
          <w:sz w:val="24"/>
          <w:lang w:eastAsia="zh-CN"/>
        </w:rPr>
        <w:t>,</w:t>
      </w:r>
      <w:r>
        <w:rPr>
          <w:rFonts w:ascii="宋体" w:eastAsia="宋体" w:hint="eastAsia"/>
          <w:sz w:val="24"/>
          <w:lang w:eastAsia="zh-CN"/>
        </w:rPr>
        <w:t>不会用一万个世界来交换它。这样的人有理由为那一刻、那一天感恩</w:t>
      </w:r>
      <w:r>
        <w:rPr>
          <w:spacing w:val="-3"/>
          <w:sz w:val="24"/>
          <w:lang w:eastAsia="zh-CN"/>
        </w:rPr>
        <w:t>,</w:t>
      </w:r>
      <w:r>
        <w:rPr>
          <w:rFonts w:ascii="宋体" w:eastAsia="宋体" w:hint="eastAsia"/>
          <w:spacing w:val="-1"/>
          <w:sz w:val="24"/>
          <w:lang w:eastAsia="zh-CN"/>
        </w:rPr>
        <w:t>因为他们从神那里领受了如此宝贵的真理。</w:t>
      </w:r>
      <w:r>
        <w:rPr>
          <w:rFonts w:ascii="宋体" w:eastAsia="宋体" w:hint="eastAsia"/>
          <w:sz w:val="24"/>
          <w:lang w:eastAsia="zh-CN"/>
        </w:rPr>
        <w:t>当它扎根时</w:t>
      </w:r>
      <w:r>
        <w:rPr>
          <w:spacing w:val="-3"/>
          <w:sz w:val="24"/>
          <w:lang w:eastAsia="zh-CN"/>
        </w:rPr>
        <w:t>,</w:t>
      </w:r>
      <w:r>
        <w:rPr>
          <w:rFonts w:ascii="宋体" w:eastAsia="宋体" w:hint="eastAsia"/>
          <w:sz w:val="24"/>
          <w:lang w:eastAsia="zh-CN"/>
        </w:rPr>
        <w:t>它比神给他们成千上万的世界要宝贵得多。</w:t>
      </w:r>
    </w:p>
    <w:p w14:paraId="26BEA4E8" w14:textId="77777777" w:rsidR="00F7717E" w:rsidRDefault="00000000">
      <w:pPr>
        <w:spacing w:before="283" w:line="242" w:lineRule="auto"/>
        <w:ind w:left="100" w:right="367"/>
        <w:rPr>
          <w:rFonts w:ascii="宋体" w:eastAsia="宋体"/>
          <w:sz w:val="24"/>
          <w:lang w:eastAsia="zh-CN"/>
        </w:rPr>
      </w:pPr>
      <w:r>
        <w:rPr>
          <w:rFonts w:ascii="宋体" w:eastAsia="宋体" w:hint="eastAsia"/>
          <w:sz w:val="24"/>
          <w:lang w:eastAsia="zh-CN"/>
        </w:rPr>
        <w:t>但现在</w:t>
      </w:r>
      <w:r>
        <w:rPr>
          <w:spacing w:val="-3"/>
          <w:sz w:val="24"/>
          <w:lang w:eastAsia="zh-CN"/>
        </w:rPr>
        <w:t>,</w:t>
      </w:r>
      <w:r>
        <w:rPr>
          <w:rFonts w:ascii="宋体" w:eastAsia="宋体" w:hint="eastAsia"/>
          <w:sz w:val="24"/>
          <w:lang w:eastAsia="zh-CN"/>
        </w:rPr>
        <w:t>你们中的许多人如此专注于这个世界的琐事</w:t>
      </w:r>
      <w:r>
        <w:rPr>
          <w:sz w:val="24"/>
          <w:lang w:eastAsia="zh-CN"/>
        </w:rPr>
        <w:t>,</w:t>
      </w:r>
      <w:r>
        <w:rPr>
          <w:rFonts w:ascii="宋体" w:eastAsia="宋体" w:hint="eastAsia"/>
          <w:sz w:val="24"/>
          <w:lang w:eastAsia="zh-CN"/>
        </w:rPr>
        <w:t>以至于你们不时听到的那些有福的真理</w:t>
      </w:r>
      <w:r>
        <w:rPr>
          <w:spacing w:val="-3"/>
          <w:sz w:val="24"/>
          <w:lang w:eastAsia="zh-CN"/>
        </w:rPr>
        <w:t>,</w:t>
      </w:r>
      <w:r>
        <w:rPr>
          <w:rFonts w:ascii="宋体" w:eastAsia="宋体" w:hint="eastAsia"/>
          <w:sz w:val="24"/>
          <w:lang w:eastAsia="zh-CN"/>
        </w:rPr>
        <w:t>甚至连天使都渴望明白的事</w:t>
      </w:r>
      <w:r>
        <w:rPr>
          <w:sz w:val="24"/>
          <w:lang w:eastAsia="zh-CN"/>
        </w:rPr>
        <w:t>,</w:t>
      </w:r>
      <w:r>
        <w:rPr>
          <w:rFonts w:ascii="宋体" w:eastAsia="宋体" w:hint="eastAsia"/>
          <w:sz w:val="24"/>
          <w:lang w:eastAsia="zh-CN"/>
        </w:rPr>
        <w:t>却被扼杀</w:t>
      </w:r>
      <w:r>
        <w:rPr>
          <w:sz w:val="24"/>
          <w:lang w:eastAsia="zh-CN"/>
        </w:rPr>
        <w:t>,</w:t>
      </w:r>
      <w:r>
        <w:rPr>
          <w:rFonts w:ascii="宋体" w:eastAsia="宋体" w:hint="eastAsia"/>
          <w:sz w:val="24"/>
          <w:lang w:eastAsia="zh-CN"/>
        </w:rPr>
        <w:t>毫无果效。为什么那个问耶稣如何承受永生的少年官没有得到任何益处</w:t>
      </w:r>
      <w:r>
        <w:rPr>
          <w:spacing w:val="-3"/>
          <w:sz w:val="24"/>
          <w:lang w:eastAsia="zh-CN"/>
        </w:rPr>
        <w:t>?</w:t>
      </w:r>
      <w:r>
        <w:rPr>
          <w:rFonts w:ascii="宋体" w:eastAsia="宋体" w:hint="eastAsia"/>
          <w:sz w:val="24"/>
          <w:lang w:eastAsia="zh-CN"/>
        </w:rPr>
        <w:t>圣经说他有很多产业。诚然</w:t>
      </w:r>
      <w:r>
        <w:rPr>
          <w:sz w:val="24"/>
          <w:lang w:eastAsia="zh-CN"/>
        </w:rPr>
        <w:t>,</w:t>
      </w:r>
      <w:r>
        <w:rPr>
          <w:rFonts w:ascii="宋体" w:eastAsia="宋体" w:hint="eastAsia"/>
          <w:spacing w:val="-1"/>
          <w:sz w:val="24"/>
          <w:lang w:eastAsia="zh-CN"/>
        </w:rPr>
        <w:t>一个人可以富有</w:t>
      </w:r>
      <w:r>
        <w:rPr>
          <w:sz w:val="24"/>
          <w:lang w:eastAsia="zh-CN"/>
        </w:rPr>
        <w:t>,</w:t>
      </w:r>
      <w:r>
        <w:rPr>
          <w:rFonts w:ascii="宋体" w:eastAsia="宋体" w:hint="eastAsia"/>
          <w:sz w:val="24"/>
          <w:lang w:eastAsia="zh-CN"/>
        </w:rPr>
        <w:t>但仍然虔诚和圣洁。但在这种情况下</w:t>
      </w:r>
      <w:r>
        <w:rPr>
          <w:spacing w:val="-3"/>
          <w:sz w:val="24"/>
          <w:lang w:eastAsia="zh-CN"/>
        </w:rPr>
        <w:t>,</w:t>
      </w:r>
      <w:r>
        <w:rPr>
          <w:rFonts w:ascii="宋体" w:eastAsia="宋体" w:hint="eastAsia"/>
          <w:sz w:val="24"/>
          <w:lang w:eastAsia="zh-CN"/>
        </w:rPr>
        <w:t>正是他对世界的依恋阻碍了这个少年人跟随耶稣基督。年轻人通常更容易倾向于肉体的情欲</w:t>
      </w:r>
      <w:r>
        <w:rPr>
          <w:spacing w:val="-3"/>
          <w:sz w:val="24"/>
          <w:lang w:eastAsia="zh-CN"/>
        </w:rPr>
        <w:t>,</w:t>
      </w:r>
      <w:r>
        <w:rPr>
          <w:rFonts w:ascii="宋体" w:eastAsia="宋体" w:hint="eastAsia"/>
          <w:sz w:val="24"/>
          <w:lang w:eastAsia="zh-CN"/>
        </w:rPr>
        <w:t>而不是追求世俗的财富</w:t>
      </w:r>
      <w:r>
        <w:rPr>
          <w:sz w:val="24"/>
          <w:lang w:eastAsia="zh-CN"/>
        </w:rPr>
        <w:t>,</w:t>
      </w:r>
      <w:r>
        <w:rPr>
          <w:rFonts w:ascii="宋体" w:eastAsia="宋体" w:hint="eastAsia"/>
          <w:sz w:val="24"/>
          <w:lang w:eastAsia="zh-CN"/>
        </w:rPr>
        <w:t>但有时这已经成为一些年轻人的绊脚石。当他们还是仆人时</w:t>
      </w:r>
      <w:r>
        <w:rPr>
          <w:spacing w:val="-3"/>
          <w:sz w:val="24"/>
          <w:lang w:eastAsia="zh-CN"/>
        </w:rPr>
        <w:t>,</w:t>
      </w:r>
      <w:r>
        <w:rPr>
          <w:rFonts w:ascii="宋体" w:eastAsia="宋体" w:hint="eastAsia"/>
          <w:sz w:val="24"/>
          <w:lang w:eastAsia="zh-CN"/>
        </w:rPr>
        <w:t>他们非常热心</w:t>
      </w:r>
      <w:r>
        <w:rPr>
          <w:sz w:val="24"/>
          <w:lang w:eastAsia="zh-CN"/>
        </w:rPr>
        <w:t>,</w:t>
      </w:r>
      <w:r>
        <w:rPr>
          <w:rFonts w:ascii="宋体" w:eastAsia="宋体" w:hint="eastAsia"/>
          <w:sz w:val="24"/>
          <w:lang w:eastAsia="zh-CN"/>
        </w:rPr>
        <w:t>神的话语对他们来说是宝贵的</w:t>
      </w:r>
      <w:r>
        <w:rPr>
          <w:spacing w:val="-1"/>
          <w:sz w:val="24"/>
          <w:lang w:eastAsia="zh-CN"/>
        </w:rPr>
        <w:t>!</w:t>
      </w:r>
      <w:r>
        <w:rPr>
          <w:rFonts w:ascii="宋体" w:eastAsia="宋体" w:hint="eastAsia"/>
          <w:sz w:val="24"/>
          <w:lang w:eastAsia="zh-CN"/>
        </w:rPr>
        <w:t>但当他们进入世界</w:t>
      </w:r>
      <w:r>
        <w:rPr>
          <w:sz w:val="24"/>
          <w:lang w:eastAsia="zh-CN"/>
        </w:rPr>
        <w:t>,</w:t>
      </w:r>
      <w:r>
        <w:rPr>
          <w:rFonts w:ascii="宋体" w:eastAsia="宋体" w:hint="eastAsia"/>
          <w:spacing w:val="-5"/>
          <w:sz w:val="24"/>
          <w:lang w:eastAsia="zh-CN"/>
        </w:rPr>
        <w:t>尝到了它</w:t>
      </w:r>
      <w:r>
        <w:rPr>
          <w:rFonts w:ascii="宋体" w:eastAsia="宋体" w:hint="eastAsia"/>
          <w:sz w:val="24"/>
          <w:lang w:eastAsia="zh-CN"/>
        </w:rPr>
        <w:t>的甜头</w:t>
      </w:r>
      <w:r>
        <w:rPr>
          <w:spacing w:val="-3"/>
          <w:sz w:val="24"/>
          <w:lang w:eastAsia="zh-CN"/>
        </w:rPr>
        <w:t>,</w:t>
      </w:r>
      <w:r>
        <w:rPr>
          <w:rFonts w:ascii="宋体" w:eastAsia="宋体" w:hint="eastAsia"/>
          <w:sz w:val="24"/>
          <w:lang w:eastAsia="zh-CN"/>
        </w:rPr>
        <w:t>圣道在他们里面被扼杀</w:t>
      </w:r>
      <w:r>
        <w:rPr>
          <w:sz w:val="24"/>
          <w:lang w:eastAsia="zh-CN"/>
        </w:rPr>
        <w:t>,</w:t>
      </w:r>
      <w:r>
        <w:rPr>
          <w:rFonts w:ascii="宋体" w:eastAsia="宋体" w:hint="eastAsia"/>
          <w:sz w:val="24"/>
          <w:lang w:eastAsia="zh-CN"/>
        </w:rPr>
        <w:t>他们失去了对圣道的爱。他们失去了对圣道的喜悦。这就是依恋世界的巨大危险</w:t>
      </w:r>
      <w:r>
        <w:rPr>
          <w:spacing w:val="-1"/>
          <w:sz w:val="24"/>
          <w:lang w:eastAsia="zh-CN"/>
        </w:rPr>
        <w:t>;</w:t>
      </w:r>
      <w:r>
        <w:rPr>
          <w:rFonts w:ascii="宋体" w:eastAsia="宋体" w:hint="eastAsia"/>
          <w:sz w:val="24"/>
          <w:lang w:eastAsia="zh-CN"/>
        </w:rPr>
        <w:t>它阻碍了从圣道中得到巨大益处</w:t>
      </w:r>
      <w:r>
        <w:rPr>
          <w:sz w:val="24"/>
          <w:lang w:eastAsia="zh-CN"/>
        </w:rPr>
        <w:t>,</w:t>
      </w:r>
      <w:r>
        <w:rPr>
          <w:rFonts w:ascii="宋体" w:eastAsia="宋体" w:hint="eastAsia"/>
          <w:sz w:val="24"/>
          <w:lang w:eastAsia="zh-CN"/>
        </w:rPr>
        <w:t>这是一个可怕的祸患。如果你们有一颗敞开的心去接受正在传讲的道</w:t>
      </w:r>
      <w:r>
        <w:rPr>
          <w:spacing w:val="-3"/>
          <w:sz w:val="24"/>
          <w:lang w:eastAsia="zh-CN"/>
        </w:rPr>
        <w:t>,</w:t>
      </w:r>
      <w:r>
        <w:rPr>
          <w:rFonts w:ascii="宋体" w:eastAsia="宋体" w:hint="eastAsia"/>
          <w:sz w:val="24"/>
          <w:lang w:eastAsia="zh-CN"/>
        </w:rPr>
        <w:t>你们的心会因为这个想法而战兢。主啊</w:t>
      </w:r>
      <w:r>
        <w:rPr>
          <w:spacing w:val="2"/>
          <w:sz w:val="24"/>
          <w:lang w:eastAsia="zh-CN"/>
        </w:rPr>
        <w:t>!</w:t>
      </w:r>
      <w:r>
        <w:rPr>
          <w:rFonts w:ascii="宋体" w:eastAsia="宋体" w:hint="eastAsia"/>
          <w:sz w:val="24"/>
          <w:lang w:eastAsia="zh-CN"/>
        </w:rPr>
        <w:t>我该怎么做才能不被阻碍从你的话语中获益</w:t>
      </w:r>
      <w:r>
        <w:rPr>
          <w:spacing w:val="-3"/>
          <w:sz w:val="24"/>
          <w:lang w:eastAsia="zh-CN"/>
        </w:rPr>
        <w:t>?</w:t>
      </w:r>
      <w:r>
        <w:rPr>
          <w:rFonts w:ascii="宋体" w:eastAsia="宋体" w:hint="eastAsia"/>
          <w:sz w:val="24"/>
          <w:lang w:eastAsia="zh-CN"/>
        </w:rPr>
        <w:t>这是神赐给世人的大福分。是圣道必须拯救我的灵魂</w:t>
      </w:r>
      <w:r>
        <w:rPr>
          <w:sz w:val="24"/>
          <w:lang w:eastAsia="zh-CN"/>
        </w:rPr>
        <w:t>,</w:t>
      </w:r>
      <w:r>
        <w:rPr>
          <w:rFonts w:ascii="宋体" w:eastAsia="宋体" w:hint="eastAsia"/>
          <w:sz w:val="24"/>
          <w:lang w:eastAsia="zh-CN"/>
        </w:rPr>
        <w:t>它比一万个世界还要宝贵。无论什么可能阻碍我从你的话语中获益</w:t>
      </w:r>
      <w:r>
        <w:rPr>
          <w:spacing w:val="-3"/>
          <w:sz w:val="24"/>
          <w:lang w:eastAsia="zh-CN"/>
        </w:rPr>
        <w:t>,</w:t>
      </w:r>
      <w:r>
        <w:rPr>
          <w:rFonts w:ascii="宋体" w:eastAsia="宋体" w:hint="eastAsia"/>
          <w:sz w:val="24"/>
          <w:lang w:eastAsia="zh-CN"/>
        </w:rPr>
        <w:t>我都必须提防。提防依恋世界。你们中的许多人在内心深处知道这一点。有时</w:t>
      </w:r>
      <w:r>
        <w:rPr>
          <w:spacing w:val="-3"/>
          <w:sz w:val="24"/>
          <w:lang w:eastAsia="zh-CN"/>
        </w:rPr>
        <w:t>,</w:t>
      </w:r>
      <w:r>
        <w:rPr>
          <w:rFonts w:ascii="宋体" w:eastAsia="宋体" w:hint="eastAsia"/>
          <w:sz w:val="24"/>
          <w:lang w:eastAsia="zh-CN"/>
        </w:rPr>
        <w:t>任何形式的事业都可能阻止一个属世的人来到圣道面前</w:t>
      </w:r>
      <w:r>
        <w:rPr>
          <w:spacing w:val="-3"/>
          <w:sz w:val="24"/>
          <w:lang w:eastAsia="zh-CN"/>
        </w:rPr>
        <w:t>,</w:t>
      </w:r>
      <w:r>
        <w:rPr>
          <w:rFonts w:ascii="宋体" w:eastAsia="宋体" w:hint="eastAsia"/>
          <w:sz w:val="24"/>
          <w:lang w:eastAsia="zh-CN"/>
        </w:rPr>
        <w:t>当他们来到圣道面前时</w:t>
      </w:r>
      <w:r>
        <w:rPr>
          <w:sz w:val="24"/>
          <w:lang w:eastAsia="zh-CN"/>
        </w:rPr>
        <w:t>,</w:t>
      </w:r>
      <w:r>
        <w:rPr>
          <w:rFonts w:ascii="宋体" w:eastAsia="宋体" w:hint="eastAsia"/>
          <w:sz w:val="24"/>
          <w:lang w:eastAsia="zh-CN"/>
        </w:rPr>
        <w:t>他们的心中和耳中有泥土</w:t>
      </w:r>
      <w:r>
        <w:rPr>
          <w:sz w:val="24"/>
          <w:lang w:eastAsia="zh-CN"/>
        </w:rPr>
        <w:t>,</w:t>
      </w:r>
      <w:r>
        <w:rPr>
          <w:rFonts w:ascii="宋体" w:eastAsia="宋体" w:hint="eastAsia"/>
          <w:sz w:val="24"/>
          <w:lang w:eastAsia="zh-CN"/>
        </w:rPr>
        <w:t>使他们无法倾听圣道。当你在听道时思想属世的事情</w:t>
      </w:r>
      <w:r>
        <w:rPr>
          <w:spacing w:val="-3"/>
          <w:sz w:val="24"/>
          <w:lang w:eastAsia="zh-CN"/>
        </w:rPr>
        <w:t>,</w:t>
      </w:r>
      <w:r>
        <w:rPr>
          <w:rFonts w:ascii="宋体" w:eastAsia="宋体" w:hint="eastAsia"/>
          <w:sz w:val="24"/>
          <w:lang w:eastAsia="zh-CN"/>
        </w:rPr>
        <w:t>很可能一个真理会从你的灵魂旁边溜走</w:t>
      </w:r>
      <w:r>
        <w:rPr>
          <w:sz w:val="24"/>
          <w:lang w:eastAsia="zh-CN"/>
        </w:rPr>
        <w:t>,</w:t>
      </w:r>
      <w:r>
        <w:rPr>
          <w:rFonts w:ascii="宋体" w:eastAsia="宋体" w:hint="eastAsia"/>
          <w:sz w:val="24"/>
          <w:lang w:eastAsia="zh-CN"/>
        </w:rPr>
        <w:t>这个真理本可以永远拯救你</w:t>
      </w:r>
      <w:r>
        <w:rPr>
          <w:spacing w:val="-3"/>
          <w:sz w:val="24"/>
          <w:lang w:eastAsia="zh-CN"/>
        </w:rPr>
        <w:t>,</w:t>
      </w:r>
      <w:r>
        <w:rPr>
          <w:rFonts w:ascii="宋体" w:eastAsia="宋体" w:hint="eastAsia"/>
          <w:sz w:val="24"/>
          <w:lang w:eastAsia="zh-CN"/>
        </w:rPr>
        <w:t>而你却失去了这个机会</w:t>
      </w:r>
      <w:r>
        <w:rPr>
          <w:sz w:val="24"/>
          <w:lang w:eastAsia="zh-CN"/>
        </w:rPr>
        <w:t>,</w:t>
      </w:r>
      <w:r>
        <w:rPr>
          <w:rFonts w:ascii="宋体" w:eastAsia="宋体" w:hint="eastAsia"/>
          <w:sz w:val="24"/>
          <w:lang w:eastAsia="zh-CN"/>
        </w:rPr>
        <w:t>这个机会可能再也不会来了。</w:t>
      </w:r>
    </w:p>
    <w:p w14:paraId="7AC91066" w14:textId="77777777" w:rsidR="00F7717E" w:rsidRDefault="00F7717E">
      <w:pPr>
        <w:pStyle w:val="a3"/>
        <w:spacing w:before="0"/>
        <w:ind w:left="0"/>
        <w:jc w:val="left"/>
        <w:rPr>
          <w:rFonts w:ascii="宋体"/>
          <w:sz w:val="24"/>
          <w:lang w:eastAsia="zh-CN"/>
        </w:rPr>
      </w:pPr>
    </w:p>
    <w:p w14:paraId="0E871B22" w14:textId="77777777" w:rsidR="00F7717E" w:rsidRDefault="00F7717E">
      <w:pPr>
        <w:pStyle w:val="a3"/>
        <w:spacing w:before="0"/>
        <w:ind w:left="0"/>
        <w:jc w:val="left"/>
        <w:rPr>
          <w:rFonts w:ascii="宋体"/>
          <w:sz w:val="24"/>
          <w:lang w:eastAsia="zh-CN"/>
        </w:rPr>
      </w:pPr>
    </w:p>
    <w:p w14:paraId="7028A76A" w14:textId="77777777" w:rsidR="00F7717E" w:rsidRDefault="00F7717E">
      <w:pPr>
        <w:pStyle w:val="a3"/>
        <w:spacing w:before="0"/>
        <w:ind w:left="0"/>
        <w:jc w:val="left"/>
        <w:rPr>
          <w:rFonts w:ascii="宋体"/>
          <w:sz w:val="24"/>
          <w:lang w:eastAsia="zh-CN"/>
        </w:rPr>
      </w:pPr>
    </w:p>
    <w:p w14:paraId="62AB72F5" w14:textId="77777777" w:rsidR="00F7717E" w:rsidRDefault="00F7717E">
      <w:pPr>
        <w:pStyle w:val="a3"/>
        <w:spacing w:before="93"/>
        <w:ind w:left="0"/>
        <w:jc w:val="left"/>
        <w:rPr>
          <w:rFonts w:ascii="宋体"/>
          <w:sz w:val="24"/>
          <w:lang w:eastAsia="zh-CN"/>
        </w:rPr>
      </w:pPr>
    </w:p>
    <w:p w14:paraId="66661F1B" w14:textId="77777777" w:rsidR="00F7717E" w:rsidRDefault="00000000">
      <w:pPr>
        <w:ind w:left="225" w:right="482"/>
        <w:jc w:val="center"/>
        <w:rPr>
          <w:b/>
          <w:sz w:val="42"/>
        </w:rPr>
      </w:pPr>
      <w:bookmarkStart w:id="21" w:name="_bookmark4"/>
      <w:bookmarkEnd w:id="21"/>
      <w:r>
        <w:rPr>
          <w:b/>
          <w:sz w:val="42"/>
        </w:rPr>
        <w:t>Chapter</w:t>
      </w:r>
      <w:r>
        <w:rPr>
          <w:b/>
          <w:spacing w:val="7"/>
          <w:sz w:val="42"/>
        </w:rPr>
        <w:t xml:space="preserve"> </w:t>
      </w:r>
      <w:r>
        <w:rPr>
          <w:b/>
          <w:spacing w:val="-4"/>
          <w:sz w:val="42"/>
        </w:rPr>
        <w:t>Four:</w:t>
      </w:r>
    </w:p>
    <w:p w14:paraId="76C4438B" w14:textId="77777777" w:rsidR="00F7717E" w:rsidRDefault="00F7717E">
      <w:pPr>
        <w:jc w:val="center"/>
        <w:rPr>
          <w:sz w:val="42"/>
        </w:rPr>
        <w:sectPr w:rsidR="00F7717E">
          <w:pgSz w:w="12240" w:h="15840"/>
          <w:pgMar w:top="1300" w:right="1060" w:bottom="280" w:left="1320" w:header="720" w:footer="720" w:gutter="0"/>
          <w:cols w:space="720"/>
        </w:sectPr>
      </w:pPr>
    </w:p>
    <w:p w14:paraId="62602B8C" w14:textId="77777777" w:rsidR="00F7717E" w:rsidRDefault="00000000">
      <w:pPr>
        <w:spacing w:before="84" w:line="256" w:lineRule="auto"/>
        <w:ind w:left="3470" w:hanging="2268"/>
        <w:rPr>
          <w:b/>
          <w:sz w:val="42"/>
        </w:rPr>
      </w:pPr>
      <w:r>
        <w:rPr>
          <w:b/>
          <w:sz w:val="42"/>
        </w:rPr>
        <w:lastRenderedPageBreak/>
        <w:t>Eight</w:t>
      </w:r>
      <w:r>
        <w:rPr>
          <w:b/>
          <w:spacing w:val="-10"/>
          <w:sz w:val="42"/>
        </w:rPr>
        <w:t xml:space="preserve"> </w:t>
      </w:r>
      <w:r>
        <w:rPr>
          <w:b/>
          <w:sz w:val="42"/>
        </w:rPr>
        <w:t>Additional</w:t>
      </w:r>
      <w:r>
        <w:rPr>
          <w:b/>
          <w:spacing w:val="-10"/>
          <w:sz w:val="42"/>
        </w:rPr>
        <w:t xml:space="preserve"> </w:t>
      </w:r>
      <w:r>
        <w:rPr>
          <w:b/>
          <w:sz w:val="42"/>
        </w:rPr>
        <w:t>Evils</w:t>
      </w:r>
      <w:r>
        <w:rPr>
          <w:b/>
          <w:spacing w:val="-9"/>
          <w:sz w:val="42"/>
        </w:rPr>
        <w:t xml:space="preserve"> </w:t>
      </w:r>
      <w:r>
        <w:rPr>
          <w:b/>
          <w:sz w:val="42"/>
        </w:rPr>
        <w:t>of</w:t>
      </w:r>
      <w:r>
        <w:rPr>
          <w:b/>
          <w:spacing w:val="-11"/>
          <w:sz w:val="42"/>
        </w:rPr>
        <w:t xml:space="preserve"> </w:t>
      </w:r>
      <w:r>
        <w:rPr>
          <w:b/>
          <w:sz w:val="42"/>
        </w:rPr>
        <w:t xml:space="preserve">Earthly- </w:t>
      </w:r>
      <w:r>
        <w:rPr>
          <w:b/>
          <w:spacing w:val="-2"/>
          <w:sz w:val="42"/>
        </w:rPr>
        <w:t>Mindedness</w:t>
      </w:r>
    </w:p>
    <w:p w14:paraId="1E738409" w14:textId="77777777" w:rsidR="00F7717E" w:rsidRDefault="00000000">
      <w:pPr>
        <w:pStyle w:val="a3"/>
        <w:spacing w:before="421" w:line="254" w:lineRule="auto"/>
        <w:ind w:right="476"/>
      </w:pPr>
      <w:r>
        <w:t>In the seventh place, being focused on worldly matters leads to foolish desires in the heart, and this is a great evil. Let me explain further by giving six examples. The same Scripture that was previously cited for the temptation and snare, 1 Timothy 6:9, states, "But those who desire to be rich fall into temptation, into a snare, into</w:t>
      </w:r>
      <w:r>
        <w:rPr>
          <w:spacing w:val="-1"/>
        </w:rPr>
        <w:t xml:space="preserve"> </w:t>
      </w:r>
      <w:r>
        <w:t>many</w:t>
      </w:r>
      <w:r>
        <w:rPr>
          <w:spacing w:val="-1"/>
        </w:rPr>
        <w:t xml:space="preserve"> </w:t>
      </w:r>
      <w:r>
        <w:t>senseless and</w:t>
      </w:r>
      <w:r>
        <w:rPr>
          <w:spacing w:val="-2"/>
        </w:rPr>
        <w:t xml:space="preserve"> </w:t>
      </w:r>
      <w:r>
        <w:t>harmful</w:t>
      </w:r>
      <w:r>
        <w:rPr>
          <w:spacing w:val="-2"/>
        </w:rPr>
        <w:t xml:space="preserve"> </w:t>
      </w:r>
      <w:r>
        <w:t>desires that plunge</w:t>
      </w:r>
      <w:r>
        <w:rPr>
          <w:spacing w:val="-1"/>
        </w:rPr>
        <w:t xml:space="preserve"> </w:t>
      </w:r>
      <w:r>
        <w:t>people</w:t>
      </w:r>
      <w:r>
        <w:rPr>
          <w:spacing w:val="-1"/>
        </w:rPr>
        <w:t xml:space="preserve"> </w:t>
      </w:r>
      <w:r>
        <w:t>into</w:t>
      </w:r>
      <w:r>
        <w:rPr>
          <w:spacing w:val="-1"/>
        </w:rPr>
        <w:t xml:space="preserve"> </w:t>
      </w:r>
      <w:r>
        <w:t>ruin and destruction." These desires are foolish and unwise.</w:t>
      </w:r>
    </w:p>
    <w:p w14:paraId="509D0F81" w14:textId="77777777" w:rsidR="00F7717E" w:rsidRDefault="00000000">
      <w:pPr>
        <w:pStyle w:val="a3"/>
        <w:spacing w:before="286" w:line="254" w:lineRule="auto"/>
        <w:ind w:right="476"/>
      </w:pPr>
      <w:r>
        <w:t>First, earthly-mindedness causes people to pursue things that are</w:t>
      </w:r>
      <w:r>
        <w:rPr>
          <w:spacing w:val="40"/>
        </w:rPr>
        <w:t xml:space="preserve"> </w:t>
      </w:r>
      <w:r>
        <w:t>vile and base. It causes them to expend the strength of their</w:t>
      </w:r>
      <w:r>
        <w:rPr>
          <w:spacing w:val="40"/>
        </w:rPr>
        <w:t xml:space="preserve"> </w:t>
      </w:r>
      <w:r>
        <w:t>immortal souls on things that have no value whatsoever. This is a foolish desire – to waste the strength of an immortal soul on trivialities. If you were to see people of great talent spending their time on pointless and frivolous activities, such as catching flies or chasing feathers, you would say that they had become foolish and thoughtless. Similarly, it is foolish for the soul of man, capable of such greatness as communing with God – the Father, Son, and Holy Spirit – to</w:t>
      </w:r>
      <w:r>
        <w:rPr>
          <w:spacing w:val="-2"/>
        </w:rPr>
        <w:t xml:space="preserve"> </w:t>
      </w:r>
      <w:r>
        <w:t>waste its</w:t>
      </w:r>
      <w:r>
        <w:rPr>
          <w:spacing w:val="-1"/>
        </w:rPr>
        <w:t xml:space="preserve"> </w:t>
      </w:r>
      <w:r>
        <w:t>strength on such</w:t>
      </w:r>
      <w:r>
        <w:rPr>
          <w:spacing w:val="-1"/>
        </w:rPr>
        <w:t xml:space="preserve"> </w:t>
      </w:r>
      <w:r>
        <w:t>worthless and</w:t>
      </w:r>
      <w:r>
        <w:rPr>
          <w:spacing w:val="-1"/>
        </w:rPr>
        <w:t xml:space="preserve"> </w:t>
      </w:r>
      <w:r>
        <w:t>trivial</w:t>
      </w:r>
      <w:r>
        <w:rPr>
          <w:spacing w:val="-1"/>
        </w:rPr>
        <w:t xml:space="preserve"> </w:t>
      </w:r>
      <w:r>
        <w:t>things that cannot help in times of trouble. Oh, this is indeed a foolish desire!</w:t>
      </w:r>
    </w:p>
    <w:p w14:paraId="3468B795" w14:textId="77777777" w:rsidR="00F7717E" w:rsidRDefault="00000000">
      <w:pPr>
        <w:pStyle w:val="a3"/>
        <w:spacing w:before="278" w:line="254" w:lineRule="auto"/>
        <w:ind w:right="478"/>
      </w:pPr>
      <w:r>
        <w:t>Second, foolish desires, or an earthly mindset, cause people to become servants to their own servants. You would think that a</w:t>
      </w:r>
      <w:r>
        <w:rPr>
          <w:spacing w:val="40"/>
        </w:rPr>
        <w:t xml:space="preserve"> </w:t>
      </w:r>
      <w:r>
        <w:t>person is foolish if they become a servant to their own servants. God has made the things of the earth to be servants to us, and yet we</w:t>
      </w:r>
      <w:r>
        <w:rPr>
          <w:spacing w:val="40"/>
        </w:rPr>
        <w:t xml:space="preserve"> </w:t>
      </w:r>
      <w:r>
        <w:t>place our necks under the yoke of our own servants and become servants to them! Is it not a great folly for a person to expect all their honors and respect to come from a servant, rather than from any excellence within themselves?</w:t>
      </w:r>
    </w:p>
    <w:p w14:paraId="3057A24D" w14:textId="77777777" w:rsidR="00F7717E" w:rsidRDefault="00000000">
      <w:pPr>
        <w:pStyle w:val="a3"/>
        <w:spacing w:before="285" w:line="254" w:lineRule="auto"/>
        <w:ind w:right="480"/>
      </w:pPr>
      <w:r>
        <w:t>Suppose a man is traveling and is shown some respect, but it is for the sake of his servant rather than for his own sake. Once he realizes this, he would feel dishonored. However, an earthly heart puts itself</w:t>
      </w:r>
    </w:p>
    <w:p w14:paraId="2CFA2F47" w14:textId="77777777" w:rsidR="00F7717E" w:rsidRDefault="00F7717E">
      <w:pPr>
        <w:spacing w:line="254" w:lineRule="auto"/>
        <w:sectPr w:rsidR="00F7717E">
          <w:pgSz w:w="12240" w:h="15840"/>
          <w:pgMar w:top="1360" w:right="1060" w:bottom="280" w:left="1320" w:header="720" w:footer="720" w:gutter="0"/>
          <w:cols w:space="720"/>
        </w:sectPr>
      </w:pPr>
    </w:p>
    <w:p w14:paraId="14F47F54" w14:textId="77777777" w:rsidR="00F7717E" w:rsidRDefault="00000000">
      <w:pPr>
        <w:pStyle w:val="a3"/>
        <w:spacing w:line="254" w:lineRule="auto"/>
        <w:ind w:right="477"/>
      </w:pPr>
      <w:r>
        <w:lastRenderedPageBreak/>
        <w:t>in such a position since it considers it a great honor to receive recognition and respect solely due to its wealth and possessions. Earthly people do not respect others for any inherent worth or excellence within them, but only for their riches. This means that a person is not respected for who they are, but rather for their servant – which is a great shame.</w:t>
      </w:r>
    </w:p>
    <w:p w14:paraId="02C56667" w14:textId="77777777" w:rsidR="00F7717E" w:rsidRDefault="00000000">
      <w:pPr>
        <w:pStyle w:val="a3"/>
        <w:spacing w:before="289" w:line="254" w:lineRule="auto"/>
        <w:ind w:right="474"/>
      </w:pPr>
      <w:r>
        <w:t>Consider some men who used to have wealth, but now have lost everything and are as poor as beggars. Who values them now? However, if a man has grace and holiness, and loses everything and becomes as poor as Job, the angels of heaven would honor him and glory in serving him. This is the difference between the carnal, worldly heart and the spiritual heart. It's a foolish desire to make yourself a servant to your servants.</w:t>
      </w:r>
    </w:p>
    <w:p w14:paraId="69F62953" w14:textId="77777777" w:rsidR="00F7717E" w:rsidRDefault="00000000">
      <w:pPr>
        <w:pStyle w:val="a5"/>
        <w:numPr>
          <w:ilvl w:val="0"/>
          <w:numId w:val="1"/>
        </w:numPr>
        <w:tabs>
          <w:tab w:val="left" w:pos="550"/>
        </w:tabs>
        <w:spacing w:before="286" w:line="254" w:lineRule="auto"/>
        <w:ind w:right="473" w:firstLine="0"/>
        <w:jc w:val="both"/>
        <w:rPr>
          <w:sz w:val="30"/>
        </w:rPr>
      </w:pPr>
      <w:r>
        <w:rPr>
          <w:sz w:val="30"/>
        </w:rPr>
        <w:t>Earthly-mindedness leads a person to foolish desires because they could have more of the world if they did not focus so much on it. It is foolish to endanger oneself for the sake of the world when one could have it better without doing so. It is also foolish to exert a great deal of effort on something when it could be obtained with less effort. If you belong to God, and keep your heart more spiritual, you can expect God to bless you with more of the good things in this world. Your earthly-mindedness causes God to limit your access to these things. I believe that many have experienced bad outcomes in their worldly affairs due to God's displeasure with their worldly focus. If you continue to work in obedience to God and entrust your success</w:t>
      </w:r>
      <w:r>
        <w:rPr>
          <w:spacing w:val="80"/>
          <w:sz w:val="30"/>
        </w:rPr>
        <w:t xml:space="preserve"> </w:t>
      </w:r>
      <w:r>
        <w:rPr>
          <w:sz w:val="30"/>
        </w:rPr>
        <w:t>to Him, you may experience greater success than you have had. How foolish it is to do otherwise!</w:t>
      </w:r>
    </w:p>
    <w:p w14:paraId="239C3FEE" w14:textId="77777777" w:rsidR="00F7717E" w:rsidRDefault="00000000">
      <w:pPr>
        <w:pStyle w:val="a5"/>
        <w:numPr>
          <w:ilvl w:val="0"/>
          <w:numId w:val="1"/>
        </w:numPr>
        <w:tabs>
          <w:tab w:val="left" w:pos="581"/>
        </w:tabs>
        <w:spacing w:before="276" w:line="254" w:lineRule="auto"/>
        <w:ind w:right="477" w:firstLine="0"/>
        <w:jc w:val="both"/>
        <w:rPr>
          <w:sz w:val="30"/>
        </w:rPr>
      </w:pPr>
      <w:r>
        <w:rPr>
          <w:sz w:val="30"/>
        </w:rPr>
        <w:t>Furthermore, it is a great folly to purchase something at a price greater than its worth. Suppose you sent a servant to buy something and he returned saying that he paid ten times more than its value. You would think he was foolish. In the same way, an earthly-minded person appears to God, His angels, and all the saints, to be a fool. Why? Because you give this world something a thousand times more</w:t>
      </w:r>
    </w:p>
    <w:p w14:paraId="3C4D51B9" w14:textId="77777777" w:rsidR="00F7717E" w:rsidRDefault="00F7717E">
      <w:pPr>
        <w:spacing w:line="254" w:lineRule="auto"/>
        <w:jc w:val="both"/>
        <w:rPr>
          <w:sz w:val="30"/>
        </w:rPr>
        <w:sectPr w:rsidR="00F7717E">
          <w:pgSz w:w="12240" w:h="15840"/>
          <w:pgMar w:top="1360" w:right="1060" w:bottom="280" w:left="1320" w:header="720" w:footer="720" w:gutter="0"/>
          <w:cols w:space="720"/>
        </w:sectPr>
      </w:pPr>
    </w:p>
    <w:p w14:paraId="7D44EBE3" w14:textId="77777777" w:rsidR="00F7717E" w:rsidRDefault="00000000">
      <w:pPr>
        <w:pStyle w:val="a3"/>
        <w:spacing w:line="254" w:lineRule="auto"/>
        <w:ind w:right="486"/>
      </w:pPr>
      <w:r>
        <w:lastRenderedPageBreak/>
        <w:t>valuable than the things of this world. You give the world something that can bring you to heaven.</w:t>
      </w:r>
    </w:p>
    <w:p w14:paraId="581A60D2" w14:textId="77777777" w:rsidR="00F7717E" w:rsidRDefault="00000000">
      <w:pPr>
        <w:pStyle w:val="a3"/>
        <w:spacing w:before="295" w:line="254" w:lineRule="auto"/>
        <w:ind w:right="474"/>
      </w:pPr>
      <w:r>
        <w:t>I may say to someone who is focused on worldly things, "The thoughts, cares, affections, and efforts that you devote to the things</w:t>
      </w:r>
      <w:r>
        <w:rPr>
          <w:spacing w:val="40"/>
        </w:rPr>
        <w:t xml:space="preserve"> </w:t>
      </w:r>
      <w:r>
        <w:t>of the world could have saved your soul for eternity if you had directed them towards God. You could have gained Christ, heaven, and eternal life. The Lord would have been with you, and on the day when all things are revealed before everyone, you could have said, 'If I had spent my thoughts, cares, and efforts understanding the ways and things of God and eternal life, my soul would have been saved forever.'</w:t>
      </w:r>
      <w:r>
        <w:rPr>
          <w:spacing w:val="-1"/>
        </w:rPr>
        <w:t xml:space="preserve"> </w:t>
      </w:r>
      <w:r>
        <w:t>Not</w:t>
      </w:r>
      <w:r>
        <w:rPr>
          <w:spacing w:val="-2"/>
        </w:rPr>
        <w:t xml:space="preserve"> </w:t>
      </w:r>
      <w:r>
        <w:t>that</w:t>
      </w:r>
      <w:r>
        <w:rPr>
          <w:spacing w:val="-2"/>
        </w:rPr>
        <w:t xml:space="preserve"> </w:t>
      </w:r>
      <w:r>
        <w:t>our works can</w:t>
      </w:r>
      <w:r>
        <w:rPr>
          <w:spacing w:val="-3"/>
        </w:rPr>
        <w:t xml:space="preserve"> </w:t>
      </w:r>
      <w:r>
        <w:t>save us,</w:t>
      </w:r>
      <w:r>
        <w:rPr>
          <w:spacing w:val="-3"/>
        </w:rPr>
        <w:t xml:space="preserve"> </w:t>
      </w:r>
      <w:r>
        <w:t>but</w:t>
      </w:r>
      <w:r>
        <w:rPr>
          <w:spacing w:val="-2"/>
        </w:rPr>
        <w:t xml:space="preserve"> </w:t>
      </w:r>
      <w:r>
        <w:t>because God</w:t>
      </w:r>
      <w:r>
        <w:rPr>
          <w:spacing w:val="-1"/>
        </w:rPr>
        <w:t xml:space="preserve"> </w:t>
      </w:r>
      <w:r>
        <w:t>would</w:t>
      </w:r>
      <w:r>
        <w:rPr>
          <w:spacing w:val="-3"/>
        </w:rPr>
        <w:t xml:space="preserve"> </w:t>
      </w:r>
      <w:r>
        <w:t>have been with you on that path."</w:t>
      </w:r>
    </w:p>
    <w:p w14:paraId="07012DC9" w14:textId="77777777" w:rsidR="00F7717E" w:rsidRDefault="00000000">
      <w:pPr>
        <w:pStyle w:val="a3"/>
        <w:spacing w:before="282" w:line="254" w:lineRule="auto"/>
        <w:ind w:right="474"/>
      </w:pPr>
      <w:r>
        <w:t>It is a sad thing to spend your thoughts and cares on things that you may never have (for many people spend their lives pursuing worldly things but never attain them). Will this not be folly? Will you not regret your choices later? "Oh, why did I spend my life pursuing something that I did not get, and now I am damned for it? If only I had spent time on things that concern my soul and eternal life, I might have had a better chance of attaining them."</w:t>
      </w:r>
    </w:p>
    <w:p w14:paraId="53463529" w14:textId="77777777" w:rsidR="00F7717E" w:rsidRDefault="00000000">
      <w:pPr>
        <w:pStyle w:val="a3"/>
        <w:spacing w:before="286" w:line="254" w:lineRule="auto"/>
        <w:ind w:right="474"/>
      </w:pPr>
      <w:r>
        <w:t>God does not fail people in spiritual matters as He does in earthly matters. A person may work as hard as possible in their worldly affairs and still fail. But show me someone who was diligent in seeking the things of God and eternal life, and I will show you someone who did not fail. I truly believe that on Judgment Day, no one will be able to say, "Lord, I did my best to save my soul with the talents You gave me, but You denied me Your grace, and now I must be damned." I don't think anyone will be able to say this. But people do say this about worldly matters. They say they have done everything they could, worked hard, and toiled, but still failed. It is a foolish thing to expend all your energy on something so uncertain. It is like spending all your money on rocks or something that does not benefit you at all. This folly resides in the heart of humankind.</w:t>
      </w:r>
    </w:p>
    <w:p w14:paraId="47724820" w14:textId="77777777" w:rsidR="00F7717E" w:rsidRDefault="00F7717E">
      <w:pPr>
        <w:spacing w:line="254" w:lineRule="auto"/>
        <w:sectPr w:rsidR="00F7717E">
          <w:pgSz w:w="12240" w:h="15840"/>
          <w:pgMar w:top="1360" w:right="1060" w:bottom="280" w:left="1320" w:header="720" w:footer="720" w:gutter="0"/>
          <w:cols w:space="720"/>
        </w:sectPr>
      </w:pPr>
    </w:p>
    <w:p w14:paraId="0645D27D" w14:textId="77777777" w:rsidR="00F7717E" w:rsidRDefault="00000000">
      <w:pPr>
        <w:pStyle w:val="a3"/>
        <w:spacing w:line="254" w:lineRule="auto"/>
        <w:ind w:right="475"/>
      </w:pPr>
      <w:r>
        <w:lastRenderedPageBreak/>
        <w:t>Imagine two people travelling to the Indies, where they can find precious stones. One of them spends their money on valuable commodities, including precious stones, while the other spends the same amount on worthless trinkets. Both of them set out with the same amount of money and return with their respective treasures. However, one returns with precious stones that bring him and his descendants great prosperity, while the other returns with nothing but stones that make his neighbours ridicule and mock him. How he would regret his foolishness!</w:t>
      </w:r>
    </w:p>
    <w:p w14:paraId="3FA8B73D" w14:textId="77777777" w:rsidR="00F7717E" w:rsidRDefault="00000000">
      <w:pPr>
        <w:pStyle w:val="a3"/>
        <w:spacing w:before="283" w:line="254" w:lineRule="auto"/>
        <w:ind w:right="474"/>
      </w:pPr>
      <w:r>
        <w:t>This is how it will be for people on the day of judgement. This world is like a sea voyage, and we are sailing through it with either a cargo of pearls or worthless rocks.</w:t>
      </w:r>
      <w:r>
        <w:rPr>
          <w:spacing w:val="-1"/>
        </w:rPr>
        <w:t xml:space="preserve"> </w:t>
      </w:r>
      <w:r>
        <w:t>During</w:t>
      </w:r>
      <w:r>
        <w:rPr>
          <w:spacing w:val="-1"/>
        </w:rPr>
        <w:t xml:space="preserve"> </w:t>
      </w:r>
      <w:r>
        <w:t>the times of</w:t>
      </w:r>
      <w:r>
        <w:rPr>
          <w:spacing w:val="-1"/>
        </w:rPr>
        <w:t xml:space="preserve"> </w:t>
      </w:r>
      <w:r>
        <w:t>the gospel, there is</w:t>
      </w:r>
      <w:r>
        <w:rPr>
          <w:spacing w:val="-2"/>
        </w:rPr>
        <w:t xml:space="preserve"> </w:t>
      </w:r>
      <w:r>
        <w:t>a market for pearls, that is, things that will enrich us for all eternity. Some people focus all their strength, thoughts and heart on things that will cause them to bless God in the highest heavens forever. Others concentrate on earthly things, loading themselves down with thick clay. One person will be blessed for all eternity, joining with angels and saints to praise God's free grace in Christ.</w:t>
      </w:r>
      <w:r>
        <w:rPr>
          <w:spacing w:val="-1"/>
        </w:rPr>
        <w:t xml:space="preserve"> </w:t>
      </w:r>
      <w:r>
        <w:t>Another person could have been blessed forever as well if they had directed their thoughts and heart towards the same things, but instead, they become a cursed fool, the scorn and contempt of both men and angels for all eternity.</w:t>
      </w:r>
    </w:p>
    <w:p w14:paraId="468A70FB" w14:textId="77777777" w:rsidR="00F7717E" w:rsidRDefault="00000000">
      <w:pPr>
        <w:pStyle w:val="a3"/>
        <w:spacing w:before="276" w:line="254" w:lineRule="auto"/>
        <w:ind w:right="482"/>
      </w:pPr>
      <w:r>
        <w:t xml:space="preserve">Earthly-mindedness leads people into foolish lusts. Those who have an earthly mindset think that they are the only ones who are blessed and praise themselves for it. Regardless of what they think, the Holy Ghost said that the lusts that come from earthly-mindedness are </w:t>
      </w:r>
      <w:r>
        <w:rPr>
          <w:spacing w:val="-2"/>
        </w:rPr>
        <w:t>foolish.</w:t>
      </w:r>
    </w:p>
    <w:p w14:paraId="481D3482" w14:textId="77777777" w:rsidR="00F7717E" w:rsidRDefault="00000000">
      <w:pPr>
        <w:pStyle w:val="a5"/>
        <w:numPr>
          <w:ilvl w:val="0"/>
          <w:numId w:val="1"/>
        </w:numPr>
        <w:tabs>
          <w:tab w:val="left" w:pos="577"/>
        </w:tabs>
        <w:spacing w:before="291" w:line="254" w:lineRule="auto"/>
        <w:ind w:right="477" w:firstLine="0"/>
        <w:jc w:val="both"/>
        <w:rPr>
          <w:sz w:val="30"/>
        </w:rPr>
      </w:pPr>
      <w:r>
        <w:rPr>
          <w:sz w:val="30"/>
        </w:rPr>
        <w:t>It is foolish for a person to do something that they will have to undo in order to gain. This is especially true for those who are so focused on earthly things that they resort to deceitful means to</w:t>
      </w:r>
      <w:r>
        <w:rPr>
          <w:spacing w:val="40"/>
          <w:sz w:val="30"/>
        </w:rPr>
        <w:t xml:space="preserve"> </w:t>
      </w:r>
      <w:r>
        <w:rPr>
          <w:sz w:val="30"/>
        </w:rPr>
        <w:t>obtain them. Such people will have to undo all that they have done. You may have obtained something of value through a cunning and dishonest</w:t>
      </w:r>
      <w:r>
        <w:rPr>
          <w:spacing w:val="53"/>
          <w:sz w:val="30"/>
        </w:rPr>
        <w:t xml:space="preserve">  </w:t>
      </w:r>
      <w:r>
        <w:rPr>
          <w:sz w:val="30"/>
        </w:rPr>
        <w:t>way,</w:t>
      </w:r>
      <w:r>
        <w:rPr>
          <w:spacing w:val="40"/>
          <w:sz w:val="30"/>
        </w:rPr>
        <w:t xml:space="preserve">  </w:t>
      </w:r>
      <w:r>
        <w:rPr>
          <w:sz w:val="30"/>
        </w:rPr>
        <w:t>and</w:t>
      </w:r>
      <w:r>
        <w:rPr>
          <w:spacing w:val="54"/>
          <w:sz w:val="30"/>
        </w:rPr>
        <w:t xml:space="preserve">  </w:t>
      </w:r>
      <w:r>
        <w:rPr>
          <w:sz w:val="30"/>
        </w:rPr>
        <w:t>you</w:t>
      </w:r>
      <w:r>
        <w:rPr>
          <w:spacing w:val="55"/>
          <w:sz w:val="30"/>
        </w:rPr>
        <w:t xml:space="preserve">  </w:t>
      </w:r>
      <w:r>
        <w:rPr>
          <w:sz w:val="30"/>
        </w:rPr>
        <w:t>may</w:t>
      </w:r>
      <w:r>
        <w:rPr>
          <w:spacing w:val="54"/>
          <w:sz w:val="30"/>
        </w:rPr>
        <w:t xml:space="preserve">  </w:t>
      </w:r>
      <w:r>
        <w:rPr>
          <w:sz w:val="30"/>
        </w:rPr>
        <w:t>congratulate</w:t>
      </w:r>
      <w:r>
        <w:rPr>
          <w:spacing w:val="53"/>
          <w:sz w:val="30"/>
        </w:rPr>
        <w:t xml:space="preserve">  </w:t>
      </w:r>
      <w:r>
        <w:rPr>
          <w:sz w:val="30"/>
        </w:rPr>
        <w:t>yourself</w:t>
      </w:r>
      <w:r>
        <w:rPr>
          <w:spacing w:val="55"/>
          <w:sz w:val="30"/>
        </w:rPr>
        <w:t xml:space="preserve">  </w:t>
      </w:r>
      <w:r>
        <w:rPr>
          <w:sz w:val="30"/>
        </w:rPr>
        <w:t>on</w:t>
      </w:r>
      <w:r>
        <w:rPr>
          <w:spacing w:val="54"/>
          <w:sz w:val="30"/>
        </w:rPr>
        <w:t xml:space="preserve">  </w:t>
      </w:r>
      <w:r>
        <w:rPr>
          <w:sz w:val="30"/>
        </w:rPr>
        <w:t>your</w:t>
      </w:r>
    </w:p>
    <w:p w14:paraId="23744B93" w14:textId="77777777" w:rsidR="00F7717E" w:rsidRDefault="00F7717E">
      <w:pPr>
        <w:spacing w:line="254" w:lineRule="auto"/>
        <w:jc w:val="both"/>
        <w:rPr>
          <w:sz w:val="30"/>
        </w:rPr>
        <w:sectPr w:rsidR="00F7717E">
          <w:pgSz w:w="12240" w:h="15840"/>
          <w:pgMar w:top="1360" w:right="1060" w:bottom="280" w:left="1320" w:header="720" w:footer="720" w:gutter="0"/>
          <w:cols w:space="720"/>
        </w:sectPr>
      </w:pPr>
    </w:p>
    <w:p w14:paraId="3F8412E8" w14:textId="77777777" w:rsidR="00F7717E" w:rsidRDefault="00000000">
      <w:pPr>
        <w:pStyle w:val="a3"/>
        <w:spacing w:line="254" w:lineRule="auto"/>
        <w:ind w:right="478"/>
      </w:pPr>
      <w:r>
        <w:lastRenderedPageBreak/>
        <w:t>cleverness, but this is a foolish desire. Why? Because you will have to do it all over again. Either you will be damned forever, or you must restore</w:t>
      </w:r>
      <w:r>
        <w:rPr>
          <w:spacing w:val="-1"/>
        </w:rPr>
        <w:t xml:space="preserve"> </w:t>
      </w:r>
      <w:r>
        <w:t>what</w:t>
      </w:r>
      <w:r>
        <w:rPr>
          <w:spacing w:val="-3"/>
        </w:rPr>
        <w:t xml:space="preserve"> </w:t>
      </w:r>
      <w:r>
        <w:t>you</w:t>
      </w:r>
      <w:r>
        <w:rPr>
          <w:spacing w:val="-5"/>
        </w:rPr>
        <w:t xml:space="preserve"> </w:t>
      </w:r>
      <w:r>
        <w:t>have</w:t>
      </w:r>
      <w:r>
        <w:rPr>
          <w:spacing w:val="-3"/>
        </w:rPr>
        <w:t xml:space="preserve"> </w:t>
      </w:r>
      <w:r>
        <w:t>taken, even</w:t>
      </w:r>
      <w:r>
        <w:rPr>
          <w:spacing w:val="-2"/>
        </w:rPr>
        <w:t xml:space="preserve"> </w:t>
      </w:r>
      <w:r>
        <w:t>if</w:t>
      </w:r>
      <w:r>
        <w:rPr>
          <w:spacing w:val="-4"/>
        </w:rPr>
        <w:t xml:space="preserve"> </w:t>
      </w:r>
      <w:r>
        <w:t>it</w:t>
      </w:r>
      <w:r>
        <w:rPr>
          <w:spacing w:val="-3"/>
        </w:rPr>
        <w:t xml:space="preserve"> </w:t>
      </w:r>
      <w:r>
        <w:t>means</w:t>
      </w:r>
      <w:r>
        <w:rPr>
          <w:spacing w:val="-2"/>
        </w:rPr>
        <w:t xml:space="preserve"> </w:t>
      </w:r>
      <w:r>
        <w:t>impoverishing</w:t>
      </w:r>
      <w:r>
        <w:rPr>
          <w:spacing w:val="-4"/>
        </w:rPr>
        <w:t xml:space="preserve"> </w:t>
      </w:r>
      <w:r>
        <w:t>yourself, as Zaccheus did. All the sorrow and repentance in the world will not be enough. You cannot be forgiven, even if you are deeply sorry and repentant, if you do not restore what you have taken, if you are able to do so.</w:t>
      </w:r>
    </w:p>
    <w:p w14:paraId="48D61337" w14:textId="77777777" w:rsidR="00F7717E" w:rsidRDefault="00000000">
      <w:pPr>
        <w:pStyle w:val="a3"/>
        <w:spacing w:before="286" w:line="254" w:lineRule="auto"/>
        <w:ind w:right="475"/>
      </w:pPr>
      <w:r>
        <w:t>I don't think there has ever been a gospel minister who did not believe that it is absolutely necessary for salvation to make restitution. And this one reason should satisfy any person's conscience:</w:t>
      </w:r>
      <w:r>
        <w:rPr>
          <w:spacing w:val="28"/>
        </w:rPr>
        <w:t xml:space="preserve"> </w:t>
      </w:r>
      <w:r>
        <w:t>YOU</w:t>
      </w:r>
      <w:r>
        <w:rPr>
          <w:spacing w:val="27"/>
        </w:rPr>
        <w:t xml:space="preserve"> </w:t>
      </w:r>
      <w:r>
        <w:t>CANNOT</w:t>
      </w:r>
      <w:r>
        <w:rPr>
          <w:spacing w:val="29"/>
        </w:rPr>
        <w:t xml:space="preserve"> </w:t>
      </w:r>
      <w:r>
        <w:t>TRULY</w:t>
      </w:r>
      <w:r>
        <w:rPr>
          <w:spacing w:val="29"/>
        </w:rPr>
        <w:t xml:space="preserve"> </w:t>
      </w:r>
      <w:r>
        <w:t>REPENT</w:t>
      </w:r>
      <w:r>
        <w:rPr>
          <w:spacing w:val="25"/>
        </w:rPr>
        <w:t xml:space="preserve"> </w:t>
      </w:r>
      <w:r>
        <w:t>OF</w:t>
      </w:r>
      <w:r>
        <w:rPr>
          <w:spacing w:val="29"/>
        </w:rPr>
        <w:t xml:space="preserve"> </w:t>
      </w:r>
      <w:r>
        <w:t>A</w:t>
      </w:r>
      <w:r>
        <w:rPr>
          <w:spacing w:val="29"/>
        </w:rPr>
        <w:t xml:space="preserve"> </w:t>
      </w:r>
      <w:r>
        <w:t>SIN</w:t>
      </w:r>
      <w:r>
        <w:rPr>
          <w:spacing w:val="29"/>
        </w:rPr>
        <w:t xml:space="preserve"> </w:t>
      </w:r>
      <w:r>
        <w:t>AND</w:t>
      </w:r>
      <w:r>
        <w:rPr>
          <w:spacing w:val="27"/>
        </w:rPr>
        <w:t xml:space="preserve"> </w:t>
      </w:r>
      <w:r>
        <w:t>STILL</w:t>
      </w:r>
    </w:p>
    <w:p w14:paraId="57AC0304" w14:textId="77777777" w:rsidR="00F7717E" w:rsidRDefault="00000000">
      <w:pPr>
        <w:pStyle w:val="a3"/>
        <w:spacing w:before="0" w:line="254" w:lineRule="auto"/>
        <w:ind w:right="478"/>
      </w:pPr>
      <w:r>
        <w:t>WILLFULLY CONTINUE IN IT! If you do not restore what you have taken, you are willfully continuing in that sin. Why? Because you are not only harming the person you wronged in the first place, but you are also continuing to harm them as long as you keep what you have taken. If you are able to make restitution but refuse to do so, simply because you are reluctant to part with your money or possessions, you are willfully continuing in the sin. No man or woman can truly repent of a sin and yet willfully persist in that sin. What a foolish desire it is to obtain the things of this world in a way that you will have to undo, and that will bring you shame.</w:t>
      </w:r>
    </w:p>
    <w:p w14:paraId="7CFC88B7" w14:textId="77777777" w:rsidR="00F7717E" w:rsidRDefault="00000000">
      <w:pPr>
        <w:pStyle w:val="a3"/>
        <w:spacing w:before="274" w:line="254" w:lineRule="auto"/>
        <w:ind w:right="475"/>
      </w:pPr>
      <w:r>
        <w:t>Oh, consider how foolish it is! You deceitful servants who waste what you have stolen on your lusts, and then when you come to your senses, you must restore what you have taken, and it may require giving back a significant portion of your estate as restitution. It must be done, there's no way around it. Therefore, what a foolish desire it is to be so fixated on earthly things that you obtain them through deceitful means.</w:t>
      </w:r>
    </w:p>
    <w:p w14:paraId="7F15D3A1" w14:textId="77777777" w:rsidR="00F7717E" w:rsidRDefault="00000000">
      <w:pPr>
        <w:pStyle w:val="a3"/>
        <w:spacing w:before="288" w:line="254" w:lineRule="auto"/>
        <w:ind w:right="481"/>
      </w:pPr>
      <w:r>
        <w:t>When people are too focused on earthly things, they may lose the enjoyment of those things before they even possess them. For instance, if someone is overly concerned and attached to something on earth, they may become burdened with guilt. Then, even if God grants</w:t>
      </w:r>
      <w:r>
        <w:rPr>
          <w:spacing w:val="38"/>
        </w:rPr>
        <w:t xml:space="preserve"> </w:t>
      </w:r>
      <w:r>
        <w:t>them</w:t>
      </w:r>
      <w:r>
        <w:rPr>
          <w:spacing w:val="40"/>
        </w:rPr>
        <w:t xml:space="preserve"> </w:t>
      </w:r>
      <w:r>
        <w:t>that</w:t>
      </w:r>
      <w:r>
        <w:rPr>
          <w:spacing w:val="37"/>
        </w:rPr>
        <w:t xml:space="preserve"> </w:t>
      </w:r>
      <w:r>
        <w:t>earthly</w:t>
      </w:r>
      <w:r>
        <w:rPr>
          <w:spacing w:val="39"/>
        </w:rPr>
        <w:t xml:space="preserve"> </w:t>
      </w:r>
      <w:r>
        <w:t>thing,</w:t>
      </w:r>
      <w:r>
        <w:rPr>
          <w:spacing w:val="36"/>
        </w:rPr>
        <w:t xml:space="preserve"> </w:t>
      </w:r>
      <w:r>
        <w:t>their</w:t>
      </w:r>
      <w:r>
        <w:rPr>
          <w:spacing w:val="37"/>
        </w:rPr>
        <w:t xml:space="preserve"> </w:t>
      </w:r>
      <w:r>
        <w:t>conscience</w:t>
      </w:r>
      <w:r>
        <w:rPr>
          <w:spacing w:val="39"/>
        </w:rPr>
        <w:t xml:space="preserve"> </w:t>
      </w:r>
      <w:r>
        <w:t>may</w:t>
      </w:r>
      <w:r>
        <w:rPr>
          <w:spacing w:val="36"/>
        </w:rPr>
        <w:t xml:space="preserve"> </w:t>
      </w:r>
      <w:r>
        <w:t>trouble</w:t>
      </w:r>
      <w:r>
        <w:rPr>
          <w:spacing w:val="39"/>
        </w:rPr>
        <w:t xml:space="preserve"> </w:t>
      </w:r>
      <w:r>
        <w:t>them,</w:t>
      </w:r>
    </w:p>
    <w:p w14:paraId="0364D123" w14:textId="77777777" w:rsidR="00F7717E" w:rsidRDefault="00F7717E">
      <w:pPr>
        <w:spacing w:line="254" w:lineRule="auto"/>
        <w:sectPr w:rsidR="00F7717E">
          <w:pgSz w:w="12240" w:h="15840"/>
          <w:pgMar w:top="1360" w:right="1060" w:bottom="280" w:left="1320" w:header="720" w:footer="720" w:gutter="0"/>
          <w:cols w:space="720"/>
        </w:sectPr>
      </w:pPr>
    </w:p>
    <w:p w14:paraId="4DB7D2C1" w14:textId="77777777" w:rsidR="00F7717E" w:rsidRDefault="00000000">
      <w:pPr>
        <w:pStyle w:val="a3"/>
        <w:spacing w:line="254" w:lineRule="auto"/>
        <w:ind w:right="477"/>
      </w:pPr>
      <w:r>
        <w:lastRenderedPageBreak/>
        <w:t>thinking, "I have this thing now, but did I receive it with God's blessing? I possess it, but I obtained it through my troubling thoughts, cares, and affections. I cannot say that it comes from God's love, but rather I fear that I received it in</w:t>
      </w:r>
      <w:r>
        <w:rPr>
          <w:spacing w:val="-1"/>
        </w:rPr>
        <w:t xml:space="preserve"> </w:t>
      </w:r>
      <w:r>
        <w:t>His anger, because of how I acquired it."</w:t>
      </w:r>
    </w:p>
    <w:p w14:paraId="201D01F1" w14:textId="77777777" w:rsidR="00F7717E" w:rsidRDefault="00000000">
      <w:pPr>
        <w:pStyle w:val="a3"/>
        <w:spacing w:before="291" w:line="254" w:lineRule="auto"/>
        <w:ind w:right="474"/>
      </w:pPr>
      <w:r>
        <w:t>Thus,</w:t>
      </w:r>
      <w:r>
        <w:rPr>
          <w:spacing w:val="-1"/>
        </w:rPr>
        <w:t xml:space="preserve"> </w:t>
      </w:r>
      <w:r>
        <w:t>all the joy and</w:t>
      </w:r>
      <w:r>
        <w:rPr>
          <w:spacing w:val="-1"/>
        </w:rPr>
        <w:t xml:space="preserve"> </w:t>
      </w:r>
      <w:r>
        <w:t>comfort that could have been experienced is</w:t>
      </w:r>
      <w:r>
        <w:rPr>
          <w:spacing w:val="-1"/>
        </w:rPr>
        <w:t xml:space="preserve"> </w:t>
      </w:r>
      <w:r>
        <w:t>lost because of the wrong attitude towards it. If that comfort had come from God's</w:t>
      </w:r>
      <w:r>
        <w:rPr>
          <w:spacing w:val="-2"/>
        </w:rPr>
        <w:t xml:space="preserve"> </w:t>
      </w:r>
      <w:r>
        <w:t>providence,</w:t>
      </w:r>
      <w:r>
        <w:rPr>
          <w:spacing w:val="-2"/>
        </w:rPr>
        <w:t xml:space="preserve"> </w:t>
      </w:r>
      <w:r>
        <w:t>and</w:t>
      </w:r>
      <w:r>
        <w:rPr>
          <w:spacing w:val="-2"/>
        </w:rPr>
        <w:t xml:space="preserve"> </w:t>
      </w:r>
      <w:r>
        <w:t>if</w:t>
      </w:r>
      <w:r>
        <w:rPr>
          <w:spacing w:val="-2"/>
        </w:rPr>
        <w:t xml:space="preserve"> </w:t>
      </w:r>
      <w:r>
        <w:t>they</w:t>
      </w:r>
      <w:r>
        <w:rPr>
          <w:spacing w:val="-1"/>
        </w:rPr>
        <w:t xml:space="preserve"> </w:t>
      </w:r>
      <w:r>
        <w:t>had</w:t>
      </w:r>
      <w:r>
        <w:rPr>
          <w:spacing w:val="-2"/>
        </w:rPr>
        <w:t xml:space="preserve"> </w:t>
      </w:r>
      <w:r>
        <w:t>submitted themselves to</w:t>
      </w:r>
      <w:r>
        <w:rPr>
          <w:spacing w:val="-1"/>
        </w:rPr>
        <w:t xml:space="preserve"> </w:t>
      </w:r>
      <w:r>
        <w:t>God, they could</w:t>
      </w:r>
      <w:r>
        <w:rPr>
          <w:spacing w:val="-1"/>
        </w:rPr>
        <w:t xml:space="preserve"> </w:t>
      </w:r>
      <w:r>
        <w:t>have experienced much</w:t>
      </w:r>
      <w:r>
        <w:rPr>
          <w:spacing w:val="-1"/>
        </w:rPr>
        <w:t xml:space="preserve"> </w:t>
      </w:r>
      <w:r>
        <w:t>joy and</w:t>
      </w:r>
      <w:r>
        <w:rPr>
          <w:spacing w:val="-1"/>
        </w:rPr>
        <w:t xml:space="preserve"> </w:t>
      </w:r>
      <w:r>
        <w:t>praised Him</w:t>
      </w:r>
      <w:r>
        <w:rPr>
          <w:spacing w:val="-2"/>
        </w:rPr>
        <w:t xml:space="preserve"> </w:t>
      </w:r>
      <w:r>
        <w:t>for it,</w:t>
      </w:r>
      <w:r>
        <w:rPr>
          <w:spacing w:val="-1"/>
        </w:rPr>
        <w:t xml:space="preserve"> </w:t>
      </w:r>
      <w:r>
        <w:t>saying, "The Lord has blessed me in my business. I have received it through God's love." However, because their hearts were attached to earthly things, when they receive them, they find no comfort in it. The pleasure of that thing is lost before they even possess it because they have spent so much effort on acquiring it. When a person finally acquires something, and after getting it, they realize that it has cost them more than it's worth, the comfort of it has already vanished.</w:t>
      </w:r>
    </w:p>
    <w:p w14:paraId="13E04D80" w14:textId="77777777" w:rsidR="00F7717E" w:rsidRDefault="00000000">
      <w:pPr>
        <w:pStyle w:val="a3"/>
        <w:spacing w:before="278" w:line="254" w:lineRule="auto"/>
        <w:ind w:right="332"/>
        <w:jc w:val="left"/>
      </w:pPr>
      <w:r>
        <w:t>THE EIGHTH EVIL. Earthly-mindedness is the root of apostasy. Let me give you one Scripture and compare it with another. II Timothy</w:t>
      </w:r>
      <w:r>
        <w:rPr>
          <w:spacing w:val="80"/>
        </w:rPr>
        <w:t xml:space="preserve"> </w:t>
      </w:r>
      <w:r>
        <w:t>4:10</w:t>
      </w:r>
      <w:r>
        <w:rPr>
          <w:spacing w:val="40"/>
        </w:rPr>
        <w:t xml:space="preserve"> </w:t>
      </w:r>
      <w:r>
        <w:t>is</w:t>
      </w:r>
      <w:r>
        <w:rPr>
          <w:spacing w:val="40"/>
        </w:rPr>
        <w:t xml:space="preserve"> </w:t>
      </w:r>
      <w:r>
        <w:t>a</w:t>
      </w:r>
      <w:r>
        <w:rPr>
          <w:spacing w:val="40"/>
        </w:rPr>
        <w:t xml:space="preserve"> </w:t>
      </w:r>
      <w:r>
        <w:t>notable</w:t>
      </w:r>
      <w:r>
        <w:rPr>
          <w:spacing w:val="40"/>
        </w:rPr>
        <w:t xml:space="preserve"> </w:t>
      </w:r>
      <w:r>
        <w:t>text</w:t>
      </w:r>
      <w:r>
        <w:rPr>
          <w:spacing w:val="40"/>
        </w:rPr>
        <w:t xml:space="preserve"> </w:t>
      </w:r>
      <w:r>
        <w:t>that</w:t>
      </w:r>
      <w:r>
        <w:rPr>
          <w:spacing w:val="40"/>
        </w:rPr>
        <w:t xml:space="preserve"> </w:t>
      </w:r>
      <w:r>
        <w:t>shows</w:t>
      </w:r>
      <w:r>
        <w:rPr>
          <w:spacing w:val="40"/>
        </w:rPr>
        <w:t xml:space="preserve"> </w:t>
      </w:r>
      <w:r>
        <w:t>how</w:t>
      </w:r>
      <w:r>
        <w:rPr>
          <w:spacing w:val="40"/>
        </w:rPr>
        <w:t xml:space="preserve"> </w:t>
      </w:r>
      <w:r>
        <w:t>earthly-mindedness</w:t>
      </w:r>
      <w:r>
        <w:rPr>
          <w:spacing w:val="40"/>
        </w:rPr>
        <w:t xml:space="preserve"> </w:t>
      </w:r>
      <w:r>
        <w:t>leads</w:t>
      </w:r>
      <w:r>
        <w:rPr>
          <w:spacing w:val="40"/>
        </w:rPr>
        <w:t xml:space="preserve"> </w:t>
      </w:r>
      <w:r>
        <w:t>to apostasy.</w:t>
      </w:r>
      <w:r>
        <w:rPr>
          <w:spacing w:val="40"/>
        </w:rPr>
        <w:t xml:space="preserve"> </w:t>
      </w:r>
      <w:r>
        <w:t>It's</w:t>
      </w:r>
      <w:r>
        <w:rPr>
          <w:spacing w:val="40"/>
        </w:rPr>
        <w:t xml:space="preserve"> </w:t>
      </w:r>
      <w:r>
        <w:t>the</w:t>
      </w:r>
      <w:r>
        <w:rPr>
          <w:spacing w:val="40"/>
        </w:rPr>
        <w:t xml:space="preserve"> </w:t>
      </w:r>
      <w:r>
        <w:t>example</w:t>
      </w:r>
      <w:r>
        <w:rPr>
          <w:spacing w:val="40"/>
        </w:rPr>
        <w:t xml:space="preserve"> </w:t>
      </w:r>
      <w:r>
        <w:t>of</w:t>
      </w:r>
      <w:r>
        <w:rPr>
          <w:spacing w:val="40"/>
        </w:rPr>
        <w:t xml:space="preserve"> </w:t>
      </w:r>
      <w:r>
        <w:t>Demas.</w:t>
      </w:r>
      <w:r>
        <w:rPr>
          <w:spacing w:val="40"/>
        </w:rPr>
        <w:t xml:space="preserve"> </w:t>
      </w:r>
      <w:r>
        <w:t>The</w:t>
      </w:r>
      <w:r>
        <w:rPr>
          <w:spacing w:val="40"/>
        </w:rPr>
        <w:t xml:space="preserve"> </w:t>
      </w:r>
      <w:r>
        <w:t>Apostle</w:t>
      </w:r>
      <w:r>
        <w:rPr>
          <w:spacing w:val="40"/>
        </w:rPr>
        <w:t xml:space="preserve"> </w:t>
      </w:r>
      <w:r>
        <w:t>said</w:t>
      </w:r>
      <w:r>
        <w:rPr>
          <w:spacing w:val="40"/>
        </w:rPr>
        <w:t xml:space="preserve"> </w:t>
      </w:r>
      <w:r>
        <w:t>that</w:t>
      </w:r>
      <w:r>
        <w:rPr>
          <w:spacing w:val="40"/>
        </w:rPr>
        <w:t xml:space="preserve"> </w:t>
      </w:r>
      <w:r>
        <w:t>Demas had</w:t>
      </w:r>
      <w:r>
        <w:rPr>
          <w:spacing w:val="40"/>
        </w:rPr>
        <w:t xml:space="preserve"> </w:t>
      </w:r>
      <w:r>
        <w:t>forsaken</w:t>
      </w:r>
      <w:r>
        <w:rPr>
          <w:spacing w:val="40"/>
        </w:rPr>
        <w:t xml:space="preserve"> </w:t>
      </w:r>
      <w:r>
        <w:t>him. What</w:t>
      </w:r>
      <w:r>
        <w:rPr>
          <w:spacing w:val="40"/>
        </w:rPr>
        <w:t xml:space="preserve"> </w:t>
      </w:r>
      <w:r>
        <w:t>was</w:t>
      </w:r>
      <w:r>
        <w:rPr>
          <w:spacing w:val="40"/>
        </w:rPr>
        <w:t xml:space="preserve"> </w:t>
      </w:r>
      <w:r>
        <w:t>the matter?</w:t>
      </w:r>
      <w:r>
        <w:rPr>
          <w:spacing w:val="40"/>
        </w:rPr>
        <w:t xml:space="preserve"> </w:t>
      </w:r>
      <w:r>
        <w:t>Demas</w:t>
      </w:r>
      <w:r>
        <w:rPr>
          <w:spacing w:val="40"/>
        </w:rPr>
        <w:t xml:space="preserve"> </w:t>
      </w:r>
      <w:r>
        <w:t>loved</w:t>
      </w:r>
      <w:r>
        <w:rPr>
          <w:spacing w:val="40"/>
        </w:rPr>
        <w:t xml:space="preserve"> </w:t>
      </w:r>
      <w:r>
        <w:t>this</w:t>
      </w:r>
      <w:r>
        <w:rPr>
          <w:spacing w:val="40"/>
        </w:rPr>
        <w:t xml:space="preserve"> </w:t>
      </w:r>
      <w:r>
        <w:t>present world, which made him an apostate. But what was Demas before this? Compare</w:t>
      </w:r>
      <w:r>
        <w:rPr>
          <w:spacing w:val="40"/>
        </w:rPr>
        <w:t xml:space="preserve"> </w:t>
      </w:r>
      <w:r>
        <w:t>this</w:t>
      </w:r>
      <w:r>
        <w:rPr>
          <w:spacing w:val="40"/>
        </w:rPr>
        <w:t xml:space="preserve"> </w:t>
      </w:r>
      <w:r>
        <w:t>Scripture</w:t>
      </w:r>
      <w:r>
        <w:rPr>
          <w:spacing w:val="40"/>
        </w:rPr>
        <w:t xml:space="preserve"> </w:t>
      </w:r>
      <w:r>
        <w:t>with</w:t>
      </w:r>
      <w:r>
        <w:rPr>
          <w:spacing w:val="40"/>
        </w:rPr>
        <w:t xml:space="preserve"> </w:t>
      </w:r>
      <w:r>
        <w:t>the</w:t>
      </w:r>
      <w:r>
        <w:rPr>
          <w:spacing w:val="40"/>
        </w:rPr>
        <w:t xml:space="preserve"> </w:t>
      </w:r>
      <w:r>
        <w:t>Epistle</w:t>
      </w:r>
      <w:r>
        <w:rPr>
          <w:spacing w:val="40"/>
        </w:rPr>
        <w:t xml:space="preserve"> </w:t>
      </w:r>
      <w:r>
        <w:t>to</w:t>
      </w:r>
      <w:r>
        <w:rPr>
          <w:spacing w:val="40"/>
        </w:rPr>
        <w:t xml:space="preserve"> </w:t>
      </w:r>
      <w:r>
        <w:t>the</w:t>
      </w:r>
      <w:r>
        <w:rPr>
          <w:spacing w:val="40"/>
        </w:rPr>
        <w:t xml:space="preserve"> </w:t>
      </w:r>
      <w:r>
        <w:t>Colossians,</w:t>
      </w:r>
      <w:r>
        <w:rPr>
          <w:spacing w:val="40"/>
        </w:rPr>
        <w:t xml:space="preserve"> </w:t>
      </w:r>
      <w:r>
        <w:t>and</w:t>
      </w:r>
      <w:r>
        <w:rPr>
          <w:spacing w:val="40"/>
        </w:rPr>
        <w:t xml:space="preserve"> </w:t>
      </w:r>
      <w:r>
        <w:t>you will see what he was before. He was an ardent disciple of Paul's, and the</w:t>
      </w:r>
      <w:r>
        <w:rPr>
          <w:spacing w:val="40"/>
        </w:rPr>
        <w:t xml:space="preserve"> </w:t>
      </w:r>
      <w:r>
        <w:t>Apostle</w:t>
      </w:r>
      <w:r>
        <w:rPr>
          <w:spacing w:val="40"/>
        </w:rPr>
        <w:t xml:space="preserve"> </w:t>
      </w:r>
      <w:r>
        <w:t>held</w:t>
      </w:r>
      <w:r>
        <w:rPr>
          <w:spacing w:val="40"/>
        </w:rPr>
        <w:t xml:space="preserve"> </w:t>
      </w:r>
      <w:r>
        <w:t>him</w:t>
      </w:r>
      <w:r>
        <w:rPr>
          <w:spacing w:val="40"/>
        </w:rPr>
        <w:t xml:space="preserve"> </w:t>
      </w:r>
      <w:r>
        <w:t>in</w:t>
      </w:r>
      <w:r>
        <w:rPr>
          <w:spacing w:val="40"/>
        </w:rPr>
        <w:t xml:space="preserve"> </w:t>
      </w:r>
      <w:r>
        <w:t>high</w:t>
      </w:r>
      <w:r>
        <w:rPr>
          <w:spacing w:val="40"/>
        </w:rPr>
        <w:t xml:space="preserve"> </w:t>
      </w:r>
      <w:r>
        <w:t>esteem.</w:t>
      </w:r>
      <w:r>
        <w:rPr>
          <w:spacing w:val="40"/>
        </w:rPr>
        <w:t xml:space="preserve"> </w:t>
      </w:r>
      <w:r>
        <w:t>Read</w:t>
      </w:r>
      <w:r>
        <w:rPr>
          <w:spacing w:val="40"/>
        </w:rPr>
        <w:t xml:space="preserve"> </w:t>
      </w:r>
      <w:r>
        <w:t>Colossians</w:t>
      </w:r>
      <w:r>
        <w:rPr>
          <w:spacing w:val="40"/>
        </w:rPr>
        <w:t xml:space="preserve"> </w:t>
      </w:r>
      <w:r>
        <w:t>4:14,</w:t>
      </w:r>
      <w:r>
        <w:rPr>
          <w:spacing w:val="40"/>
        </w:rPr>
        <w:t xml:space="preserve"> </w:t>
      </w:r>
      <w:r>
        <w:t>where Paul</w:t>
      </w:r>
      <w:r>
        <w:rPr>
          <w:spacing w:val="80"/>
        </w:rPr>
        <w:t xml:space="preserve"> </w:t>
      </w:r>
      <w:r>
        <w:t>was</w:t>
      </w:r>
      <w:r>
        <w:rPr>
          <w:spacing w:val="80"/>
        </w:rPr>
        <w:t xml:space="preserve"> </w:t>
      </w:r>
      <w:r>
        <w:t>directed</w:t>
      </w:r>
      <w:r>
        <w:rPr>
          <w:spacing w:val="80"/>
        </w:rPr>
        <w:t xml:space="preserve"> </w:t>
      </w:r>
      <w:r>
        <w:t>by</w:t>
      </w:r>
      <w:r>
        <w:rPr>
          <w:spacing w:val="80"/>
        </w:rPr>
        <w:t xml:space="preserve"> </w:t>
      </w:r>
      <w:r>
        <w:t>the</w:t>
      </w:r>
      <w:r>
        <w:rPr>
          <w:spacing w:val="80"/>
        </w:rPr>
        <w:t xml:space="preserve"> </w:t>
      </w:r>
      <w:r>
        <w:t>Holy</w:t>
      </w:r>
      <w:r>
        <w:rPr>
          <w:spacing w:val="80"/>
        </w:rPr>
        <w:t xml:space="preserve"> </w:t>
      </w:r>
      <w:r>
        <w:t>Ghost</w:t>
      </w:r>
      <w:r>
        <w:rPr>
          <w:spacing w:val="80"/>
        </w:rPr>
        <w:t xml:space="preserve"> </w:t>
      </w:r>
      <w:r>
        <w:t>to</w:t>
      </w:r>
      <w:r>
        <w:rPr>
          <w:spacing w:val="80"/>
        </w:rPr>
        <w:t xml:space="preserve"> </w:t>
      </w:r>
      <w:r>
        <w:t>say,</w:t>
      </w:r>
      <w:r>
        <w:rPr>
          <w:spacing w:val="80"/>
        </w:rPr>
        <w:t xml:space="preserve"> </w:t>
      </w:r>
      <w:r>
        <w:t>"Luke,</w:t>
      </w:r>
      <w:r>
        <w:rPr>
          <w:spacing w:val="80"/>
        </w:rPr>
        <w:t xml:space="preserve"> </w:t>
      </w:r>
      <w:r>
        <w:t>the</w:t>
      </w:r>
      <w:r>
        <w:rPr>
          <w:spacing w:val="80"/>
        </w:rPr>
        <w:t xml:space="preserve"> </w:t>
      </w:r>
      <w:r>
        <w:t>beloved physician, and Demas greet you." Here, Paul ranks Demas among the famous professors of religion. When we write to our friends and say, "So-and-so</w:t>
      </w:r>
      <w:r>
        <w:rPr>
          <w:spacing w:val="40"/>
        </w:rPr>
        <w:t xml:space="preserve"> </w:t>
      </w:r>
      <w:r>
        <w:t>commends themselves to</w:t>
      </w:r>
      <w:r>
        <w:rPr>
          <w:spacing w:val="40"/>
        </w:rPr>
        <w:t xml:space="preserve"> </w:t>
      </w:r>
      <w:r>
        <w:t>you," we usually do</w:t>
      </w:r>
      <w:r>
        <w:rPr>
          <w:spacing w:val="40"/>
        </w:rPr>
        <w:t xml:space="preserve"> </w:t>
      </w:r>
      <w:r>
        <w:t>not name them unless they are good friends.</w:t>
      </w:r>
    </w:p>
    <w:p w14:paraId="1F09DDE6" w14:textId="77777777" w:rsidR="00F7717E" w:rsidRDefault="00000000">
      <w:pPr>
        <w:pStyle w:val="a3"/>
        <w:spacing w:before="274" w:line="254" w:lineRule="auto"/>
        <w:ind w:right="477"/>
      </w:pPr>
      <w:r>
        <w:t>Interpreters think it was the same Demas, and the word gives some ground for this. In Timothy, you find that he names Luke there, too. It</w:t>
      </w:r>
      <w:r>
        <w:rPr>
          <w:spacing w:val="80"/>
        </w:rPr>
        <w:t xml:space="preserve"> </w:t>
      </w:r>
      <w:r>
        <w:t>seems</w:t>
      </w:r>
      <w:r>
        <w:rPr>
          <w:spacing w:val="80"/>
        </w:rPr>
        <w:t xml:space="preserve"> </w:t>
      </w:r>
      <w:r>
        <w:t>that</w:t>
      </w:r>
      <w:r>
        <w:rPr>
          <w:spacing w:val="80"/>
        </w:rPr>
        <w:t xml:space="preserve"> </w:t>
      </w:r>
      <w:r>
        <w:t>Demas</w:t>
      </w:r>
      <w:r>
        <w:rPr>
          <w:spacing w:val="80"/>
        </w:rPr>
        <w:t xml:space="preserve"> </w:t>
      </w:r>
      <w:r>
        <w:t>and</w:t>
      </w:r>
      <w:r>
        <w:rPr>
          <w:spacing w:val="80"/>
        </w:rPr>
        <w:t xml:space="preserve"> </w:t>
      </w:r>
      <w:r>
        <w:t>Luke</w:t>
      </w:r>
      <w:r>
        <w:rPr>
          <w:spacing w:val="80"/>
        </w:rPr>
        <w:t xml:space="preserve"> </w:t>
      </w:r>
      <w:r>
        <w:t>were</w:t>
      </w:r>
      <w:r>
        <w:rPr>
          <w:spacing w:val="80"/>
        </w:rPr>
        <w:t xml:space="preserve"> </w:t>
      </w:r>
      <w:r>
        <w:t>two</w:t>
      </w:r>
      <w:r>
        <w:rPr>
          <w:spacing w:val="80"/>
        </w:rPr>
        <w:t xml:space="preserve"> </w:t>
      </w:r>
      <w:r>
        <w:t>great</w:t>
      </w:r>
      <w:r>
        <w:rPr>
          <w:spacing w:val="80"/>
        </w:rPr>
        <w:t xml:space="preserve"> </w:t>
      </w:r>
      <w:r>
        <w:t>associates.</w:t>
      </w:r>
      <w:r>
        <w:rPr>
          <w:spacing w:val="80"/>
        </w:rPr>
        <w:t xml:space="preserve"> </w:t>
      </w:r>
      <w:r>
        <w:t>Paul</w:t>
      </w:r>
    </w:p>
    <w:p w14:paraId="58929573" w14:textId="77777777" w:rsidR="00F7717E" w:rsidRDefault="00F7717E">
      <w:pPr>
        <w:spacing w:line="254" w:lineRule="auto"/>
        <w:sectPr w:rsidR="00F7717E">
          <w:pgSz w:w="12240" w:h="15840"/>
          <w:pgMar w:top="1360" w:right="1060" w:bottom="280" w:left="1320" w:header="720" w:footer="720" w:gutter="0"/>
          <w:cols w:space="720"/>
        </w:sectPr>
      </w:pPr>
    </w:p>
    <w:p w14:paraId="0A7C2EE7" w14:textId="77777777" w:rsidR="00F7717E" w:rsidRDefault="00000000">
      <w:pPr>
        <w:pStyle w:val="a3"/>
        <w:spacing w:line="254" w:lineRule="auto"/>
        <w:ind w:right="474"/>
      </w:pPr>
      <w:r>
        <w:lastRenderedPageBreak/>
        <w:t>mentions them together. When Demas had forsaken him, Luke still rode with him, and when Paul sends the greetings of Luke, the beloved</w:t>
      </w:r>
      <w:r>
        <w:rPr>
          <w:spacing w:val="-1"/>
        </w:rPr>
        <w:t xml:space="preserve"> </w:t>
      </w:r>
      <w:r>
        <w:t>physician,</w:t>
      </w:r>
      <w:r>
        <w:rPr>
          <w:spacing w:val="-1"/>
        </w:rPr>
        <w:t xml:space="preserve"> </w:t>
      </w:r>
      <w:r>
        <w:t>he also sends the greetings of Demas.</w:t>
      </w:r>
      <w:r>
        <w:rPr>
          <w:spacing w:val="-1"/>
        </w:rPr>
        <w:t xml:space="preserve"> </w:t>
      </w:r>
      <w:r>
        <w:t>But one was truly godly and, whatever sufferings Paul met with, one cleaved to him and would not forsake him. But when Paul began to suffer, Demas thought, "There's no thriving for me if I follow this</w:t>
      </w:r>
      <w:r>
        <w:rPr>
          <w:spacing w:val="80"/>
        </w:rPr>
        <w:t xml:space="preserve"> </w:t>
      </w:r>
      <w:r>
        <w:t xml:space="preserve">persecuted Apostle." Demas would have no more of Paul; he thanked him for his company and departed from him. He has forsaken me. Why? He has embraced this present world. Another note: though he was an ardent professor, Paul's heart was not very affectionate towards him, for he said, "Luke, the beloved physician, and Demas greet you." He did not say "the beloved Demas." It's true, Demas was an ardent professor, and he seemed to wear a cloak of religion, yet Paul was directed by the Holy Ghost only to speak of him as a </w:t>
      </w:r>
      <w:r>
        <w:rPr>
          <w:spacing w:val="-2"/>
        </w:rPr>
        <w:t>professor.</w:t>
      </w:r>
    </w:p>
    <w:p w14:paraId="59200A64" w14:textId="77777777" w:rsidR="00F7717E" w:rsidRDefault="00000000">
      <w:pPr>
        <w:pStyle w:val="a3"/>
        <w:spacing w:before="273" w:line="254" w:lineRule="auto"/>
        <w:ind w:right="474"/>
      </w:pPr>
      <w:r>
        <w:t>The Holy Spirit directs Paul to speak of two companions, giving one the</w:t>
      </w:r>
      <w:r>
        <w:rPr>
          <w:spacing w:val="-3"/>
        </w:rPr>
        <w:t xml:space="preserve"> </w:t>
      </w:r>
      <w:r>
        <w:t>epithet "beloved"</w:t>
      </w:r>
      <w:r>
        <w:rPr>
          <w:spacing w:val="-1"/>
        </w:rPr>
        <w:t xml:space="preserve"> </w:t>
      </w:r>
      <w:r>
        <w:t>while</w:t>
      </w:r>
      <w:r>
        <w:rPr>
          <w:spacing w:val="-3"/>
        </w:rPr>
        <w:t xml:space="preserve"> </w:t>
      </w:r>
      <w:r>
        <w:t>only</w:t>
      </w:r>
      <w:r>
        <w:rPr>
          <w:spacing w:val="-4"/>
        </w:rPr>
        <w:t xml:space="preserve"> </w:t>
      </w:r>
      <w:r>
        <w:t>naming</w:t>
      </w:r>
      <w:r>
        <w:rPr>
          <w:spacing w:val="-2"/>
        </w:rPr>
        <w:t xml:space="preserve"> </w:t>
      </w:r>
      <w:r>
        <w:t>the</w:t>
      </w:r>
      <w:r>
        <w:rPr>
          <w:spacing w:val="-3"/>
        </w:rPr>
        <w:t xml:space="preserve"> </w:t>
      </w:r>
      <w:r>
        <w:t>other. Both</w:t>
      </w:r>
      <w:r>
        <w:rPr>
          <w:spacing w:val="-4"/>
        </w:rPr>
        <w:t xml:space="preserve"> </w:t>
      </w:r>
      <w:r>
        <w:t>men are</w:t>
      </w:r>
      <w:r>
        <w:rPr>
          <w:spacing w:val="-1"/>
        </w:rPr>
        <w:t xml:space="preserve"> </w:t>
      </w:r>
      <w:r>
        <w:t>very enthusiastic and companions together, but those who are godly, old disciples can favour one more than the other. They are both professors, and both have excellent parts and gifts, yet there is more spirituality and greater experiences in one than in the other, for it appears that there was more in Luke than in Demas. Your earthly- minded men afterwards prove to be apostates. Usually, before their grand apostasy, they manifest some deadness and waywardness of spirit towards that which is good. Yes, their spirits reveal them to be earthly spirits. They are fixated on the world.</w:t>
      </w:r>
    </w:p>
    <w:p w14:paraId="3D3B7A31" w14:textId="77777777" w:rsidR="00F7717E" w:rsidRDefault="00000000">
      <w:pPr>
        <w:pStyle w:val="a3"/>
        <w:spacing w:before="278" w:line="254" w:lineRule="auto"/>
        <w:ind w:right="473"/>
      </w:pPr>
      <w:r>
        <w:t>Before a person dies, their breath will smell very earthy. You might say, "Oh, such a person cannot live, their breath is so earthy!" So it is with those who are great professors of religion. Those who have an intimate acquaintance with them before they apostatize smell their breath to be earthly in their duties, in their conversations. Oh, be careful of being earthly-minded, lest it be the root of apostasy. This may be written on an apostate's grave, "THIS WAS AN EARTHLY- MINDED</w:t>
      </w:r>
      <w:r>
        <w:rPr>
          <w:spacing w:val="31"/>
        </w:rPr>
        <w:t xml:space="preserve"> </w:t>
      </w:r>
      <w:r>
        <w:t>MAN</w:t>
      </w:r>
      <w:r>
        <w:rPr>
          <w:spacing w:val="30"/>
        </w:rPr>
        <w:t xml:space="preserve"> </w:t>
      </w:r>
      <w:r>
        <w:t>OR</w:t>
      </w:r>
      <w:r>
        <w:rPr>
          <w:spacing w:val="32"/>
        </w:rPr>
        <w:t xml:space="preserve"> </w:t>
      </w:r>
      <w:r>
        <w:t>WOMAN</w:t>
      </w:r>
      <w:r>
        <w:rPr>
          <w:spacing w:val="30"/>
        </w:rPr>
        <w:t xml:space="preserve"> </w:t>
      </w:r>
      <w:r>
        <w:t>IN</w:t>
      </w:r>
      <w:r>
        <w:rPr>
          <w:spacing w:val="32"/>
        </w:rPr>
        <w:t xml:space="preserve"> </w:t>
      </w:r>
      <w:r>
        <w:t>SPITE</w:t>
      </w:r>
      <w:r>
        <w:rPr>
          <w:spacing w:val="33"/>
        </w:rPr>
        <w:t xml:space="preserve"> </w:t>
      </w:r>
      <w:r>
        <w:t>OF</w:t>
      </w:r>
      <w:r>
        <w:rPr>
          <w:spacing w:val="30"/>
        </w:rPr>
        <w:t xml:space="preserve"> </w:t>
      </w:r>
      <w:r>
        <w:t>THEIR</w:t>
      </w:r>
      <w:r>
        <w:rPr>
          <w:spacing w:val="30"/>
        </w:rPr>
        <w:t xml:space="preserve"> </w:t>
      </w:r>
      <w:r>
        <w:t>PROFESSION."</w:t>
      </w:r>
    </w:p>
    <w:p w14:paraId="2DCB77CD" w14:textId="77777777" w:rsidR="00F7717E" w:rsidRDefault="00F7717E">
      <w:pPr>
        <w:spacing w:line="254" w:lineRule="auto"/>
        <w:sectPr w:rsidR="00F7717E">
          <w:pgSz w:w="12240" w:h="15840"/>
          <w:pgMar w:top="1360" w:right="1060" w:bottom="280" w:left="1320" w:header="720" w:footer="720" w:gutter="0"/>
          <w:cols w:space="720"/>
        </w:sectPr>
      </w:pPr>
    </w:p>
    <w:p w14:paraId="71BFD0AE" w14:textId="77777777" w:rsidR="00F7717E" w:rsidRDefault="00000000">
      <w:pPr>
        <w:pStyle w:val="a3"/>
        <w:spacing w:line="254" w:lineRule="auto"/>
        <w:ind w:right="483"/>
      </w:pPr>
      <w:r>
        <w:lastRenderedPageBreak/>
        <w:t>And hence it is that they fell from the truth in times of danger. When they were put to the test, they were base backsliders from God and His truth.</w:t>
      </w:r>
    </w:p>
    <w:p w14:paraId="66B5A1EA" w14:textId="77777777" w:rsidR="00F7717E" w:rsidRDefault="00000000">
      <w:pPr>
        <w:pStyle w:val="a3"/>
        <w:spacing w:before="293" w:line="254" w:lineRule="auto"/>
        <w:ind w:right="475"/>
      </w:pPr>
      <w:r>
        <w:t>THE NINTH EVIL. Earthly-mindedness wonderfully dulls the heart in prayer. It sinks the spirits of people and limits them in spiritual duties. Indeed, it defiles every duty of religion. In Psalm 119:37, David</w:t>
      </w:r>
      <w:r>
        <w:rPr>
          <w:spacing w:val="-1"/>
        </w:rPr>
        <w:t xml:space="preserve"> </w:t>
      </w:r>
      <w:r>
        <w:t>prays to God that He would</w:t>
      </w:r>
      <w:r>
        <w:rPr>
          <w:spacing w:val="-1"/>
        </w:rPr>
        <w:t xml:space="preserve"> </w:t>
      </w:r>
      <w:r>
        <w:t>turn away his</w:t>
      </w:r>
      <w:r>
        <w:rPr>
          <w:spacing w:val="-1"/>
        </w:rPr>
        <w:t xml:space="preserve"> </w:t>
      </w:r>
      <w:r>
        <w:t>eyes from beholding vanity and that He would quicken him in His Law. Certainly, the vanity of which he speaks means the things of the world, and by his eyes, he means the eyes of the mind, chiefly working on the thoughts of his heart after worldly things.</w:t>
      </w:r>
    </w:p>
    <w:p w14:paraId="61116DD7" w14:textId="77777777" w:rsidR="00F7717E" w:rsidRDefault="00000000">
      <w:pPr>
        <w:pStyle w:val="a3"/>
        <w:spacing w:before="285" w:line="254" w:lineRule="auto"/>
        <w:ind w:right="476"/>
      </w:pPr>
      <w:r>
        <w:t>In verse 36, the Psalmist asks God to incline his heart towards His testimonies and away from covetousness. He prays, "Lord, do not let my</w:t>
      </w:r>
      <w:r>
        <w:rPr>
          <w:spacing w:val="-4"/>
        </w:rPr>
        <w:t xml:space="preserve"> </w:t>
      </w:r>
      <w:r>
        <w:t>heart be</w:t>
      </w:r>
      <w:r>
        <w:rPr>
          <w:spacing w:val="-3"/>
        </w:rPr>
        <w:t xml:space="preserve"> </w:t>
      </w:r>
      <w:r>
        <w:t>inclined</w:t>
      </w:r>
      <w:r>
        <w:rPr>
          <w:spacing w:val="-4"/>
        </w:rPr>
        <w:t xml:space="preserve"> </w:t>
      </w:r>
      <w:r>
        <w:t>to</w:t>
      </w:r>
      <w:r>
        <w:rPr>
          <w:spacing w:val="-3"/>
        </w:rPr>
        <w:t xml:space="preserve"> </w:t>
      </w:r>
      <w:r>
        <w:t>covetousness.</w:t>
      </w:r>
      <w:r>
        <w:rPr>
          <w:spacing w:val="-2"/>
        </w:rPr>
        <w:t xml:space="preserve"> </w:t>
      </w:r>
      <w:r>
        <w:t>Turn</w:t>
      </w:r>
      <w:r>
        <w:rPr>
          <w:spacing w:val="-2"/>
        </w:rPr>
        <w:t xml:space="preserve"> </w:t>
      </w:r>
      <w:r>
        <w:t>away</w:t>
      </w:r>
      <w:r>
        <w:rPr>
          <w:spacing w:val="-1"/>
        </w:rPr>
        <w:t xml:space="preserve"> </w:t>
      </w:r>
      <w:r>
        <w:t>my</w:t>
      </w:r>
      <w:r>
        <w:rPr>
          <w:spacing w:val="-4"/>
        </w:rPr>
        <w:t xml:space="preserve"> </w:t>
      </w:r>
      <w:r>
        <w:t>eyes</w:t>
      </w:r>
      <w:r>
        <w:rPr>
          <w:spacing w:val="-3"/>
        </w:rPr>
        <w:t xml:space="preserve"> </w:t>
      </w:r>
      <w:r>
        <w:t>from</w:t>
      </w:r>
      <w:r>
        <w:rPr>
          <w:spacing w:val="-3"/>
        </w:rPr>
        <w:t xml:space="preserve"> </w:t>
      </w:r>
      <w:r>
        <w:t>vanity so that my heart does not incline towards covetousness. Lord, do not let my thoughts be occupied with such worthless things, but revive me in Your Law." He is saying that when his mind is focused on earthly things, he feels dull and heavy in his spirit and cannot perform holy duties with ease. He has experienced that his heart becomes heavy and impure due to his thoughts and mind being consumed with vain earthly things. Therefore, he prays to God to not let his heart incline towards covetousness, but to turn his eyes away from vanity and revive him in God's Law.</w:t>
      </w:r>
    </w:p>
    <w:p w14:paraId="74AFB728" w14:textId="77777777" w:rsidR="00F7717E" w:rsidRDefault="00000000">
      <w:pPr>
        <w:pStyle w:val="a3"/>
        <w:spacing w:before="277" w:line="254" w:lineRule="auto"/>
        <w:ind w:right="474"/>
      </w:pPr>
      <w:r>
        <w:t>If you want to be revived in God's Law and perform duties with ease, be cautious of looking at vanity and following after covetousness. An earthly spirit is a lifeless spirit. Just as dust is the most sluggish and lifeless element, similarly, an earthly spirit makes the heart sluggish, lifeless, and dead to any holy or spiritual duty. I ask your conscience to bear witness to this. Whenever you have set your heart and mind on earthly things and have been busy with worldly activities, you have found</w:t>
      </w:r>
      <w:r>
        <w:rPr>
          <w:spacing w:val="-1"/>
        </w:rPr>
        <w:t xml:space="preserve"> </w:t>
      </w:r>
      <w:r>
        <w:t>your heart dead when you</w:t>
      </w:r>
      <w:r>
        <w:rPr>
          <w:spacing w:val="-1"/>
        </w:rPr>
        <w:t xml:space="preserve"> </w:t>
      </w:r>
      <w:r>
        <w:t>come to have communion with God. A heart full of impurities will be lifeless in spiritual exercises. You often complain about vain thoughts and dead spirits during holy</w:t>
      </w:r>
    </w:p>
    <w:p w14:paraId="14126282" w14:textId="77777777" w:rsidR="00F7717E" w:rsidRDefault="00F7717E">
      <w:pPr>
        <w:spacing w:line="254" w:lineRule="auto"/>
        <w:sectPr w:rsidR="00F7717E">
          <w:pgSz w:w="12240" w:h="15840"/>
          <w:pgMar w:top="1360" w:right="1060" w:bottom="280" w:left="1320" w:header="720" w:footer="720" w:gutter="0"/>
          <w:cols w:space="720"/>
        </w:sectPr>
      </w:pPr>
    </w:p>
    <w:p w14:paraId="2059DB23" w14:textId="77777777" w:rsidR="00F7717E" w:rsidRDefault="00000000">
      <w:pPr>
        <w:pStyle w:val="a3"/>
        <w:spacing w:line="254" w:lineRule="auto"/>
        <w:ind w:right="474"/>
      </w:pPr>
      <w:r>
        <w:lastRenderedPageBreak/>
        <w:t>duties, but the reason lies in your indulgence in worldly things. Your earthly-mindedness is the root cause of your deadness in spirit. How many prayers have been ruined by an earthly heart! On the other hand, those with spiritual hearts have enjoyed blessed communion with God and have been refreshed, while you have gone with a dead heart and returned with a dead heart. This restraint in duties comes from your earthly-mindedness.</w:t>
      </w:r>
    </w:p>
    <w:p w14:paraId="32389340" w14:textId="77777777" w:rsidR="00F7717E" w:rsidRDefault="00000000">
      <w:pPr>
        <w:pStyle w:val="a3"/>
        <w:spacing w:before="286" w:line="254" w:lineRule="auto"/>
        <w:ind w:right="475"/>
      </w:pPr>
      <w:r>
        <w:t>THE TENTH EVIL. Earthly-mindedness is such a great evil that wherever it exists, it would be just for God to write your name in the earth. Those who have an earthly mindset and are not aware of it, should fear God because He may have already written their names in the dust. In Jeremiah 17:13, the writer speaks of such people, saying, "Oh, Lord, the hope of Israel, all who abandon You will be put to shame. Those who turn away from You will be written in the dust because they have forsaken the Lord, the fountain of living waters."</w:t>
      </w:r>
      <w:r>
        <w:rPr>
          <w:spacing w:val="40"/>
        </w:rPr>
        <w:t xml:space="preserve"> </w:t>
      </w:r>
      <w:r>
        <w:t>It is evident that he is referring to those who have an earthly spirit because in the 11th verse he says, "Like a partridge that hatches eggs it did not lay are those who gain riches by unjust means. At midlife they will lose their riches; in the end, they will become fools."</w:t>
      </w:r>
    </w:p>
    <w:p w14:paraId="3F75C74E" w14:textId="77777777" w:rsidR="00F7717E" w:rsidRDefault="00000000">
      <w:pPr>
        <w:pStyle w:val="a3"/>
        <w:spacing w:before="277" w:line="254" w:lineRule="auto"/>
        <w:ind w:right="475"/>
      </w:pPr>
      <w:r>
        <w:t>Then he describes the excellence of God and His sanctuary, saying, "A glorious high throne from the beginning is the place of our sanctuary." It is as if he is saying that there are foolish, vain people who seek nothing but to become richer in the things of the earth, but a glorious high throne from the beginning is the place of Your sanctuary. Lord, we see the excellence in You, Your ordinances, and Your sanctuary. Lord, the hope of Israel, in whom there is so much excellence, is there anyone who abandons You, who has so much excellence in Yourself, who are the hope of Israel? Lord, it would be just for their names to be written in the earth, for them to never partake in the good things that are in You, the excellent things that are in Your ordinances and in Your Gospel. But, Lord, let their</w:t>
      </w:r>
      <w:r>
        <w:rPr>
          <w:spacing w:val="80"/>
        </w:rPr>
        <w:t xml:space="preserve"> </w:t>
      </w:r>
      <w:r>
        <w:t>names be written in the earth, let God write about such a man or woman, "EARTH SHALL BE THEIR PORTION." One day their mouths</w:t>
      </w:r>
      <w:r>
        <w:rPr>
          <w:spacing w:val="63"/>
        </w:rPr>
        <w:t xml:space="preserve"> </w:t>
      </w:r>
      <w:r>
        <w:t>will</w:t>
      </w:r>
      <w:r>
        <w:rPr>
          <w:spacing w:val="58"/>
        </w:rPr>
        <w:t xml:space="preserve"> </w:t>
      </w:r>
      <w:r>
        <w:t>be</w:t>
      </w:r>
      <w:r>
        <w:rPr>
          <w:spacing w:val="62"/>
        </w:rPr>
        <w:t xml:space="preserve"> </w:t>
      </w:r>
      <w:r>
        <w:t>filled</w:t>
      </w:r>
      <w:r>
        <w:rPr>
          <w:spacing w:val="63"/>
        </w:rPr>
        <w:t xml:space="preserve"> </w:t>
      </w:r>
      <w:r>
        <w:t>with</w:t>
      </w:r>
      <w:r>
        <w:rPr>
          <w:spacing w:val="61"/>
        </w:rPr>
        <w:t xml:space="preserve"> </w:t>
      </w:r>
      <w:r>
        <w:t>earth,</w:t>
      </w:r>
      <w:r>
        <w:rPr>
          <w:spacing w:val="63"/>
        </w:rPr>
        <w:t xml:space="preserve"> </w:t>
      </w:r>
      <w:r>
        <w:t>and</w:t>
      </w:r>
      <w:r>
        <w:rPr>
          <w:spacing w:val="61"/>
        </w:rPr>
        <w:t xml:space="preserve"> </w:t>
      </w:r>
      <w:r>
        <w:t>that's</w:t>
      </w:r>
      <w:r>
        <w:rPr>
          <w:spacing w:val="60"/>
        </w:rPr>
        <w:t xml:space="preserve"> </w:t>
      </w:r>
      <w:r>
        <w:t>all</w:t>
      </w:r>
      <w:r>
        <w:rPr>
          <w:spacing w:val="61"/>
        </w:rPr>
        <w:t xml:space="preserve"> </w:t>
      </w:r>
      <w:r>
        <w:t>the</w:t>
      </w:r>
      <w:r>
        <w:rPr>
          <w:spacing w:val="59"/>
        </w:rPr>
        <w:t xml:space="preserve"> </w:t>
      </w:r>
      <w:r>
        <w:t>good</w:t>
      </w:r>
      <w:r>
        <w:rPr>
          <w:spacing w:val="63"/>
        </w:rPr>
        <w:t xml:space="preserve"> </w:t>
      </w:r>
      <w:r>
        <w:t>they</w:t>
      </w:r>
      <w:r>
        <w:rPr>
          <w:spacing w:val="61"/>
        </w:rPr>
        <w:t xml:space="preserve"> </w:t>
      </w:r>
      <w:r>
        <w:t>will</w:t>
      </w:r>
    </w:p>
    <w:p w14:paraId="246BD900" w14:textId="77777777" w:rsidR="00F7717E" w:rsidRDefault="00F7717E">
      <w:pPr>
        <w:spacing w:line="254" w:lineRule="auto"/>
        <w:sectPr w:rsidR="00F7717E">
          <w:pgSz w:w="12240" w:h="15840"/>
          <w:pgMar w:top="1360" w:right="1060" w:bottom="280" w:left="1320" w:header="720" w:footer="720" w:gutter="0"/>
          <w:cols w:space="720"/>
        </w:sectPr>
      </w:pPr>
    </w:p>
    <w:p w14:paraId="58708A6C" w14:textId="77777777" w:rsidR="00F7717E" w:rsidRDefault="00000000">
      <w:pPr>
        <w:pStyle w:val="a3"/>
        <w:spacing w:line="254" w:lineRule="auto"/>
        <w:ind w:right="477"/>
      </w:pPr>
      <w:r>
        <w:lastRenderedPageBreak/>
        <w:t>receive from the Almighty. Those who have known God and the things of eternal life cannot but recognize this as a sad and grievous evil, to have their name written in the earth!</w:t>
      </w:r>
    </w:p>
    <w:p w14:paraId="707B3EA1" w14:textId="77777777" w:rsidR="00F7717E" w:rsidRDefault="00000000">
      <w:pPr>
        <w:pStyle w:val="a3"/>
        <w:spacing w:before="293" w:line="254" w:lineRule="auto"/>
        <w:ind w:right="474"/>
      </w:pPr>
      <w:r>
        <w:t>THE ELEVENTH EVIL. Earthly-mindedness is a great evil and those who are consumed by it are cursed, just like the serpent. This curse means that you grovel on the earth and your soul is trapped in sin, feeding on dust. While the saints feed on Jesus Christ, on His flesh and blood, on the hidden manna, on the bread of angels and on the corn from heaven, you satisfy yourself with earthly things. This is a sign of being a part of the serpentine brood and of the old serpent. It is a curse to be groveling on the earth and feeding on it.</w:t>
      </w:r>
    </w:p>
    <w:p w14:paraId="431E87D2" w14:textId="77777777" w:rsidR="00F7717E" w:rsidRDefault="00000000">
      <w:pPr>
        <w:pStyle w:val="a3"/>
        <w:spacing w:before="285" w:line="254" w:lineRule="auto"/>
        <w:ind w:right="482"/>
      </w:pPr>
      <w:r>
        <w:t>THE TWELFTH EVIL. Earthly-mindedness is a dishonor to God and a scandal to religion. How can you profess to have an interest in Christ and not seek higher things in God? Is it possible that you hold the everlasting gospel in your hand, profess to be closer to God than others, and yet have the same desires for worldly things</w:t>
      </w:r>
      <w:r>
        <w:rPr>
          <w:spacing w:val="-1"/>
        </w:rPr>
        <w:t xml:space="preserve"> </w:t>
      </w:r>
      <w:r>
        <w:t>as those who are outside of the faith? This diminishes the excellence of grace, and it is like mixing impure metals with pure metals which takes away</w:t>
      </w:r>
      <w:r>
        <w:rPr>
          <w:spacing w:val="40"/>
        </w:rPr>
        <w:t xml:space="preserve"> </w:t>
      </w:r>
      <w:r>
        <w:t>the splendor of the pure metal. In the same way, mixing earthliness with the profession of religion tarnishes its beauty and splendor.</w:t>
      </w:r>
    </w:p>
    <w:p w14:paraId="054D5B55" w14:textId="77777777" w:rsidR="00F7717E" w:rsidRDefault="00000000">
      <w:pPr>
        <w:pStyle w:val="a3"/>
        <w:spacing w:before="283" w:line="254" w:lineRule="auto"/>
        <w:ind w:right="476"/>
      </w:pPr>
      <w:r>
        <w:t>Your way of living will never convince anyone or draw them to godliness because there is so much darkness and earthliness in it. People will say, "Yes, they talk a lot about religion, ordinances and such things, but they are as worldly as anyone else." Your conversation is so full of earthliness that bystanders will think that your profession of faith is just a verbal thing or a pretence. This brings</w:t>
      </w:r>
      <w:r>
        <w:rPr>
          <w:spacing w:val="-4"/>
        </w:rPr>
        <w:t xml:space="preserve"> </w:t>
      </w:r>
      <w:r>
        <w:t>a</w:t>
      </w:r>
      <w:r>
        <w:rPr>
          <w:spacing w:val="-1"/>
        </w:rPr>
        <w:t xml:space="preserve"> </w:t>
      </w:r>
      <w:r>
        <w:t>bad</w:t>
      </w:r>
      <w:r>
        <w:rPr>
          <w:spacing w:val="-1"/>
        </w:rPr>
        <w:t xml:space="preserve"> </w:t>
      </w:r>
      <w:r>
        <w:t>report on</w:t>
      </w:r>
      <w:r>
        <w:rPr>
          <w:spacing w:val="-1"/>
        </w:rPr>
        <w:t xml:space="preserve"> </w:t>
      </w:r>
      <w:r>
        <w:t>the things</w:t>
      </w:r>
      <w:r>
        <w:rPr>
          <w:spacing w:val="-1"/>
        </w:rPr>
        <w:t xml:space="preserve"> </w:t>
      </w:r>
      <w:r>
        <w:t>of</w:t>
      </w:r>
      <w:r>
        <w:rPr>
          <w:spacing w:val="-1"/>
        </w:rPr>
        <w:t xml:space="preserve"> </w:t>
      </w:r>
      <w:r>
        <w:t>God,</w:t>
      </w:r>
      <w:r>
        <w:rPr>
          <w:spacing w:val="-3"/>
        </w:rPr>
        <w:t xml:space="preserve"> </w:t>
      </w:r>
      <w:r>
        <w:t>like</w:t>
      </w:r>
      <w:r>
        <w:rPr>
          <w:spacing w:val="-2"/>
        </w:rPr>
        <w:t xml:space="preserve"> </w:t>
      </w:r>
      <w:r>
        <w:t>the</w:t>
      </w:r>
      <w:r>
        <w:rPr>
          <w:spacing w:val="-2"/>
        </w:rPr>
        <w:t xml:space="preserve"> </w:t>
      </w:r>
      <w:r>
        <w:t>spies who</w:t>
      </w:r>
      <w:r>
        <w:rPr>
          <w:spacing w:val="-2"/>
        </w:rPr>
        <w:t xml:space="preserve"> </w:t>
      </w:r>
      <w:r>
        <w:t>brought</w:t>
      </w:r>
      <w:r>
        <w:rPr>
          <w:spacing w:val="-2"/>
        </w:rPr>
        <w:t xml:space="preserve"> </w:t>
      </w:r>
      <w:r>
        <w:t>a bad report about the land of Canaan.</w:t>
      </w:r>
    </w:p>
    <w:p w14:paraId="03B58FC5" w14:textId="77777777" w:rsidR="00F7717E" w:rsidRDefault="00000000">
      <w:pPr>
        <w:pStyle w:val="a3"/>
        <w:spacing w:before="287" w:line="254" w:lineRule="auto"/>
        <w:ind w:right="485"/>
      </w:pPr>
      <w:r>
        <w:t>Every person who professes religion should strive to make it shine and display the beauty, loveliness, and glory of God's ways to all who see them. But if you live an earthly life and lie about your profession, it</w:t>
      </w:r>
      <w:r>
        <w:rPr>
          <w:spacing w:val="36"/>
        </w:rPr>
        <w:t xml:space="preserve"> </w:t>
      </w:r>
      <w:r>
        <w:t>brings</w:t>
      </w:r>
      <w:r>
        <w:rPr>
          <w:spacing w:val="34"/>
        </w:rPr>
        <w:t xml:space="preserve"> </w:t>
      </w:r>
      <w:r>
        <w:t>a</w:t>
      </w:r>
      <w:r>
        <w:rPr>
          <w:spacing w:val="36"/>
        </w:rPr>
        <w:t xml:space="preserve"> </w:t>
      </w:r>
      <w:r>
        <w:t>great</w:t>
      </w:r>
      <w:r>
        <w:rPr>
          <w:spacing w:val="36"/>
        </w:rPr>
        <w:t xml:space="preserve"> </w:t>
      </w:r>
      <w:r>
        <w:t>scandal</w:t>
      </w:r>
      <w:r>
        <w:rPr>
          <w:spacing w:val="34"/>
        </w:rPr>
        <w:t xml:space="preserve"> </w:t>
      </w:r>
      <w:r>
        <w:t>to</w:t>
      </w:r>
      <w:r>
        <w:rPr>
          <w:spacing w:val="38"/>
        </w:rPr>
        <w:t xml:space="preserve"> </w:t>
      </w:r>
      <w:r>
        <w:t>the</w:t>
      </w:r>
      <w:r>
        <w:rPr>
          <w:spacing w:val="38"/>
        </w:rPr>
        <w:t xml:space="preserve"> </w:t>
      </w:r>
      <w:r>
        <w:t>name</w:t>
      </w:r>
      <w:r>
        <w:rPr>
          <w:spacing w:val="35"/>
        </w:rPr>
        <w:t xml:space="preserve"> </w:t>
      </w:r>
      <w:r>
        <w:t>of</w:t>
      </w:r>
      <w:r>
        <w:rPr>
          <w:spacing w:val="37"/>
        </w:rPr>
        <w:t xml:space="preserve"> </w:t>
      </w:r>
      <w:r>
        <w:t>Christ</w:t>
      </w:r>
      <w:r>
        <w:rPr>
          <w:spacing w:val="36"/>
        </w:rPr>
        <w:t xml:space="preserve"> </w:t>
      </w:r>
      <w:r>
        <w:t>and</w:t>
      </w:r>
      <w:r>
        <w:rPr>
          <w:spacing w:val="34"/>
        </w:rPr>
        <w:t xml:space="preserve"> </w:t>
      </w:r>
      <w:r>
        <w:t>His</w:t>
      </w:r>
      <w:r>
        <w:rPr>
          <w:spacing w:val="36"/>
        </w:rPr>
        <w:t xml:space="preserve"> </w:t>
      </w:r>
      <w:r>
        <w:t>gospel</w:t>
      </w:r>
      <w:r>
        <w:rPr>
          <w:spacing w:val="39"/>
        </w:rPr>
        <w:t xml:space="preserve"> </w:t>
      </w:r>
      <w:r>
        <w:t>that</w:t>
      </w:r>
    </w:p>
    <w:p w14:paraId="67591B68" w14:textId="77777777" w:rsidR="00F7717E" w:rsidRDefault="00F7717E">
      <w:pPr>
        <w:spacing w:line="254" w:lineRule="auto"/>
        <w:sectPr w:rsidR="00F7717E">
          <w:pgSz w:w="12240" w:h="15840"/>
          <w:pgMar w:top="1360" w:right="1060" w:bottom="280" w:left="1320" w:header="720" w:footer="720" w:gutter="0"/>
          <w:cols w:space="720"/>
        </w:sectPr>
      </w:pPr>
    </w:p>
    <w:p w14:paraId="607D5060" w14:textId="77777777" w:rsidR="00F7717E" w:rsidRDefault="00000000">
      <w:pPr>
        <w:pStyle w:val="a3"/>
        <w:spacing w:line="254" w:lineRule="auto"/>
        <w:ind w:right="475"/>
      </w:pPr>
      <w:r>
        <w:lastRenderedPageBreak/>
        <w:t>you claim to uphold. This is a great evil, and it tarnishes the reputation of religion. Even those who have little religion have some sense of generosity and despise sordidness, which is what some religious people are known for. Don't let those who only have natural talents or education surpass you in this respect. Get rid of that greedy, miserly, and worldly disposition; it is only fitting for Judas, who betrayed</w:t>
      </w:r>
      <w:r>
        <w:rPr>
          <w:spacing w:val="-1"/>
        </w:rPr>
        <w:t xml:space="preserve"> </w:t>
      </w:r>
      <w:r>
        <w:t>his</w:t>
      </w:r>
      <w:r>
        <w:rPr>
          <w:spacing w:val="-1"/>
        </w:rPr>
        <w:t xml:space="preserve"> </w:t>
      </w:r>
      <w:r>
        <w:t>Lord for</w:t>
      </w:r>
      <w:r>
        <w:rPr>
          <w:spacing w:val="-2"/>
        </w:rPr>
        <w:t xml:space="preserve"> </w:t>
      </w:r>
      <w:r>
        <w:t>money. If</w:t>
      </w:r>
      <w:r>
        <w:rPr>
          <w:spacing w:val="-1"/>
        </w:rPr>
        <w:t xml:space="preserve"> </w:t>
      </w:r>
      <w:r>
        <w:t>you</w:t>
      </w:r>
      <w:r>
        <w:rPr>
          <w:spacing w:val="-1"/>
        </w:rPr>
        <w:t xml:space="preserve"> </w:t>
      </w:r>
      <w:r>
        <w:t>know</w:t>
      </w:r>
      <w:r>
        <w:rPr>
          <w:spacing w:val="-2"/>
        </w:rPr>
        <w:t xml:space="preserve"> </w:t>
      </w:r>
      <w:r>
        <w:t>someone who you</w:t>
      </w:r>
      <w:r>
        <w:rPr>
          <w:spacing w:val="-1"/>
        </w:rPr>
        <w:t xml:space="preserve"> </w:t>
      </w:r>
      <w:r>
        <w:t>fear doesn't have a genuine faith in God, but is generous, thoughtful, and concerned for others, be careful not to scandalize them. If these people were to come to love and embrace the power and strictness of religion, and if they were humbled by the Holy Spirit for their sins and saw the excellence of Jesus Christ, they would be great instruments for the Church and the Commonwealth. Therefore, it's a great evil to bring scandal upon such people. Instead, strive to live in such a way that they can see the beauty and excellence of religion through your actions.</w:t>
      </w:r>
      <w:r>
        <w:rPr>
          <w:spacing w:val="-1"/>
        </w:rPr>
        <w:t xml:space="preserve"> </w:t>
      </w:r>
      <w:r>
        <w:t>It would be better for you</w:t>
      </w:r>
      <w:r>
        <w:rPr>
          <w:spacing w:val="-1"/>
        </w:rPr>
        <w:t xml:space="preserve"> </w:t>
      </w:r>
      <w:r>
        <w:t>to give</w:t>
      </w:r>
      <w:r>
        <w:rPr>
          <w:spacing w:val="-2"/>
        </w:rPr>
        <w:t xml:space="preserve"> </w:t>
      </w:r>
      <w:r>
        <w:t>up everything in this world than to bring shame to the ways of God and the profession of the name and gospel of Jesus Christ.</w:t>
      </w:r>
    </w:p>
    <w:p w14:paraId="42816CC9" w14:textId="77777777" w:rsidR="00F7717E" w:rsidRDefault="00000000">
      <w:pPr>
        <w:pStyle w:val="a3"/>
        <w:spacing w:before="266" w:line="254" w:lineRule="auto"/>
        <w:ind w:right="477"/>
      </w:pPr>
      <w:r>
        <w:t>THE THIRTEENTH EVIL. Earthly-mindedness greatly hinders preparation for death, and it can make death very painful and terrifying.</w:t>
      </w:r>
      <w:r>
        <w:rPr>
          <w:spacing w:val="-2"/>
        </w:rPr>
        <w:t xml:space="preserve"> </w:t>
      </w:r>
      <w:r>
        <w:t>"Be</w:t>
      </w:r>
      <w:r>
        <w:rPr>
          <w:spacing w:val="-1"/>
        </w:rPr>
        <w:t xml:space="preserve"> </w:t>
      </w:r>
      <w:r>
        <w:t>careful,"</w:t>
      </w:r>
      <w:r>
        <w:rPr>
          <w:spacing w:val="-1"/>
        </w:rPr>
        <w:t xml:space="preserve"> </w:t>
      </w:r>
      <w:r>
        <w:t>Christ</w:t>
      </w:r>
      <w:r>
        <w:rPr>
          <w:spacing w:val="-3"/>
        </w:rPr>
        <w:t xml:space="preserve"> </w:t>
      </w:r>
      <w:r>
        <w:t>warned His</w:t>
      </w:r>
      <w:r>
        <w:rPr>
          <w:spacing w:val="-5"/>
        </w:rPr>
        <w:t xml:space="preserve"> </w:t>
      </w:r>
      <w:r>
        <w:t>disciples, "that your</w:t>
      </w:r>
      <w:r>
        <w:rPr>
          <w:spacing w:val="-3"/>
        </w:rPr>
        <w:t xml:space="preserve"> </w:t>
      </w:r>
      <w:r>
        <w:t>hearts are not weighed down with indulgence, drunkenness, and the</w:t>
      </w:r>
      <w:r>
        <w:rPr>
          <w:spacing w:val="40"/>
        </w:rPr>
        <w:t xml:space="preserve"> </w:t>
      </w:r>
      <w:r>
        <w:t>worries of life." Note how He combines them all. It's odd, you might say, that Christ would warn them about this. We don't think they were drunkards, going to taverns or stumbling in the streets. But by drunkenness, He means any excessive consumption of food or drink, and religious people can fall into that trap by indulging too much in earthly pleasures.</w:t>
      </w:r>
    </w:p>
    <w:p w14:paraId="7A3722CC" w14:textId="77777777" w:rsidR="00F7717E" w:rsidRDefault="00000000">
      <w:pPr>
        <w:pStyle w:val="a3"/>
        <w:spacing w:before="282" w:line="254" w:lineRule="auto"/>
        <w:ind w:right="476"/>
      </w:pPr>
      <w:r>
        <w:t>However, even those who despise gluttony and drunkenness can become consumed by the worries of life. That's why Christ said, "Be careful that your hearts are not weighed down by the worries of life." Why? What harm would come from worrying about earthly things? The text says, "And so that day will come upon you unawares, like a trap</w:t>
      </w:r>
      <w:r>
        <w:rPr>
          <w:spacing w:val="70"/>
        </w:rPr>
        <w:t xml:space="preserve"> </w:t>
      </w:r>
      <w:r>
        <w:t>that</w:t>
      </w:r>
      <w:r>
        <w:rPr>
          <w:spacing w:val="66"/>
        </w:rPr>
        <w:t xml:space="preserve"> </w:t>
      </w:r>
      <w:r>
        <w:t>catches</w:t>
      </w:r>
      <w:r>
        <w:rPr>
          <w:spacing w:val="69"/>
        </w:rPr>
        <w:t xml:space="preserve"> </w:t>
      </w:r>
      <w:r>
        <w:t>everyone</w:t>
      </w:r>
      <w:r>
        <w:rPr>
          <w:spacing w:val="68"/>
        </w:rPr>
        <w:t xml:space="preserve"> </w:t>
      </w:r>
      <w:r>
        <w:t>on</w:t>
      </w:r>
      <w:r>
        <w:rPr>
          <w:spacing w:val="69"/>
        </w:rPr>
        <w:t xml:space="preserve"> </w:t>
      </w:r>
      <w:r>
        <w:t>earth.</w:t>
      </w:r>
      <w:r>
        <w:rPr>
          <w:spacing w:val="70"/>
        </w:rPr>
        <w:t xml:space="preserve"> </w:t>
      </w:r>
      <w:r>
        <w:t>Therefore,</w:t>
      </w:r>
      <w:r>
        <w:rPr>
          <w:spacing w:val="70"/>
        </w:rPr>
        <w:t xml:space="preserve"> </w:t>
      </w:r>
      <w:r>
        <w:t>always</w:t>
      </w:r>
      <w:r>
        <w:rPr>
          <w:spacing w:val="66"/>
        </w:rPr>
        <w:t xml:space="preserve"> </w:t>
      </w:r>
      <w:r>
        <w:t>be</w:t>
      </w:r>
      <w:r>
        <w:rPr>
          <w:spacing w:val="70"/>
        </w:rPr>
        <w:t xml:space="preserve"> </w:t>
      </w:r>
      <w:r>
        <w:t>on</w:t>
      </w:r>
      <w:r>
        <w:rPr>
          <w:spacing w:val="67"/>
        </w:rPr>
        <w:t xml:space="preserve"> </w:t>
      </w:r>
      <w:r>
        <w:t>the</w:t>
      </w:r>
    </w:p>
    <w:p w14:paraId="303EECC3" w14:textId="77777777" w:rsidR="00F7717E" w:rsidRDefault="00F7717E">
      <w:pPr>
        <w:spacing w:line="254" w:lineRule="auto"/>
        <w:sectPr w:rsidR="00F7717E">
          <w:pgSz w:w="12240" w:h="15840"/>
          <w:pgMar w:top="1360" w:right="1060" w:bottom="280" w:left="1320" w:header="720" w:footer="720" w:gutter="0"/>
          <w:cols w:space="720"/>
        </w:sectPr>
      </w:pPr>
    </w:p>
    <w:p w14:paraId="790DCA08" w14:textId="77777777" w:rsidR="00F7717E" w:rsidRDefault="00000000">
      <w:pPr>
        <w:pStyle w:val="a3"/>
        <w:spacing w:line="254" w:lineRule="auto"/>
        <w:ind w:right="487"/>
      </w:pPr>
      <w:r>
        <w:lastRenderedPageBreak/>
        <w:t xml:space="preserve">watch, and pray that you may be able to escape all that is about to </w:t>
      </w:r>
      <w:r>
        <w:rPr>
          <w:spacing w:val="-2"/>
        </w:rPr>
        <w:t>happen."</w:t>
      </w:r>
    </w:p>
    <w:p w14:paraId="210C82E7" w14:textId="77777777" w:rsidR="00F7717E" w:rsidRDefault="00000000">
      <w:pPr>
        <w:pStyle w:val="a3"/>
        <w:spacing w:before="295" w:line="254" w:lineRule="auto"/>
        <w:ind w:right="474"/>
      </w:pPr>
      <w:r>
        <w:t>Although the Scripture speaks of Christ's coming, I can apply this to death. At the time of death, Christ comes specifically. There is a particular day of judgment when you die. This also applies to times</w:t>
      </w:r>
      <w:r>
        <w:rPr>
          <w:spacing w:val="40"/>
        </w:rPr>
        <w:t xml:space="preserve"> </w:t>
      </w:r>
      <w:r>
        <w:t>of affliction. In such cases, the evil of earthly-mindedness becomes apparent because it hinders the preparation of the soul for affliction. Oh, earthly-mindedness will make your affliction painful and heavy. Affliction is very painful for an earthly spirit. If God takes away any</w:t>
      </w:r>
      <w:r>
        <w:rPr>
          <w:spacing w:val="40"/>
        </w:rPr>
        <w:t xml:space="preserve"> </w:t>
      </w:r>
      <w:r>
        <w:t>of your worldly comforts because your heart clings too closely to them, they must be</w:t>
      </w:r>
      <w:r>
        <w:rPr>
          <w:spacing w:val="-1"/>
        </w:rPr>
        <w:t xml:space="preserve"> </w:t>
      </w:r>
      <w:r>
        <w:t>torn away from you, and that will</w:t>
      </w:r>
      <w:r>
        <w:rPr>
          <w:spacing w:val="-2"/>
        </w:rPr>
        <w:t xml:space="preserve"> </w:t>
      </w:r>
      <w:r>
        <w:t>cause you</w:t>
      </w:r>
      <w:r>
        <w:rPr>
          <w:spacing w:val="-2"/>
        </w:rPr>
        <w:t xml:space="preserve"> </w:t>
      </w:r>
      <w:r>
        <w:t>pain.</w:t>
      </w:r>
    </w:p>
    <w:p w14:paraId="7806A444" w14:textId="77777777" w:rsidR="00F7717E" w:rsidRDefault="00000000">
      <w:pPr>
        <w:pStyle w:val="a3"/>
        <w:spacing w:before="283" w:line="254" w:lineRule="auto"/>
        <w:ind w:right="395"/>
      </w:pPr>
      <w:r>
        <w:t>A person wearing loose clothing can easily take it off when going to bed at night, but if a person has a sore on their body, and their inner clothes</w:t>
      </w:r>
      <w:r>
        <w:rPr>
          <w:spacing w:val="-1"/>
        </w:rPr>
        <w:t xml:space="preserve"> </w:t>
      </w:r>
      <w:r>
        <w:t>stick</w:t>
      </w:r>
      <w:r>
        <w:rPr>
          <w:spacing w:val="-4"/>
        </w:rPr>
        <w:t xml:space="preserve"> </w:t>
      </w:r>
      <w:r>
        <w:t>to</w:t>
      </w:r>
      <w:r>
        <w:rPr>
          <w:spacing w:val="-5"/>
        </w:rPr>
        <w:t xml:space="preserve"> </w:t>
      </w:r>
      <w:r>
        <w:t>the</w:t>
      </w:r>
      <w:r>
        <w:rPr>
          <w:spacing w:val="-2"/>
        </w:rPr>
        <w:t xml:space="preserve"> </w:t>
      </w:r>
      <w:r>
        <w:t>sore,</w:t>
      </w:r>
      <w:r>
        <w:rPr>
          <w:spacing w:val="-1"/>
        </w:rPr>
        <w:t xml:space="preserve"> </w:t>
      </w:r>
      <w:r>
        <w:t>when</w:t>
      </w:r>
      <w:r>
        <w:rPr>
          <w:spacing w:val="-3"/>
        </w:rPr>
        <w:t xml:space="preserve"> </w:t>
      </w:r>
      <w:r>
        <w:t>they</w:t>
      </w:r>
      <w:r>
        <w:rPr>
          <w:spacing w:val="-3"/>
        </w:rPr>
        <w:t xml:space="preserve"> </w:t>
      </w:r>
      <w:r>
        <w:t>remove</w:t>
      </w:r>
      <w:r>
        <w:rPr>
          <w:spacing w:val="-2"/>
        </w:rPr>
        <w:t xml:space="preserve"> </w:t>
      </w:r>
      <w:r>
        <w:t>them,</w:t>
      </w:r>
      <w:r>
        <w:rPr>
          <w:spacing w:val="-1"/>
        </w:rPr>
        <w:t xml:space="preserve"> </w:t>
      </w:r>
      <w:r>
        <w:t>it</w:t>
      </w:r>
      <w:r>
        <w:rPr>
          <w:spacing w:val="-4"/>
        </w:rPr>
        <w:t xml:space="preserve"> </w:t>
      </w:r>
      <w:r>
        <w:t>causes</w:t>
      </w:r>
      <w:r>
        <w:rPr>
          <w:spacing w:val="-4"/>
        </w:rPr>
        <w:t xml:space="preserve"> </w:t>
      </w:r>
      <w:r>
        <w:t>great</w:t>
      </w:r>
      <w:r>
        <w:rPr>
          <w:spacing w:val="37"/>
        </w:rPr>
        <w:t xml:space="preserve"> </w:t>
      </w:r>
      <w:r>
        <w:t>pain. Then they cry out in their pain! Truly, this earthly-mindedness</w:t>
      </w:r>
      <w:r>
        <w:rPr>
          <w:spacing w:val="80"/>
          <w:w w:val="150"/>
        </w:rPr>
        <w:t xml:space="preserve"> </w:t>
      </w:r>
      <w:r>
        <w:t>comes from a disordered spirit, and earthly things cling to the hearts of men and women who are earthly, like inner clothes sticking to a sore on a person's body.</w:t>
      </w:r>
    </w:p>
    <w:p w14:paraId="31D8C86E" w14:textId="77777777" w:rsidR="00F7717E" w:rsidRDefault="00000000">
      <w:pPr>
        <w:pStyle w:val="a3"/>
        <w:spacing w:before="288" w:line="254" w:lineRule="auto"/>
        <w:ind w:right="476"/>
      </w:pPr>
      <w:r>
        <w:t>Now, when afflictions or death come to take away the earthly things they've been attached to, it's painful and distressing. For those with an earthly spirit, it's unlikely that they'll have any sense of peace or a clear conscience in times of sickness. It will only remind them how they've spent their time and energy on earthly things instead of focusing on what truly matters.</w:t>
      </w:r>
    </w:p>
    <w:p w14:paraId="648DE406" w14:textId="77777777" w:rsidR="00F7717E" w:rsidRDefault="00000000">
      <w:pPr>
        <w:pStyle w:val="a3"/>
        <w:spacing w:before="288" w:line="254" w:lineRule="auto"/>
        <w:ind w:right="476"/>
      </w:pPr>
      <w:r>
        <w:t>As death approaches, their spirit becomes increasingly troubled, and they may ask themselves, "What good is it that I have gained so</w:t>
      </w:r>
      <w:r>
        <w:rPr>
          <w:spacing w:val="40"/>
        </w:rPr>
        <w:t xml:space="preserve"> </w:t>
      </w:r>
      <w:r>
        <w:t>much material wealth? What good is it to me now that I am on my death bed? What comfort can I have in all the things I have enjoyed on earth? I have troubled thoughts, but what is left now that death is upon me? It is likely that death will only reveal the impurities and leave behind the dirt and filth of my earthly pursuits. All the worldly</w:t>
      </w:r>
    </w:p>
    <w:p w14:paraId="32719FA2" w14:textId="77777777" w:rsidR="00F7717E" w:rsidRDefault="00F7717E">
      <w:pPr>
        <w:spacing w:line="254" w:lineRule="auto"/>
        <w:sectPr w:rsidR="00F7717E">
          <w:pgSz w:w="12240" w:h="15840"/>
          <w:pgMar w:top="1360" w:right="1060" w:bottom="280" w:left="1320" w:header="720" w:footer="720" w:gutter="0"/>
          <w:cols w:space="720"/>
        </w:sectPr>
      </w:pPr>
    </w:p>
    <w:p w14:paraId="4C05E171" w14:textId="77777777" w:rsidR="00F7717E" w:rsidRDefault="00000000">
      <w:pPr>
        <w:pStyle w:val="a3"/>
        <w:spacing w:line="254" w:lineRule="auto"/>
        <w:ind w:right="482"/>
      </w:pPr>
      <w:r>
        <w:lastRenderedPageBreak/>
        <w:t>things I've been attached to are gone, but the guilt of my excessive care and affections is still upon my spirit."</w:t>
      </w:r>
    </w:p>
    <w:p w14:paraId="18A692DB" w14:textId="77777777" w:rsidR="00F7717E" w:rsidRDefault="00000000">
      <w:pPr>
        <w:pStyle w:val="a3"/>
        <w:spacing w:before="295" w:line="254" w:lineRule="auto"/>
        <w:ind w:right="478"/>
      </w:pPr>
      <w:r>
        <w:t>I once knew a man who lived near my previous dwelling who had a covetous and earthly spirit. When he was on his deathbed, he called for his money and started swearing. He spoke to his bags of money and hugged them, saying, "Must I leave you now?" This man had spent his life pursuing these things, and his heart was set on them as his sole possession. But then he realized that he had to be stripped of all his material possessions, houses, lands, and money. For such a man, death is truly a terrible and distressing experience.</w:t>
      </w:r>
    </w:p>
    <w:p w14:paraId="495C9720" w14:textId="77777777" w:rsidR="00F7717E" w:rsidRDefault="00000000">
      <w:pPr>
        <w:pStyle w:val="a3"/>
        <w:spacing w:before="284" w:line="254" w:lineRule="auto"/>
        <w:ind w:right="397"/>
      </w:pPr>
      <w:r>
        <w:t>Now, what should the life of a Christian be but a continual preparation for death? Many of the heathens said that philosophy</w:t>
      </w:r>
      <w:r>
        <w:rPr>
          <w:spacing w:val="80"/>
        </w:rPr>
        <w:t xml:space="preserve"> </w:t>
      </w:r>
      <w:r>
        <w:t>was only a preparation for death. Christianity, however, is uniquely a preparation for death. Therefore, do not let your heart be attached to the things of this world, but constantly think of death so that when God calls you to part from these things, you may do so with as much ease as</w:t>
      </w:r>
      <w:r>
        <w:rPr>
          <w:spacing w:val="38"/>
        </w:rPr>
        <w:t xml:space="preserve"> </w:t>
      </w:r>
      <w:r>
        <w:t>a</w:t>
      </w:r>
      <w:r>
        <w:rPr>
          <w:spacing w:val="38"/>
        </w:rPr>
        <w:t xml:space="preserve"> </w:t>
      </w:r>
      <w:r>
        <w:t>man who is</w:t>
      </w:r>
      <w:r>
        <w:rPr>
          <w:spacing w:val="38"/>
        </w:rPr>
        <w:t xml:space="preserve"> </w:t>
      </w:r>
      <w:r>
        <w:t>going to bed</w:t>
      </w:r>
      <w:r>
        <w:rPr>
          <w:spacing w:val="39"/>
        </w:rPr>
        <w:t xml:space="preserve"> </w:t>
      </w:r>
      <w:r>
        <w:t>and</w:t>
      </w:r>
      <w:r>
        <w:rPr>
          <w:spacing w:val="38"/>
        </w:rPr>
        <w:t xml:space="preserve"> </w:t>
      </w:r>
      <w:r>
        <w:t>sheds his loose</w:t>
      </w:r>
      <w:r>
        <w:rPr>
          <w:spacing w:val="39"/>
        </w:rPr>
        <w:t xml:space="preserve"> </w:t>
      </w:r>
      <w:r>
        <w:t>clothes. For the</w:t>
      </w:r>
      <w:r>
        <w:rPr>
          <w:spacing w:val="-2"/>
        </w:rPr>
        <w:t xml:space="preserve"> </w:t>
      </w:r>
      <w:r>
        <w:t>saints,</w:t>
      </w:r>
      <w:r>
        <w:rPr>
          <w:spacing w:val="-1"/>
        </w:rPr>
        <w:t xml:space="preserve"> </w:t>
      </w:r>
      <w:r>
        <w:t>the</w:t>
      </w:r>
      <w:r>
        <w:rPr>
          <w:spacing w:val="-2"/>
        </w:rPr>
        <w:t xml:space="preserve"> </w:t>
      </w:r>
      <w:r>
        <w:t>grave</w:t>
      </w:r>
      <w:r>
        <w:rPr>
          <w:spacing w:val="-2"/>
        </w:rPr>
        <w:t xml:space="preserve"> </w:t>
      </w:r>
      <w:r>
        <w:t>is</w:t>
      </w:r>
      <w:r>
        <w:rPr>
          <w:spacing w:val="-4"/>
        </w:rPr>
        <w:t xml:space="preserve"> </w:t>
      </w:r>
      <w:r>
        <w:t>like</w:t>
      </w:r>
      <w:r>
        <w:rPr>
          <w:spacing w:val="-2"/>
        </w:rPr>
        <w:t xml:space="preserve"> </w:t>
      </w:r>
      <w:r>
        <w:t>a</w:t>
      </w:r>
      <w:r>
        <w:rPr>
          <w:spacing w:val="-1"/>
        </w:rPr>
        <w:t xml:space="preserve"> </w:t>
      </w:r>
      <w:r>
        <w:t>bed</w:t>
      </w:r>
      <w:r>
        <w:rPr>
          <w:spacing w:val="-1"/>
        </w:rPr>
        <w:t xml:space="preserve"> </w:t>
      </w:r>
      <w:r>
        <w:t>where</w:t>
      </w:r>
      <w:r>
        <w:rPr>
          <w:spacing w:val="-2"/>
        </w:rPr>
        <w:t xml:space="preserve"> </w:t>
      </w:r>
      <w:r>
        <w:t>they fall</w:t>
      </w:r>
      <w:r>
        <w:rPr>
          <w:spacing w:val="-3"/>
        </w:rPr>
        <w:t xml:space="preserve"> </w:t>
      </w:r>
      <w:r>
        <w:t>asleep when</w:t>
      </w:r>
      <w:r>
        <w:rPr>
          <w:spacing w:val="-1"/>
        </w:rPr>
        <w:t xml:space="preserve"> </w:t>
      </w:r>
      <w:r>
        <w:t>they</w:t>
      </w:r>
      <w:r>
        <w:rPr>
          <w:spacing w:val="37"/>
        </w:rPr>
        <w:t xml:space="preserve"> </w:t>
      </w:r>
      <w:r>
        <w:t>die. They can lay down all things and go to their sleep with ease and</w:t>
      </w:r>
      <w:r>
        <w:rPr>
          <w:spacing w:val="40"/>
        </w:rPr>
        <w:t xml:space="preserve"> </w:t>
      </w:r>
      <w:r>
        <w:rPr>
          <w:spacing w:val="-2"/>
        </w:rPr>
        <w:t>peace.</w:t>
      </w:r>
    </w:p>
    <w:p w14:paraId="001E8FFA" w14:textId="77777777" w:rsidR="00F7717E" w:rsidRDefault="00000000">
      <w:pPr>
        <w:pStyle w:val="a3"/>
        <w:spacing w:before="282" w:line="254" w:lineRule="auto"/>
        <w:ind w:right="477"/>
      </w:pPr>
      <w:r>
        <w:t>A person can have their conscience tell them, "I have been diligent in my calling, but I have been faithful to God rather than to the world. I can bid the world farewell now. I have done with it what it has done with me. My time was spent working for God, and He continued to provide</w:t>
      </w:r>
      <w:r>
        <w:rPr>
          <w:spacing w:val="-5"/>
        </w:rPr>
        <w:t xml:space="preserve"> </w:t>
      </w:r>
      <w:r>
        <w:t>me</w:t>
      </w:r>
      <w:r>
        <w:rPr>
          <w:spacing w:val="-2"/>
        </w:rPr>
        <w:t xml:space="preserve"> </w:t>
      </w:r>
      <w:r>
        <w:t>with</w:t>
      </w:r>
      <w:r>
        <w:rPr>
          <w:spacing w:val="-3"/>
        </w:rPr>
        <w:t xml:space="preserve"> </w:t>
      </w:r>
      <w:r>
        <w:t>what</w:t>
      </w:r>
      <w:r>
        <w:rPr>
          <w:spacing w:val="-2"/>
        </w:rPr>
        <w:t xml:space="preserve"> </w:t>
      </w:r>
      <w:r>
        <w:t>I</w:t>
      </w:r>
      <w:r>
        <w:rPr>
          <w:spacing w:val="-3"/>
        </w:rPr>
        <w:t xml:space="preserve"> </w:t>
      </w:r>
      <w:r>
        <w:t>needed.</w:t>
      </w:r>
      <w:r>
        <w:rPr>
          <w:spacing w:val="-3"/>
        </w:rPr>
        <w:t xml:space="preserve"> </w:t>
      </w:r>
      <w:r>
        <w:t>Now</w:t>
      </w:r>
      <w:r>
        <w:rPr>
          <w:spacing w:val="-2"/>
        </w:rPr>
        <w:t xml:space="preserve"> </w:t>
      </w:r>
      <w:r>
        <w:t>my</w:t>
      </w:r>
      <w:r>
        <w:rPr>
          <w:spacing w:val="-3"/>
        </w:rPr>
        <w:t xml:space="preserve"> </w:t>
      </w:r>
      <w:r>
        <w:t>work</w:t>
      </w:r>
      <w:r>
        <w:rPr>
          <w:spacing w:val="-1"/>
        </w:rPr>
        <w:t xml:space="preserve"> </w:t>
      </w:r>
      <w:r>
        <w:t>is</w:t>
      </w:r>
      <w:r>
        <w:rPr>
          <w:spacing w:val="-4"/>
        </w:rPr>
        <w:t xml:space="preserve"> </w:t>
      </w:r>
      <w:r>
        <w:t>done;</w:t>
      </w:r>
      <w:r>
        <w:rPr>
          <w:spacing w:val="-2"/>
        </w:rPr>
        <w:t xml:space="preserve"> </w:t>
      </w:r>
      <w:r>
        <w:t>farewell</w:t>
      </w:r>
      <w:r>
        <w:rPr>
          <w:spacing w:val="-1"/>
        </w:rPr>
        <w:t xml:space="preserve"> </w:t>
      </w:r>
      <w:r>
        <w:t>to</w:t>
      </w:r>
      <w:r>
        <w:rPr>
          <w:spacing w:val="-2"/>
        </w:rPr>
        <w:t xml:space="preserve"> </w:t>
      </w:r>
      <w:r>
        <w:t xml:space="preserve">the comforts of this world. I expect other comforts where I am going." Such a person can die with comfort, but those whose hearts are filled with the cares of this life will have the day of Christ come upon them </w:t>
      </w:r>
      <w:r>
        <w:rPr>
          <w:spacing w:val="-2"/>
        </w:rPr>
        <w:t>unawares.</w:t>
      </w:r>
    </w:p>
    <w:p w14:paraId="2F862C22" w14:textId="77777777" w:rsidR="00F7717E" w:rsidRDefault="00000000">
      <w:pPr>
        <w:pStyle w:val="a3"/>
        <w:spacing w:before="284" w:line="254" w:lineRule="auto"/>
        <w:ind w:right="481"/>
      </w:pPr>
      <w:r>
        <w:t>THE FOURTEENTH EVIL. Earthly-mindedness will eventually lead to destruction and drown your soul in perdition. There are two texts that speak to this. The first is here in this text. The Apostle says that</w:t>
      </w:r>
    </w:p>
    <w:p w14:paraId="4957E4AD" w14:textId="77777777" w:rsidR="00F7717E" w:rsidRDefault="00F7717E">
      <w:pPr>
        <w:spacing w:line="254" w:lineRule="auto"/>
        <w:sectPr w:rsidR="00F7717E">
          <w:pgSz w:w="12240" w:h="15840"/>
          <w:pgMar w:top="1360" w:right="1060" w:bottom="280" w:left="1320" w:header="720" w:footer="720" w:gutter="0"/>
          <w:cols w:space="720"/>
        </w:sectPr>
      </w:pPr>
    </w:p>
    <w:p w14:paraId="4BEC9E48" w14:textId="77777777" w:rsidR="00F7717E" w:rsidRDefault="00000000">
      <w:pPr>
        <w:pStyle w:val="a3"/>
        <w:spacing w:line="254" w:lineRule="auto"/>
        <w:ind w:right="426"/>
      </w:pPr>
      <w:r>
        <w:lastRenderedPageBreak/>
        <w:t>men who focus on earthly things will end in destruction. He joins both</w:t>
      </w:r>
      <w:r>
        <w:rPr>
          <w:spacing w:val="-4"/>
        </w:rPr>
        <w:t xml:space="preserve"> </w:t>
      </w:r>
      <w:r>
        <w:t>together:</w:t>
      </w:r>
      <w:r>
        <w:rPr>
          <w:spacing w:val="-3"/>
        </w:rPr>
        <w:t xml:space="preserve"> </w:t>
      </w:r>
      <w:r>
        <w:t>earthly-mindedness</w:t>
      </w:r>
      <w:r>
        <w:rPr>
          <w:spacing w:val="-5"/>
        </w:rPr>
        <w:t xml:space="preserve"> </w:t>
      </w:r>
      <w:r>
        <w:t>will</w:t>
      </w:r>
      <w:r>
        <w:rPr>
          <w:spacing w:val="-3"/>
        </w:rPr>
        <w:t xml:space="preserve"> </w:t>
      </w:r>
      <w:r>
        <w:t>lead</w:t>
      </w:r>
      <w:r>
        <w:rPr>
          <w:spacing w:val="-4"/>
        </w:rPr>
        <w:t xml:space="preserve"> </w:t>
      </w:r>
      <w:r>
        <w:t>to</w:t>
      </w:r>
      <w:r>
        <w:rPr>
          <w:spacing w:val="-3"/>
        </w:rPr>
        <w:t xml:space="preserve"> </w:t>
      </w:r>
      <w:r>
        <w:t>destruction</w:t>
      </w:r>
      <w:r>
        <w:rPr>
          <w:spacing w:val="-3"/>
        </w:rPr>
        <w:t xml:space="preserve"> </w:t>
      </w:r>
      <w:r>
        <w:t>in</w:t>
      </w:r>
      <w:r>
        <w:rPr>
          <w:spacing w:val="-4"/>
        </w:rPr>
        <w:t xml:space="preserve"> </w:t>
      </w:r>
      <w:r>
        <w:t>the</w:t>
      </w:r>
      <w:r>
        <w:rPr>
          <w:spacing w:val="34"/>
        </w:rPr>
        <w:t xml:space="preserve"> </w:t>
      </w:r>
      <w:r>
        <w:rPr>
          <w:spacing w:val="-4"/>
        </w:rPr>
        <w:t>end.</w:t>
      </w:r>
    </w:p>
    <w:p w14:paraId="4F811D67" w14:textId="77777777" w:rsidR="00F7717E" w:rsidRDefault="00000000">
      <w:pPr>
        <w:pStyle w:val="a3"/>
        <w:spacing w:before="295" w:line="254" w:lineRule="auto"/>
        <w:ind w:right="474"/>
      </w:pPr>
      <w:r>
        <w:t>And the other place, for our purposes, is 1 Timothy 6:9, where the Apostle speaks of bringing them into snares and foolish lusts, which drown men in destruction and perdition. Some who are washing themselves in the Thames River go a little way at first, and then venture a little further and further, and at length, they are over their heads and ears. There they are drowned and cannot recover themselves. So it will be with your hearts if you don't pay attention.</w:t>
      </w:r>
    </w:p>
    <w:p w14:paraId="2751CBD1" w14:textId="77777777" w:rsidR="00F7717E" w:rsidRDefault="00000000">
      <w:pPr>
        <w:pStyle w:val="a3"/>
        <w:spacing w:before="286" w:line="254" w:lineRule="auto"/>
        <w:ind w:right="474"/>
      </w:pPr>
      <w:r>
        <w:t>You think you may venture so far into the things of this world. Why? Are they not good and in themselves lawful? "I did not get my estate by</w:t>
      </w:r>
      <w:r>
        <w:rPr>
          <w:spacing w:val="-1"/>
        </w:rPr>
        <w:t xml:space="preserve"> </w:t>
      </w:r>
      <w:r>
        <w:t>wrongdoing</w:t>
      </w:r>
      <w:r>
        <w:rPr>
          <w:spacing w:val="-4"/>
        </w:rPr>
        <w:t xml:space="preserve"> </w:t>
      </w:r>
      <w:r>
        <w:t>or</w:t>
      </w:r>
      <w:r>
        <w:rPr>
          <w:spacing w:val="-1"/>
        </w:rPr>
        <w:t xml:space="preserve"> </w:t>
      </w:r>
      <w:r>
        <w:t>cheating."</w:t>
      </w:r>
      <w:r>
        <w:rPr>
          <w:spacing w:val="-3"/>
        </w:rPr>
        <w:t xml:space="preserve"> </w:t>
      </w:r>
      <w:r>
        <w:t>And</w:t>
      </w:r>
      <w:r>
        <w:rPr>
          <w:spacing w:val="-4"/>
        </w:rPr>
        <w:t xml:space="preserve"> </w:t>
      </w:r>
      <w:r>
        <w:t>so, gradually,</w:t>
      </w:r>
      <w:r>
        <w:rPr>
          <w:spacing w:val="-4"/>
        </w:rPr>
        <w:t xml:space="preserve"> </w:t>
      </w:r>
      <w:r>
        <w:t>your</w:t>
      </w:r>
      <w:r>
        <w:rPr>
          <w:spacing w:val="-3"/>
        </w:rPr>
        <w:t xml:space="preserve"> </w:t>
      </w:r>
      <w:r>
        <w:t>hearts</w:t>
      </w:r>
      <w:r>
        <w:rPr>
          <w:spacing w:val="-2"/>
        </w:rPr>
        <w:t xml:space="preserve"> </w:t>
      </w:r>
      <w:r>
        <w:t>are</w:t>
      </w:r>
      <w:r>
        <w:rPr>
          <w:spacing w:val="-1"/>
        </w:rPr>
        <w:t xml:space="preserve"> </w:t>
      </w:r>
      <w:r>
        <w:t>stolen away from God and become enamoured with these earthly things. You get deeper and deeper into the world until, eventually, you are plunged in over your head and ears before you are aware, and then you cannot recover yourselves. That person who gives their heart to the</w:t>
      </w:r>
      <w:r>
        <w:rPr>
          <w:spacing w:val="-2"/>
        </w:rPr>
        <w:t xml:space="preserve"> </w:t>
      </w:r>
      <w:r>
        <w:t>things</w:t>
      </w:r>
      <w:r>
        <w:rPr>
          <w:spacing w:val="-1"/>
        </w:rPr>
        <w:t xml:space="preserve"> </w:t>
      </w:r>
      <w:r>
        <w:t>of</w:t>
      </w:r>
      <w:r>
        <w:rPr>
          <w:spacing w:val="-1"/>
        </w:rPr>
        <w:t xml:space="preserve"> </w:t>
      </w:r>
      <w:r>
        <w:t>this</w:t>
      </w:r>
      <w:r>
        <w:rPr>
          <w:spacing w:val="-4"/>
        </w:rPr>
        <w:t xml:space="preserve"> </w:t>
      </w:r>
      <w:r>
        <w:t>world and</w:t>
      </w:r>
      <w:r>
        <w:rPr>
          <w:spacing w:val="-1"/>
        </w:rPr>
        <w:t xml:space="preserve"> </w:t>
      </w:r>
      <w:r>
        <w:t>thinks</w:t>
      </w:r>
      <w:r>
        <w:rPr>
          <w:spacing w:val="-1"/>
        </w:rPr>
        <w:t xml:space="preserve"> </w:t>
      </w:r>
      <w:r>
        <w:t>that</w:t>
      </w:r>
      <w:r>
        <w:rPr>
          <w:spacing w:val="-2"/>
        </w:rPr>
        <w:t xml:space="preserve"> </w:t>
      </w:r>
      <w:r>
        <w:t>they will</w:t>
      </w:r>
      <w:r>
        <w:rPr>
          <w:spacing w:val="-3"/>
        </w:rPr>
        <w:t xml:space="preserve"> </w:t>
      </w:r>
      <w:r>
        <w:t>go no</w:t>
      </w:r>
      <w:r>
        <w:rPr>
          <w:spacing w:val="-2"/>
        </w:rPr>
        <w:t xml:space="preserve"> </w:t>
      </w:r>
      <w:r>
        <w:t>further,</w:t>
      </w:r>
      <w:r>
        <w:rPr>
          <w:spacing w:val="-1"/>
        </w:rPr>
        <w:t xml:space="preserve"> </w:t>
      </w:r>
      <w:r>
        <w:t>I</w:t>
      </w:r>
      <w:r>
        <w:rPr>
          <w:spacing w:val="-1"/>
        </w:rPr>
        <w:t xml:space="preserve"> </w:t>
      </w:r>
      <w:r>
        <w:t>bet a hundred</w:t>
      </w:r>
      <w:r>
        <w:rPr>
          <w:spacing w:val="-1"/>
        </w:rPr>
        <w:t xml:space="preserve"> </w:t>
      </w:r>
      <w:r>
        <w:t>to</w:t>
      </w:r>
      <w:r>
        <w:rPr>
          <w:spacing w:val="-2"/>
        </w:rPr>
        <w:t xml:space="preserve"> </w:t>
      </w:r>
      <w:r>
        <w:t>one</w:t>
      </w:r>
      <w:r>
        <w:rPr>
          <w:spacing w:val="-1"/>
        </w:rPr>
        <w:t xml:space="preserve"> </w:t>
      </w:r>
      <w:r>
        <w:t>that once</w:t>
      </w:r>
      <w:r>
        <w:rPr>
          <w:spacing w:val="-2"/>
        </w:rPr>
        <w:t xml:space="preserve"> </w:t>
      </w:r>
      <w:r>
        <w:t>these</w:t>
      </w:r>
      <w:r>
        <w:rPr>
          <w:spacing w:val="-1"/>
        </w:rPr>
        <w:t xml:space="preserve"> </w:t>
      </w:r>
      <w:r>
        <w:t>things</w:t>
      </w:r>
      <w:r>
        <w:rPr>
          <w:spacing w:val="-4"/>
        </w:rPr>
        <w:t xml:space="preserve"> </w:t>
      </w:r>
      <w:r>
        <w:t>have</w:t>
      </w:r>
      <w:r>
        <w:rPr>
          <w:spacing w:val="-1"/>
        </w:rPr>
        <w:t xml:space="preserve"> </w:t>
      </w:r>
      <w:r>
        <w:t>captured their</w:t>
      </w:r>
      <w:r>
        <w:rPr>
          <w:spacing w:val="-2"/>
        </w:rPr>
        <w:t xml:space="preserve"> </w:t>
      </w:r>
      <w:r>
        <w:t>heart,</w:t>
      </w:r>
      <w:r>
        <w:rPr>
          <w:spacing w:val="-1"/>
        </w:rPr>
        <w:t xml:space="preserve"> </w:t>
      </w:r>
      <w:r>
        <w:t>they will gain more and more power until this person is drowned in destruction and perdition.</w:t>
      </w:r>
    </w:p>
    <w:p w14:paraId="0804CAC6" w14:textId="77777777" w:rsidR="00F7717E" w:rsidRDefault="00000000">
      <w:pPr>
        <w:pStyle w:val="a3"/>
        <w:spacing w:before="280" w:line="254" w:lineRule="auto"/>
        <w:ind w:right="395"/>
      </w:pPr>
      <w:r>
        <w:t>A man or woman can be undone as much by earthliness and be damned</w:t>
      </w:r>
      <w:r>
        <w:rPr>
          <w:spacing w:val="40"/>
        </w:rPr>
        <w:t xml:space="preserve"> </w:t>
      </w:r>
      <w:r>
        <w:t>and</w:t>
      </w:r>
      <w:r>
        <w:rPr>
          <w:spacing w:val="40"/>
        </w:rPr>
        <w:t xml:space="preserve"> </w:t>
      </w:r>
      <w:r>
        <w:t>perish</w:t>
      </w:r>
      <w:r>
        <w:rPr>
          <w:spacing w:val="40"/>
        </w:rPr>
        <w:t xml:space="preserve"> </w:t>
      </w:r>
      <w:r>
        <w:t>eternally</w:t>
      </w:r>
      <w:r>
        <w:rPr>
          <w:spacing w:val="40"/>
        </w:rPr>
        <w:t xml:space="preserve"> </w:t>
      </w:r>
      <w:r>
        <w:t>as</w:t>
      </w:r>
      <w:r>
        <w:rPr>
          <w:spacing w:val="40"/>
        </w:rPr>
        <w:t xml:space="preserve"> </w:t>
      </w:r>
      <w:r>
        <w:t>by</w:t>
      </w:r>
      <w:r>
        <w:rPr>
          <w:spacing w:val="40"/>
        </w:rPr>
        <w:t xml:space="preserve"> </w:t>
      </w:r>
      <w:r>
        <w:t>adultery,</w:t>
      </w:r>
      <w:r>
        <w:rPr>
          <w:spacing w:val="40"/>
        </w:rPr>
        <w:t xml:space="preserve"> </w:t>
      </w:r>
      <w:r>
        <w:t>drunkenness,</w:t>
      </w:r>
      <w:r>
        <w:rPr>
          <w:spacing w:val="40"/>
        </w:rPr>
        <w:t xml:space="preserve"> </w:t>
      </w:r>
      <w:r>
        <w:t>murder, or any notorious sin. Many who are great professors of religion are likely to perish to all eternity due to the earthliness of their minds.</w:t>
      </w:r>
      <w:r>
        <w:rPr>
          <w:spacing w:val="80"/>
          <w:w w:val="150"/>
        </w:rPr>
        <w:t xml:space="preserve"> </w:t>
      </w:r>
      <w:r>
        <w:t>Do not deceive yourselves into thinking that because you keep from those gross and notorious sins that others engage in, therefore you hope to be saved. Your earthliness may damn you as well as anything else. Upon dung-hills, you cast not only carrion and such nasty stuff, but the dust that you sweep from your houses. I may compare hell, which</w:t>
      </w:r>
      <w:r>
        <w:rPr>
          <w:spacing w:val="-2"/>
        </w:rPr>
        <w:t xml:space="preserve"> </w:t>
      </w:r>
      <w:r>
        <w:t>is the</w:t>
      </w:r>
      <w:r>
        <w:rPr>
          <w:spacing w:val="-1"/>
        </w:rPr>
        <w:t xml:space="preserve"> </w:t>
      </w:r>
      <w:r>
        <w:t>place where</w:t>
      </w:r>
      <w:r>
        <w:rPr>
          <w:spacing w:val="-1"/>
        </w:rPr>
        <w:t xml:space="preserve"> </w:t>
      </w:r>
      <w:r>
        <w:t>God casts those</w:t>
      </w:r>
      <w:r>
        <w:rPr>
          <w:spacing w:val="-1"/>
        </w:rPr>
        <w:t xml:space="preserve"> </w:t>
      </w:r>
      <w:r>
        <w:t>damned out</w:t>
      </w:r>
      <w:r>
        <w:rPr>
          <w:spacing w:val="-1"/>
        </w:rPr>
        <w:t xml:space="preserve"> </w:t>
      </w:r>
      <w:r>
        <w:t>of His</w:t>
      </w:r>
      <w:r>
        <w:rPr>
          <w:spacing w:val="-3"/>
        </w:rPr>
        <w:t xml:space="preserve"> </w:t>
      </w:r>
      <w:r>
        <w:t>presence, to the common dunghill upon which filthy creatures are cast. Now upon</w:t>
      </w:r>
      <w:r>
        <w:rPr>
          <w:spacing w:val="40"/>
        </w:rPr>
        <w:t xml:space="preserve"> </w:t>
      </w:r>
      <w:r>
        <w:t>that</w:t>
      </w:r>
      <w:r>
        <w:rPr>
          <w:spacing w:val="40"/>
        </w:rPr>
        <w:t xml:space="preserve"> </w:t>
      </w:r>
      <w:r>
        <w:t>dunghill,</w:t>
      </w:r>
      <w:r>
        <w:rPr>
          <w:spacing w:val="40"/>
        </w:rPr>
        <w:t xml:space="preserve"> </w:t>
      </w:r>
      <w:r>
        <w:t>there</w:t>
      </w:r>
      <w:r>
        <w:rPr>
          <w:spacing w:val="40"/>
        </w:rPr>
        <w:t xml:space="preserve"> </w:t>
      </w:r>
      <w:r>
        <w:t>are</w:t>
      </w:r>
      <w:r>
        <w:rPr>
          <w:spacing w:val="40"/>
        </w:rPr>
        <w:t xml:space="preserve"> </w:t>
      </w:r>
      <w:r>
        <w:t>not</w:t>
      </w:r>
      <w:r>
        <w:rPr>
          <w:spacing w:val="40"/>
        </w:rPr>
        <w:t xml:space="preserve"> </w:t>
      </w:r>
      <w:r>
        <w:t>only</w:t>
      </w:r>
      <w:r>
        <w:rPr>
          <w:spacing w:val="40"/>
        </w:rPr>
        <w:t xml:space="preserve"> </w:t>
      </w:r>
      <w:r>
        <w:t>carrions</w:t>
      </w:r>
      <w:r>
        <w:rPr>
          <w:spacing w:val="40"/>
        </w:rPr>
        <w:t xml:space="preserve"> </w:t>
      </w:r>
      <w:r>
        <w:t>and</w:t>
      </w:r>
      <w:r>
        <w:rPr>
          <w:spacing w:val="40"/>
        </w:rPr>
        <w:t xml:space="preserve"> </w:t>
      </w:r>
      <w:r>
        <w:t>filthy</w:t>
      </w:r>
    </w:p>
    <w:p w14:paraId="3AE3CA19" w14:textId="77777777" w:rsidR="00F7717E" w:rsidRDefault="00F7717E">
      <w:pPr>
        <w:spacing w:line="254" w:lineRule="auto"/>
        <w:sectPr w:rsidR="00F7717E">
          <w:pgSz w:w="12240" w:h="15840"/>
          <w:pgMar w:top="1360" w:right="1060" w:bottom="280" w:left="1320" w:header="720" w:footer="720" w:gutter="0"/>
          <w:cols w:space="720"/>
        </w:sectPr>
      </w:pPr>
    </w:p>
    <w:p w14:paraId="4FCCF573" w14:textId="77777777" w:rsidR="00F7717E" w:rsidRDefault="00000000">
      <w:pPr>
        <w:pStyle w:val="a3"/>
        <w:spacing w:line="254" w:lineRule="auto"/>
        <w:ind w:right="475"/>
      </w:pPr>
      <w:r>
        <w:lastRenderedPageBreak/>
        <w:t>blasphemers, whoremasters and thieves, but there will also be dust upon that dunghill, and scrapings from your houses cast upon the dunghill of hell from the presence of God. Therefore, do not satisfy yourselves that you do not engage in such filthy, abominable lusts as others do.</w:t>
      </w:r>
    </w:p>
    <w:p w14:paraId="04F12ADA" w14:textId="77777777" w:rsidR="00F7717E" w:rsidRDefault="00000000">
      <w:pPr>
        <w:pStyle w:val="a3"/>
        <w:spacing w:before="291" w:line="254" w:lineRule="auto"/>
        <w:ind w:right="477"/>
      </w:pPr>
      <w:r>
        <w:t>If you have impure, materialistic hearts, you may be cast upon the dunghill</w:t>
      </w:r>
      <w:r>
        <w:rPr>
          <w:spacing w:val="-2"/>
        </w:rPr>
        <w:t xml:space="preserve"> </w:t>
      </w:r>
      <w:r>
        <w:t>as</w:t>
      </w:r>
      <w:r>
        <w:rPr>
          <w:spacing w:val="-2"/>
        </w:rPr>
        <w:t xml:space="preserve"> </w:t>
      </w:r>
      <w:r>
        <w:t>well as</w:t>
      </w:r>
      <w:r>
        <w:rPr>
          <w:spacing w:val="-2"/>
        </w:rPr>
        <w:t xml:space="preserve"> </w:t>
      </w:r>
      <w:r>
        <w:t>those</w:t>
      </w:r>
      <w:r>
        <w:rPr>
          <w:spacing w:val="-1"/>
        </w:rPr>
        <w:t xml:space="preserve"> </w:t>
      </w:r>
      <w:r>
        <w:t>who</w:t>
      </w:r>
      <w:r>
        <w:rPr>
          <w:spacing w:val="-1"/>
        </w:rPr>
        <w:t xml:space="preserve"> </w:t>
      </w:r>
      <w:r>
        <w:t>have</w:t>
      </w:r>
      <w:r>
        <w:rPr>
          <w:spacing w:val="-1"/>
        </w:rPr>
        <w:t xml:space="preserve"> </w:t>
      </w:r>
      <w:r>
        <w:t>lived most wickedly.</w:t>
      </w:r>
      <w:r>
        <w:rPr>
          <w:spacing w:val="-2"/>
        </w:rPr>
        <w:t xml:space="preserve"> </w:t>
      </w:r>
      <w:r>
        <w:t>Therefore, be cautious of earthly-mindedness.</w:t>
      </w:r>
    </w:p>
    <w:p w14:paraId="33059A27" w14:textId="77777777" w:rsidR="00F7717E" w:rsidRDefault="00000000">
      <w:pPr>
        <w:pStyle w:val="a3"/>
        <w:spacing w:before="293" w:line="254" w:lineRule="auto"/>
        <w:ind w:right="402"/>
      </w:pPr>
      <w:r>
        <w:t>There is a great deal of evil and danger in earthly-mindedness; may the Lord keep us from it. To further convince people that there is a great deal of earthly-mindedness in them, I shall expand my</w:t>
      </w:r>
      <w:r>
        <w:rPr>
          <w:spacing w:val="80"/>
          <w:w w:val="150"/>
        </w:rPr>
        <w:t xml:space="preserve"> </w:t>
      </w:r>
      <w:r>
        <w:t>thoughts on this subject by providing some evidence. As preparation, I will begin by stating that a person can be earthly-minded, yet they may not realise it themselves. Moreover, they may perish eternally due</w:t>
      </w:r>
      <w:r>
        <w:rPr>
          <w:spacing w:val="-7"/>
        </w:rPr>
        <w:t xml:space="preserve"> </w:t>
      </w:r>
      <w:r>
        <w:t>to</w:t>
      </w:r>
      <w:r>
        <w:rPr>
          <w:spacing w:val="-3"/>
        </w:rPr>
        <w:t xml:space="preserve"> </w:t>
      </w:r>
      <w:r>
        <w:t>their</w:t>
      </w:r>
      <w:r>
        <w:rPr>
          <w:spacing w:val="-4"/>
        </w:rPr>
        <w:t xml:space="preserve"> </w:t>
      </w:r>
      <w:r>
        <w:t>earthly-mindedness,</w:t>
      </w:r>
      <w:r>
        <w:rPr>
          <w:spacing w:val="-3"/>
        </w:rPr>
        <w:t xml:space="preserve"> </w:t>
      </w:r>
      <w:r>
        <w:t>without</w:t>
      </w:r>
      <w:r>
        <w:rPr>
          <w:spacing w:val="-2"/>
        </w:rPr>
        <w:t xml:space="preserve"> </w:t>
      </w:r>
      <w:r>
        <w:t>even</w:t>
      </w:r>
      <w:r>
        <w:rPr>
          <w:spacing w:val="-1"/>
        </w:rPr>
        <w:t xml:space="preserve"> </w:t>
      </w:r>
      <w:r>
        <w:t>knowing</w:t>
      </w:r>
      <w:r>
        <w:rPr>
          <w:spacing w:val="-3"/>
        </w:rPr>
        <w:t xml:space="preserve"> </w:t>
      </w:r>
      <w:r>
        <w:t>it</w:t>
      </w:r>
      <w:r>
        <w:rPr>
          <w:spacing w:val="33"/>
        </w:rPr>
        <w:t xml:space="preserve"> </w:t>
      </w:r>
      <w:r>
        <w:rPr>
          <w:spacing w:val="-2"/>
        </w:rPr>
        <w:t>themselves.</w:t>
      </w:r>
    </w:p>
    <w:p w14:paraId="78F7A368" w14:textId="77777777" w:rsidR="00F7717E" w:rsidRDefault="00F7717E">
      <w:pPr>
        <w:pStyle w:val="a3"/>
        <w:spacing w:before="198"/>
        <w:ind w:left="0"/>
        <w:jc w:val="left"/>
      </w:pPr>
    </w:p>
    <w:p w14:paraId="4F44B36F" w14:textId="77777777" w:rsidR="00F7717E" w:rsidRDefault="00000000">
      <w:pPr>
        <w:pStyle w:val="a4"/>
        <w:outlineLvl w:val="0"/>
        <w:rPr>
          <w:lang w:eastAsia="zh-CN"/>
        </w:rPr>
      </w:pPr>
      <w:bookmarkStart w:id="22" w:name="第四章:"/>
      <w:bookmarkEnd w:id="22"/>
      <w:r>
        <w:rPr>
          <w:lang w:eastAsia="zh-CN"/>
        </w:rPr>
        <w:t>第四章:</w:t>
      </w:r>
    </w:p>
    <w:p w14:paraId="19A47D79" w14:textId="77777777" w:rsidR="00F7717E" w:rsidRDefault="00F7717E">
      <w:pPr>
        <w:pStyle w:val="a4"/>
        <w:rPr>
          <w:lang w:eastAsia="zh-CN"/>
        </w:rPr>
      </w:pPr>
    </w:p>
    <w:p w14:paraId="566E3DC2" w14:textId="77777777" w:rsidR="00F7717E" w:rsidRDefault="00000000">
      <w:pPr>
        <w:pStyle w:val="a4"/>
        <w:outlineLvl w:val="1"/>
        <w:rPr>
          <w:lang w:eastAsia="zh-CN"/>
        </w:rPr>
      </w:pPr>
      <w:bookmarkStart w:id="23" w:name="属世心思意念的另外八个祸患"/>
      <w:bookmarkEnd w:id="23"/>
      <w:r>
        <w:rPr>
          <w:lang w:eastAsia="zh-CN"/>
        </w:rPr>
        <w:t>属世心思意念的另外八个祸患</w:t>
      </w:r>
    </w:p>
    <w:p w14:paraId="5E441B29" w14:textId="77777777" w:rsidR="00F7717E" w:rsidRDefault="00000000">
      <w:pPr>
        <w:spacing w:before="512" w:line="242" w:lineRule="auto"/>
        <w:ind w:left="100" w:right="403"/>
        <w:rPr>
          <w:rFonts w:ascii="宋体" w:eastAsia="宋体" w:hAnsi="宋体" w:hint="eastAsia"/>
          <w:sz w:val="24"/>
          <w:lang w:eastAsia="zh-CN"/>
        </w:rPr>
      </w:pPr>
      <w:r>
        <w:rPr>
          <w:rFonts w:ascii="宋体" w:eastAsia="宋体" w:hAnsi="宋体" w:hint="eastAsia"/>
          <w:sz w:val="24"/>
          <w:lang w:eastAsia="zh-CN"/>
        </w:rPr>
        <w:t>第七</w:t>
      </w:r>
      <w:r>
        <w:rPr>
          <w:spacing w:val="-3"/>
          <w:sz w:val="24"/>
          <w:lang w:eastAsia="zh-CN"/>
        </w:rPr>
        <w:t>,</w:t>
      </w:r>
      <w:r>
        <w:rPr>
          <w:rFonts w:ascii="宋体" w:eastAsia="宋体" w:hAnsi="宋体" w:hint="eastAsia"/>
          <w:sz w:val="24"/>
          <w:lang w:eastAsia="zh-CN"/>
        </w:rPr>
        <w:t>专注于世俗的事情会导致心中产生愚蠢的欲望</w:t>
      </w:r>
      <w:r>
        <w:rPr>
          <w:sz w:val="24"/>
          <w:lang w:eastAsia="zh-CN"/>
        </w:rPr>
        <w:t>,</w:t>
      </w:r>
      <w:r>
        <w:rPr>
          <w:rFonts w:ascii="宋体" w:eastAsia="宋体" w:hAnsi="宋体" w:hint="eastAsia"/>
          <w:sz w:val="24"/>
          <w:lang w:eastAsia="zh-CN"/>
        </w:rPr>
        <w:t>这是一个巨大的祸患。让我进一步解释</w:t>
      </w:r>
      <w:r>
        <w:rPr>
          <w:spacing w:val="-3"/>
          <w:sz w:val="24"/>
          <w:lang w:eastAsia="zh-CN"/>
        </w:rPr>
        <w:t>,</w:t>
      </w:r>
      <w:r>
        <w:rPr>
          <w:rFonts w:ascii="宋体" w:eastAsia="宋体" w:hAnsi="宋体" w:hint="eastAsia"/>
          <w:sz w:val="24"/>
          <w:lang w:eastAsia="zh-CN"/>
        </w:rPr>
        <w:t>举六个例子。之前引用的关于试探和网罗的经文</w:t>
      </w:r>
      <w:r>
        <w:rPr>
          <w:sz w:val="24"/>
          <w:lang w:eastAsia="zh-CN"/>
        </w:rPr>
        <w:t>,</w:t>
      </w:r>
      <w:r>
        <w:rPr>
          <w:rFonts w:ascii="宋体" w:eastAsia="宋体" w:hAnsi="宋体" w:hint="eastAsia"/>
          <w:sz w:val="24"/>
          <w:lang w:eastAsia="zh-CN"/>
        </w:rPr>
        <w:t>提摩太前书</w:t>
      </w:r>
      <w:r>
        <w:rPr>
          <w:sz w:val="24"/>
          <w:lang w:eastAsia="zh-CN"/>
        </w:rPr>
        <w:t>6</w:t>
      </w:r>
      <w:r>
        <w:rPr>
          <w:spacing w:val="-1"/>
          <w:sz w:val="24"/>
          <w:lang w:eastAsia="zh-CN"/>
        </w:rPr>
        <w:t>:</w:t>
      </w:r>
      <w:r>
        <w:rPr>
          <w:sz w:val="24"/>
          <w:lang w:eastAsia="zh-CN"/>
        </w:rPr>
        <w:t>9,</w:t>
      </w:r>
      <w:r>
        <w:rPr>
          <w:rFonts w:ascii="宋体" w:eastAsia="宋体" w:hAnsi="宋体" w:hint="eastAsia"/>
          <w:sz w:val="24"/>
          <w:lang w:eastAsia="zh-CN"/>
        </w:rPr>
        <w:t>说</w:t>
      </w:r>
      <w:r>
        <w:rPr>
          <w:spacing w:val="-1"/>
          <w:sz w:val="24"/>
          <w:lang w:eastAsia="zh-CN"/>
        </w:rPr>
        <w:t>:"</w:t>
      </w:r>
      <w:r>
        <w:rPr>
          <w:rFonts w:ascii="宋体" w:eastAsia="宋体" w:hAnsi="宋体" w:hint="eastAsia"/>
          <w:spacing w:val="-2"/>
          <w:sz w:val="24"/>
          <w:lang w:eastAsia="zh-CN"/>
        </w:rPr>
        <w:t>但那些想要发财的</w:t>
      </w:r>
      <w:r>
        <w:rPr>
          <w:rFonts w:ascii="宋体" w:eastAsia="宋体" w:hAnsi="宋体" w:hint="eastAsia"/>
          <w:sz w:val="24"/>
          <w:lang w:eastAsia="zh-CN"/>
        </w:rPr>
        <w:t>人</w:t>
      </w:r>
      <w:r>
        <w:rPr>
          <w:spacing w:val="-3"/>
          <w:sz w:val="24"/>
          <w:lang w:eastAsia="zh-CN"/>
        </w:rPr>
        <w:t>,</w:t>
      </w:r>
      <w:r>
        <w:rPr>
          <w:rFonts w:ascii="宋体" w:eastAsia="宋体" w:hAnsi="宋体" w:hint="eastAsia"/>
          <w:sz w:val="24"/>
          <w:lang w:eastAsia="zh-CN"/>
        </w:rPr>
        <w:t>就陷在迷惑、落在网罗和许多无知有害的私欲里</w:t>
      </w:r>
      <w:r>
        <w:rPr>
          <w:sz w:val="24"/>
          <w:lang w:eastAsia="zh-CN"/>
        </w:rPr>
        <w:t>,</w:t>
      </w:r>
      <w:r>
        <w:rPr>
          <w:rFonts w:ascii="宋体" w:eastAsia="宋体" w:hAnsi="宋体" w:hint="eastAsia"/>
          <w:sz w:val="24"/>
          <w:lang w:eastAsia="zh-CN"/>
        </w:rPr>
        <w:t>叫人沉在败坏和灭亡中。</w:t>
      </w:r>
      <w:r>
        <w:rPr>
          <w:spacing w:val="2"/>
          <w:sz w:val="24"/>
          <w:lang w:eastAsia="zh-CN"/>
        </w:rPr>
        <w:t>"</w:t>
      </w:r>
      <w:r>
        <w:rPr>
          <w:rFonts w:ascii="宋体" w:eastAsia="宋体" w:hAnsi="宋体" w:hint="eastAsia"/>
          <w:spacing w:val="-3"/>
          <w:sz w:val="24"/>
          <w:lang w:eastAsia="zh-CN"/>
        </w:rPr>
        <w:t>这些欲望是</w:t>
      </w:r>
      <w:r>
        <w:rPr>
          <w:rFonts w:ascii="宋体" w:eastAsia="宋体" w:hAnsi="宋体" w:hint="eastAsia"/>
          <w:spacing w:val="-8"/>
          <w:sz w:val="24"/>
          <w:lang w:eastAsia="zh-CN"/>
        </w:rPr>
        <w:t>愚蠢和不明智的。 首先</w:t>
      </w:r>
      <w:r>
        <w:rPr>
          <w:sz w:val="24"/>
          <w:lang w:eastAsia="zh-CN"/>
        </w:rPr>
        <w:t>,</w:t>
      </w:r>
      <w:r>
        <w:rPr>
          <w:rFonts w:ascii="宋体" w:eastAsia="宋体" w:hAnsi="宋体" w:hint="eastAsia"/>
          <w:sz w:val="24"/>
          <w:lang w:eastAsia="zh-CN"/>
        </w:rPr>
        <w:t>属世的心思意念导致人追求卑鄙和低贱的事物。它导致他们将不朽灵魂的力量花在毫无价值的事物上。这是一个愚蠢的欲望</w:t>
      </w:r>
      <w:r>
        <w:rPr>
          <w:spacing w:val="-1"/>
          <w:sz w:val="24"/>
          <w:lang w:eastAsia="zh-CN"/>
        </w:rPr>
        <w:t>——</w:t>
      </w:r>
      <w:r>
        <w:rPr>
          <w:rFonts w:ascii="宋体" w:eastAsia="宋体" w:hAnsi="宋体" w:hint="eastAsia"/>
          <w:sz w:val="24"/>
          <w:lang w:eastAsia="zh-CN"/>
        </w:rPr>
        <w:t>将不朽灵魂的力量浪费在琐事上。如果你看到有才华的人将时间花在毫无意义和轻浮的活动上</w:t>
      </w:r>
      <w:r>
        <w:rPr>
          <w:spacing w:val="-3"/>
          <w:sz w:val="24"/>
          <w:lang w:eastAsia="zh-CN"/>
        </w:rPr>
        <w:t>,</w:t>
      </w:r>
      <w:r>
        <w:rPr>
          <w:rFonts w:ascii="宋体" w:eastAsia="宋体" w:hAnsi="宋体" w:hint="eastAsia"/>
          <w:sz w:val="24"/>
          <w:lang w:eastAsia="zh-CN"/>
        </w:rPr>
        <w:t>如捉苍蝇或追逐羽毛</w:t>
      </w:r>
      <w:r>
        <w:rPr>
          <w:spacing w:val="-3"/>
          <w:sz w:val="24"/>
          <w:lang w:eastAsia="zh-CN"/>
        </w:rPr>
        <w:t>,</w:t>
      </w:r>
      <w:r>
        <w:rPr>
          <w:rFonts w:ascii="宋体" w:eastAsia="宋体" w:hAnsi="宋体" w:hint="eastAsia"/>
          <w:sz w:val="24"/>
          <w:lang w:eastAsia="zh-CN"/>
        </w:rPr>
        <w:t>你会说他们变得愚蠢和轻率。同样</w:t>
      </w:r>
      <w:r>
        <w:rPr>
          <w:sz w:val="24"/>
          <w:lang w:eastAsia="zh-CN"/>
        </w:rPr>
        <w:t>,</w:t>
      </w:r>
      <w:r>
        <w:rPr>
          <w:rFonts w:ascii="宋体" w:eastAsia="宋体" w:hAnsi="宋体" w:hint="eastAsia"/>
          <w:sz w:val="24"/>
          <w:lang w:eastAsia="zh-CN"/>
        </w:rPr>
        <w:t>人的灵魂有能力与父、子、圣灵交通</w:t>
      </w:r>
      <w:r>
        <w:rPr>
          <w:sz w:val="24"/>
          <w:lang w:eastAsia="zh-CN"/>
        </w:rPr>
        <w:t>,</w:t>
      </w:r>
      <w:r>
        <w:rPr>
          <w:rFonts w:ascii="宋体" w:eastAsia="宋体" w:hAnsi="宋体" w:hint="eastAsia"/>
          <w:sz w:val="24"/>
          <w:lang w:eastAsia="zh-CN"/>
        </w:rPr>
        <w:t>却将其力量浪费在如此无价值和琐碎的事物上</w:t>
      </w:r>
      <w:r>
        <w:rPr>
          <w:spacing w:val="-3"/>
          <w:sz w:val="24"/>
          <w:lang w:eastAsia="zh-CN"/>
        </w:rPr>
        <w:t>,</w:t>
      </w:r>
      <w:r>
        <w:rPr>
          <w:rFonts w:ascii="宋体" w:eastAsia="宋体" w:hAnsi="宋体" w:hint="eastAsia"/>
          <w:sz w:val="24"/>
          <w:lang w:eastAsia="zh-CN"/>
        </w:rPr>
        <w:t>这些事物在困难时刻无法帮助</w:t>
      </w:r>
      <w:r>
        <w:rPr>
          <w:sz w:val="24"/>
          <w:lang w:eastAsia="zh-CN"/>
        </w:rPr>
        <w:t>,</w:t>
      </w:r>
      <w:r>
        <w:rPr>
          <w:rFonts w:ascii="宋体" w:eastAsia="宋体" w:hAnsi="宋体" w:hint="eastAsia"/>
          <w:sz w:val="24"/>
          <w:lang w:eastAsia="zh-CN"/>
        </w:rPr>
        <w:t>这是愚蠢的。哦</w:t>
      </w:r>
      <w:r>
        <w:rPr>
          <w:sz w:val="24"/>
          <w:lang w:eastAsia="zh-CN"/>
        </w:rPr>
        <w:t>,</w:t>
      </w:r>
      <w:r>
        <w:rPr>
          <w:rFonts w:ascii="宋体" w:eastAsia="宋体" w:hAnsi="宋体" w:hint="eastAsia"/>
          <w:sz w:val="24"/>
          <w:lang w:eastAsia="zh-CN"/>
        </w:rPr>
        <w:t>这确实是一个愚蠢的欲望</w:t>
      </w:r>
      <w:r>
        <w:rPr>
          <w:spacing w:val="-1"/>
          <w:sz w:val="24"/>
          <w:lang w:eastAsia="zh-CN"/>
        </w:rPr>
        <w:t xml:space="preserve">! </w:t>
      </w:r>
      <w:r>
        <w:rPr>
          <w:rFonts w:ascii="宋体" w:eastAsia="宋体" w:hAnsi="宋体" w:hint="eastAsia"/>
          <w:sz w:val="24"/>
          <w:lang w:eastAsia="zh-CN"/>
        </w:rPr>
        <w:t>第二</w:t>
      </w:r>
      <w:r>
        <w:rPr>
          <w:sz w:val="24"/>
          <w:lang w:eastAsia="zh-CN"/>
        </w:rPr>
        <w:t>,</w:t>
      </w:r>
      <w:r>
        <w:rPr>
          <w:rFonts w:ascii="宋体" w:eastAsia="宋体" w:hAnsi="宋体" w:hint="eastAsia"/>
          <w:sz w:val="24"/>
          <w:lang w:eastAsia="zh-CN"/>
        </w:rPr>
        <w:t>愚蠢的欲望</w:t>
      </w:r>
      <w:r>
        <w:rPr>
          <w:spacing w:val="-3"/>
          <w:sz w:val="24"/>
          <w:lang w:eastAsia="zh-CN"/>
        </w:rPr>
        <w:t>,</w:t>
      </w:r>
      <w:r>
        <w:rPr>
          <w:rFonts w:ascii="宋体" w:eastAsia="宋体" w:hAnsi="宋体" w:hint="eastAsia"/>
          <w:sz w:val="24"/>
          <w:lang w:eastAsia="zh-CN"/>
        </w:rPr>
        <w:t>或属世的心态</w:t>
      </w:r>
      <w:r>
        <w:rPr>
          <w:spacing w:val="2"/>
          <w:sz w:val="24"/>
          <w:lang w:eastAsia="zh-CN"/>
        </w:rPr>
        <w:t>,</w:t>
      </w:r>
      <w:r>
        <w:rPr>
          <w:rFonts w:ascii="宋体" w:eastAsia="宋体" w:hAnsi="宋体" w:hint="eastAsia"/>
          <w:sz w:val="24"/>
          <w:lang w:eastAsia="zh-CN"/>
        </w:rPr>
        <w:t>导致人成为自己仆人的仆人。如果一个人成为自己仆人的仆人</w:t>
      </w:r>
      <w:r>
        <w:rPr>
          <w:spacing w:val="-3"/>
          <w:sz w:val="24"/>
          <w:lang w:eastAsia="zh-CN"/>
        </w:rPr>
        <w:t>,</w:t>
      </w:r>
      <w:r>
        <w:rPr>
          <w:rFonts w:ascii="宋体" w:eastAsia="宋体" w:hAnsi="宋体" w:hint="eastAsia"/>
          <w:sz w:val="24"/>
          <w:lang w:eastAsia="zh-CN"/>
        </w:rPr>
        <w:t>你会认为他是愚蠢的。神使地上的事物成为我们的仆人</w:t>
      </w:r>
      <w:r>
        <w:rPr>
          <w:sz w:val="24"/>
          <w:lang w:eastAsia="zh-CN"/>
        </w:rPr>
        <w:t>,</w:t>
      </w:r>
      <w:r>
        <w:rPr>
          <w:rFonts w:ascii="宋体" w:eastAsia="宋体" w:hAnsi="宋体" w:hint="eastAsia"/>
          <w:sz w:val="24"/>
          <w:lang w:eastAsia="zh-CN"/>
        </w:rPr>
        <w:t>而我们却将自己的颈项放在自己仆人的轭下</w:t>
      </w:r>
      <w:r>
        <w:rPr>
          <w:spacing w:val="-3"/>
          <w:sz w:val="24"/>
          <w:lang w:eastAsia="zh-CN"/>
        </w:rPr>
        <w:t>,</w:t>
      </w:r>
      <w:r>
        <w:rPr>
          <w:rFonts w:ascii="宋体" w:eastAsia="宋体" w:hAnsi="宋体" w:hint="eastAsia"/>
          <w:sz w:val="24"/>
          <w:lang w:eastAsia="zh-CN"/>
        </w:rPr>
        <w:t>成为他们的仆人</w:t>
      </w:r>
      <w:r>
        <w:rPr>
          <w:spacing w:val="2"/>
          <w:sz w:val="24"/>
          <w:lang w:eastAsia="zh-CN"/>
        </w:rPr>
        <w:t>!</w:t>
      </w:r>
      <w:r>
        <w:rPr>
          <w:rFonts w:ascii="宋体" w:eastAsia="宋体" w:hAnsi="宋体" w:hint="eastAsia"/>
          <w:sz w:val="24"/>
          <w:lang w:eastAsia="zh-CN"/>
        </w:rPr>
        <w:t>一个人期望所有的荣誉和尊重都来自仆人</w:t>
      </w:r>
      <w:r>
        <w:rPr>
          <w:spacing w:val="-3"/>
          <w:sz w:val="24"/>
          <w:lang w:eastAsia="zh-CN"/>
        </w:rPr>
        <w:t>,</w:t>
      </w:r>
      <w:r>
        <w:rPr>
          <w:rFonts w:ascii="宋体" w:eastAsia="宋体" w:hAnsi="宋体" w:hint="eastAsia"/>
          <w:sz w:val="24"/>
          <w:lang w:eastAsia="zh-CN"/>
        </w:rPr>
        <w:t>而不是来自自己内在的卓越</w:t>
      </w:r>
      <w:r>
        <w:rPr>
          <w:sz w:val="24"/>
          <w:lang w:eastAsia="zh-CN"/>
        </w:rPr>
        <w:t>,</w:t>
      </w:r>
      <w:r>
        <w:rPr>
          <w:rFonts w:ascii="宋体" w:eastAsia="宋体" w:hAnsi="宋体" w:hint="eastAsia"/>
          <w:sz w:val="24"/>
          <w:lang w:eastAsia="zh-CN"/>
        </w:rPr>
        <w:t>这不是一个大愚蠢吗</w:t>
      </w:r>
      <w:r>
        <w:rPr>
          <w:sz w:val="24"/>
          <w:lang w:eastAsia="zh-CN"/>
        </w:rPr>
        <w:t xml:space="preserve">? </w:t>
      </w:r>
      <w:r>
        <w:rPr>
          <w:rFonts w:ascii="宋体" w:eastAsia="宋体" w:hAnsi="宋体" w:hint="eastAsia"/>
          <w:sz w:val="24"/>
          <w:lang w:eastAsia="zh-CN"/>
        </w:rPr>
        <w:t>假设一个人在旅行</w:t>
      </w:r>
      <w:r>
        <w:rPr>
          <w:sz w:val="24"/>
          <w:lang w:eastAsia="zh-CN"/>
        </w:rPr>
        <w:t>,</w:t>
      </w:r>
      <w:r>
        <w:rPr>
          <w:rFonts w:ascii="宋体" w:eastAsia="宋体" w:hAnsi="宋体" w:hint="eastAsia"/>
          <w:sz w:val="24"/>
          <w:lang w:eastAsia="zh-CN"/>
        </w:rPr>
        <w:t>受到一些尊重</w:t>
      </w:r>
      <w:r>
        <w:rPr>
          <w:sz w:val="24"/>
          <w:lang w:eastAsia="zh-CN"/>
        </w:rPr>
        <w:t>,</w:t>
      </w:r>
      <w:r>
        <w:rPr>
          <w:rFonts w:ascii="宋体" w:eastAsia="宋体" w:hAnsi="宋体" w:hint="eastAsia"/>
          <w:sz w:val="24"/>
          <w:lang w:eastAsia="zh-CN"/>
        </w:rPr>
        <w:t>但这是为了他的仆人</w:t>
      </w:r>
      <w:r>
        <w:rPr>
          <w:spacing w:val="-3"/>
          <w:sz w:val="24"/>
          <w:lang w:eastAsia="zh-CN"/>
        </w:rPr>
        <w:t>,</w:t>
      </w:r>
      <w:r>
        <w:rPr>
          <w:rFonts w:ascii="宋体" w:eastAsia="宋体" w:hAnsi="宋体" w:hint="eastAsia"/>
          <w:sz w:val="24"/>
          <w:lang w:eastAsia="zh-CN"/>
        </w:rPr>
        <w:t>而不是为了他自己。一旦他意识到这一点</w:t>
      </w:r>
      <w:r>
        <w:rPr>
          <w:sz w:val="24"/>
          <w:lang w:eastAsia="zh-CN"/>
        </w:rPr>
        <w:t>,</w:t>
      </w:r>
      <w:r>
        <w:rPr>
          <w:rFonts w:ascii="宋体" w:eastAsia="宋体" w:hAnsi="宋体" w:hint="eastAsia"/>
          <w:sz w:val="24"/>
          <w:lang w:eastAsia="zh-CN"/>
        </w:rPr>
        <w:t>他会感到被羞辱。然而</w:t>
      </w:r>
      <w:r>
        <w:rPr>
          <w:sz w:val="24"/>
          <w:lang w:eastAsia="zh-CN"/>
        </w:rPr>
        <w:t>,</w:t>
      </w:r>
      <w:r>
        <w:rPr>
          <w:rFonts w:ascii="宋体" w:eastAsia="宋体" w:hAnsi="宋体" w:hint="eastAsia"/>
          <w:sz w:val="24"/>
          <w:lang w:eastAsia="zh-CN"/>
        </w:rPr>
        <w:t>一个属世的心却将自己置于这样的地位</w:t>
      </w:r>
      <w:r>
        <w:rPr>
          <w:spacing w:val="-3"/>
          <w:sz w:val="24"/>
          <w:lang w:eastAsia="zh-CN"/>
        </w:rPr>
        <w:t>,</w:t>
      </w:r>
      <w:r>
        <w:rPr>
          <w:rFonts w:ascii="宋体" w:eastAsia="宋体" w:hAnsi="宋体" w:hint="eastAsia"/>
          <w:sz w:val="24"/>
          <w:lang w:eastAsia="zh-CN"/>
        </w:rPr>
        <w:t>因为它认为仅仅因为自己的财富和财产而受到认可和尊重是一种巨大的荣誉。属世的人不会因为别人内在的价值或卓越而尊重他们</w:t>
      </w:r>
      <w:r>
        <w:rPr>
          <w:spacing w:val="-3"/>
          <w:sz w:val="24"/>
          <w:lang w:eastAsia="zh-CN"/>
        </w:rPr>
        <w:t>,</w:t>
      </w:r>
      <w:r>
        <w:rPr>
          <w:rFonts w:ascii="宋体" w:eastAsia="宋体" w:hAnsi="宋体" w:hint="eastAsia"/>
          <w:sz w:val="24"/>
          <w:lang w:eastAsia="zh-CN"/>
        </w:rPr>
        <w:t>而只是因为他们的财富。这意味着一个人受到尊重不是因为他们是谁</w:t>
      </w:r>
      <w:r>
        <w:rPr>
          <w:spacing w:val="-3"/>
          <w:sz w:val="24"/>
          <w:lang w:eastAsia="zh-CN"/>
        </w:rPr>
        <w:t>,</w:t>
      </w:r>
      <w:r>
        <w:rPr>
          <w:rFonts w:ascii="宋体" w:eastAsia="宋体" w:hAnsi="宋体" w:hint="eastAsia"/>
          <w:sz w:val="24"/>
          <w:lang w:eastAsia="zh-CN"/>
        </w:rPr>
        <w:t>而是因为他们的仆人</w:t>
      </w:r>
      <w:r>
        <w:rPr>
          <w:sz w:val="24"/>
          <w:lang w:eastAsia="zh-CN"/>
        </w:rPr>
        <w:t>——</w:t>
      </w:r>
      <w:r>
        <w:rPr>
          <w:rFonts w:ascii="宋体" w:eastAsia="宋体" w:hAnsi="宋体" w:hint="eastAsia"/>
          <w:spacing w:val="-17"/>
          <w:sz w:val="24"/>
          <w:lang w:eastAsia="zh-CN"/>
        </w:rPr>
        <w:t>这</w:t>
      </w:r>
      <w:r>
        <w:rPr>
          <w:rFonts w:ascii="宋体" w:eastAsia="宋体" w:hAnsi="宋体" w:hint="eastAsia"/>
          <w:spacing w:val="-7"/>
          <w:sz w:val="24"/>
          <w:lang w:eastAsia="zh-CN"/>
        </w:rPr>
        <w:lastRenderedPageBreak/>
        <w:t>是一个巨大的耻辱。 想想那些曾经富有</w:t>
      </w:r>
      <w:r>
        <w:rPr>
          <w:sz w:val="24"/>
          <w:lang w:eastAsia="zh-CN"/>
        </w:rPr>
        <w:t>,</w:t>
      </w:r>
      <w:r>
        <w:rPr>
          <w:rFonts w:ascii="宋体" w:eastAsia="宋体" w:hAnsi="宋体" w:hint="eastAsia"/>
          <w:sz w:val="24"/>
          <w:lang w:eastAsia="zh-CN"/>
        </w:rPr>
        <w:t>但现在失去了一切</w:t>
      </w:r>
      <w:r>
        <w:rPr>
          <w:spacing w:val="2"/>
          <w:sz w:val="24"/>
          <w:lang w:eastAsia="zh-CN"/>
        </w:rPr>
        <w:t>,</w:t>
      </w:r>
      <w:r>
        <w:rPr>
          <w:rFonts w:ascii="宋体" w:eastAsia="宋体" w:hAnsi="宋体" w:hint="eastAsia"/>
          <w:sz w:val="24"/>
          <w:lang w:eastAsia="zh-CN"/>
        </w:rPr>
        <w:t>像乞丐一样贫穷的人。现在谁</w:t>
      </w:r>
    </w:p>
    <w:p w14:paraId="75D2CC02" w14:textId="77777777" w:rsidR="00F7717E" w:rsidRDefault="00F7717E">
      <w:pPr>
        <w:spacing w:line="242" w:lineRule="auto"/>
        <w:rPr>
          <w:rFonts w:ascii="宋体" w:eastAsia="宋体" w:hAnsi="宋体" w:hint="eastAsia"/>
          <w:sz w:val="24"/>
          <w:lang w:eastAsia="zh-CN"/>
        </w:rPr>
        <w:sectPr w:rsidR="00F7717E">
          <w:pgSz w:w="12240" w:h="15840"/>
          <w:pgMar w:top="1360" w:right="1060" w:bottom="280" w:left="1320" w:header="720" w:footer="720" w:gutter="0"/>
          <w:cols w:space="720"/>
        </w:sectPr>
      </w:pPr>
    </w:p>
    <w:p w14:paraId="32E959F2" w14:textId="77777777" w:rsidR="00F7717E" w:rsidRDefault="00000000">
      <w:pPr>
        <w:spacing w:before="62" w:line="242" w:lineRule="auto"/>
        <w:ind w:left="100" w:right="392"/>
        <w:rPr>
          <w:rFonts w:ascii="宋体" w:eastAsia="宋体"/>
          <w:sz w:val="24"/>
          <w:lang w:eastAsia="zh-CN"/>
        </w:rPr>
      </w:pPr>
      <w:r>
        <w:rPr>
          <w:rFonts w:ascii="宋体" w:eastAsia="宋体" w:hint="eastAsia"/>
          <w:sz w:val="24"/>
          <w:lang w:eastAsia="zh-CN"/>
        </w:rPr>
        <w:lastRenderedPageBreak/>
        <w:t>还看重他们</w:t>
      </w:r>
      <w:r>
        <w:rPr>
          <w:spacing w:val="-3"/>
          <w:sz w:val="24"/>
          <w:lang w:eastAsia="zh-CN"/>
        </w:rPr>
        <w:t>?</w:t>
      </w:r>
      <w:r>
        <w:rPr>
          <w:rFonts w:ascii="宋体" w:eastAsia="宋体" w:hint="eastAsia"/>
          <w:sz w:val="24"/>
          <w:lang w:eastAsia="zh-CN"/>
        </w:rPr>
        <w:t>然而</w:t>
      </w:r>
      <w:r>
        <w:rPr>
          <w:sz w:val="24"/>
          <w:lang w:eastAsia="zh-CN"/>
        </w:rPr>
        <w:t>,</w:t>
      </w:r>
      <w:r>
        <w:rPr>
          <w:rFonts w:ascii="宋体" w:eastAsia="宋体" w:hint="eastAsia"/>
          <w:sz w:val="24"/>
          <w:lang w:eastAsia="zh-CN"/>
        </w:rPr>
        <w:t>如果一个人有恩典和圣洁</w:t>
      </w:r>
      <w:r>
        <w:rPr>
          <w:sz w:val="24"/>
          <w:lang w:eastAsia="zh-CN"/>
        </w:rPr>
        <w:t>,</w:t>
      </w:r>
      <w:r>
        <w:rPr>
          <w:rFonts w:ascii="宋体" w:eastAsia="宋体" w:hint="eastAsia"/>
          <w:sz w:val="24"/>
          <w:lang w:eastAsia="zh-CN"/>
        </w:rPr>
        <w:t>失去一切</w:t>
      </w:r>
      <w:r>
        <w:rPr>
          <w:sz w:val="24"/>
          <w:lang w:eastAsia="zh-CN"/>
        </w:rPr>
        <w:t>,</w:t>
      </w:r>
      <w:r>
        <w:rPr>
          <w:rFonts w:ascii="宋体" w:eastAsia="宋体" w:hint="eastAsia"/>
          <w:sz w:val="24"/>
          <w:lang w:eastAsia="zh-CN"/>
        </w:rPr>
        <w:t>变得像约伯一样贫穷</w:t>
      </w:r>
      <w:r>
        <w:rPr>
          <w:sz w:val="24"/>
          <w:lang w:eastAsia="zh-CN"/>
        </w:rPr>
        <w:t>,</w:t>
      </w:r>
      <w:r>
        <w:rPr>
          <w:rFonts w:ascii="宋体" w:eastAsia="宋体" w:hint="eastAsia"/>
          <w:sz w:val="24"/>
          <w:lang w:eastAsia="zh-CN"/>
        </w:rPr>
        <w:t>天上的天使会尊荣他</w:t>
      </w:r>
      <w:r>
        <w:rPr>
          <w:spacing w:val="-3"/>
          <w:sz w:val="24"/>
          <w:lang w:eastAsia="zh-CN"/>
        </w:rPr>
        <w:t>,</w:t>
      </w:r>
      <w:r>
        <w:rPr>
          <w:rFonts w:ascii="宋体" w:eastAsia="宋体" w:hint="eastAsia"/>
          <w:sz w:val="24"/>
          <w:lang w:eastAsia="zh-CN"/>
        </w:rPr>
        <w:t>荣耀服侍他。这就是属肉体的、属世的心与属灵的心之间的区别。让自己成为仆</w:t>
      </w:r>
      <w:r>
        <w:rPr>
          <w:rFonts w:ascii="宋体" w:eastAsia="宋体" w:hint="eastAsia"/>
          <w:spacing w:val="-5"/>
          <w:sz w:val="24"/>
          <w:lang w:eastAsia="zh-CN"/>
        </w:rPr>
        <w:t xml:space="preserve">人的仆人是一个愚蠢的欲望。 </w:t>
      </w:r>
      <w:r>
        <w:rPr>
          <w:spacing w:val="-1"/>
          <w:sz w:val="24"/>
          <w:lang w:eastAsia="zh-CN"/>
        </w:rPr>
        <w:t>3</w:t>
      </w:r>
      <w:r>
        <w:rPr>
          <w:spacing w:val="2"/>
          <w:sz w:val="24"/>
          <w:lang w:eastAsia="zh-CN"/>
        </w:rPr>
        <w:t>.</w:t>
      </w:r>
      <w:r>
        <w:rPr>
          <w:rFonts w:ascii="宋体" w:eastAsia="宋体" w:hint="eastAsia"/>
          <w:sz w:val="24"/>
          <w:lang w:eastAsia="zh-CN"/>
        </w:rPr>
        <w:t>属世的心思意念导致一个人产生愚蠢的欲望</w:t>
      </w:r>
      <w:r>
        <w:rPr>
          <w:sz w:val="24"/>
          <w:lang w:eastAsia="zh-CN"/>
        </w:rPr>
        <w:t>,</w:t>
      </w:r>
      <w:r>
        <w:rPr>
          <w:rFonts w:ascii="宋体" w:eastAsia="宋体" w:hint="eastAsia"/>
          <w:sz w:val="24"/>
          <w:lang w:eastAsia="zh-CN"/>
        </w:rPr>
        <w:t>因为如果他们不那么关注世界</w:t>
      </w:r>
      <w:r>
        <w:rPr>
          <w:spacing w:val="-3"/>
          <w:sz w:val="24"/>
          <w:lang w:eastAsia="zh-CN"/>
        </w:rPr>
        <w:t>,</w:t>
      </w:r>
      <w:r>
        <w:rPr>
          <w:rFonts w:ascii="宋体" w:eastAsia="宋体" w:hint="eastAsia"/>
          <w:sz w:val="24"/>
          <w:lang w:eastAsia="zh-CN"/>
        </w:rPr>
        <w:t>他们可以拥有更多的世界。为了世界而危及自己是愚蠢的</w:t>
      </w:r>
      <w:r>
        <w:rPr>
          <w:sz w:val="24"/>
          <w:lang w:eastAsia="zh-CN"/>
        </w:rPr>
        <w:t>,</w:t>
      </w:r>
      <w:r>
        <w:rPr>
          <w:rFonts w:ascii="宋体" w:eastAsia="宋体" w:hint="eastAsia"/>
          <w:sz w:val="24"/>
          <w:lang w:eastAsia="zh-CN"/>
        </w:rPr>
        <w:t>因为如果不这样做</w:t>
      </w:r>
      <w:r>
        <w:rPr>
          <w:spacing w:val="-3"/>
          <w:sz w:val="24"/>
          <w:lang w:eastAsia="zh-CN"/>
        </w:rPr>
        <w:t>,</w:t>
      </w:r>
      <w:r>
        <w:rPr>
          <w:rFonts w:ascii="宋体" w:eastAsia="宋体" w:hint="eastAsia"/>
          <w:sz w:val="24"/>
          <w:lang w:eastAsia="zh-CN"/>
        </w:rPr>
        <w:t>一个人可以过得更好。为了某件事付出巨大努力也是愚蠢的</w:t>
      </w:r>
      <w:r>
        <w:rPr>
          <w:sz w:val="24"/>
          <w:lang w:eastAsia="zh-CN"/>
        </w:rPr>
        <w:t>,</w:t>
      </w:r>
      <w:r>
        <w:rPr>
          <w:rFonts w:ascii="宋体" w:eastAsia="宋体" w:hint="eastAsia"/>
          <w:sz w:val="24"/>
          <w:lang w:eastAsia="zh-CN"/>
        </w:rPr>
        <w:t>因为它可以用更少的努力获得。如果你属于神</w:t>
      </w:r>
      <w:r>
        <w:rPr>
          <w:spacing w:val="-3"/>
          <w:sz w:val="24"/>
          <w:lang w:eastAsia="zh-CN"/>
        </w:rPr>
        <w:t>,</w:t>
      </w:r>
      <w:r>
        <w:rPr>
          <w:rFonts w:ascii="宋体" w:eastAsia="宋体" w:hint="eastAsia"/>
          <w:sz w:val="24"/>
          <w:lang w:eastAsia="zh-CN"/>
        </w:rPr>
        <w:t>保持你的心更加属灵</w:t>
      </w:r>
      <w:r>
        <w:rPr>
          <w:sz w:val="24"/>
          <w:lang w:eastAsia="zh-CN"/>
        </w:rPr>
        <w:t>,</w:t>
      </w:r>
      <w:r>
        <w:rPr>
          <w:rFonts w:ascii="宋体" w:eastAsia="宋体" w:hint="eastAsia"/>
          <w:sz w:val="24"/>
          <w:lang w:eastAsia="zh-CN"/>
        </w:rPr>
        <w:t>你可以期望神赐福给你更多这个世界的美</w:t>
      </w:r>
      <w:r>
        <w:rPr>
          <w:rFonts w:ascii="宋体" w:eastAsia="宋体" w:hint="eastAsia"/>
          <w:spacing w:val="-1"/>
          <w:sz w:val="24"/>
          <w:lang w:eastAsia="zh-CN"/>
        </w:rPr>
        <w:t>好事物。你的属世心思意念导致神限制你获得这些事物。我相信许多人在世俗事务中经历</w:t>
      </w:r>
      <w:r>
        <w:rPr>
          <w:rFonts w:ascii="宋体" w:eastAsia="宋体" w:hint="eastAsia"/>
          <w:sz w:val="24"/>
          <w:lang w:eastAsia="zh-CN"/>
        </w:rPr>
        <w:t>了不好的结果</w:t>
      </w:r>
      <w:r>
        <w:rPr>
          <w:spacing w:val="-3"/>
          <w:sz w:val="24"/>
          <w:lang w:eastAsia="zh-CN"/>
        </w:rPr>
        <w:t>,</w:t>
      </w:r>
      <w:r>
        <w:rPr>
          <w:rFonts w:ascii="宋体" w:eastAsia="宋体" w:hint="eastAsia"/>
          <w:sz w:val="24"/>
          <w:lang w:eastAsia="zh-CN"/>
        </w:rPr>
        <w:t>是因为神不喜悦他们对世俗的关注。如果你继续在顺服神的工作中努力</w:t>
      </w:r>
      <w:r>
        <w:rPr>
          <w:sz w:val="24"/>
          <w:lang w:eastAsia="zh-CN"/>
        </w:rPr>
        <w:t>,</w:t>
      </w:r>
      <w:r>
        <w:rPr>
          <w:rFonts w:ascii="宋体" w:eastAsia="宋体" w:hint="eastAsia"/>
          <w:sz w:val="24"/>
          <w:lang w:eastAsia="zh-CN"/>
        </w:rPr>
        <w:t>将你的成功交托给他</w:t>
      </w:r>
      <w:r>
        <w:rPr>
          <w:spacing w:val="-3"/>
          <w:sz w:val="24"/>
          <w:lang w:eastAsia="zh-CN"/>
        </w:rPr>
        <w:t>,</w:t>
      </w:r>
      <w:r>
        <w:rPr>
          <w:rFonts w:ascii="宋体" w:eastAsia="宋体" w:hint="eastAsia"/>
          <w:sz w:val="24"/>
          <w:lang w:eastAsia="zh-CN"/>
        </w:rPr>
        <w:t>你可能会经历比你曾经有过的更大的成功。否则做就是愚蠢的</w:t>
      </w:r>
      <w:r>
        <w:rPr>
          <w:sz w:val="24"/>
          <w:lang w:eastAsia="zh-CN"/>
        </w:rPr>
        <w:t xml:space="preserve">! </w:t>
      </w:r>
      <w:r>
        <w:rPr>
          <w:spacing w:val="-2"/>
          <w:sz w:val="24"/>
          <w:lang w:eastAsia="zh-CN"/>
        </w:rPr>
        <w:t>4</w:t>
      </w:r>
      <w:r>
        <w:rPr>
          <w:sz w:val="24"/>
          <w:lang w:eastAsia="zh-CN"/>
        </w:rPr>
        <w:t>.</w:t>
      </w:r>
      <w:r>
        <w:rPr>
          <w:rFonts w:ascii="宋体" w:eastAsia="宋体" w:hint="eastAsia"/>
          <w:sz w:val="24"/>
          <w:lang w:eastAsia="zh-CN"/>
        </w:rPr>
        <w:t>此外</w:t>
      </w:r>
      <w:r>
        <w:rPr>
          <w:sz w:val="24"/>
          <w:lang w:eastAsia="zh-CN"/>
        </w:rPr>
        <w:t>,</w:t>
      </w:r>
      <w:r>
        <w:rPr>
          <w:rFonts w:ascii="宋体" w:eastAsia="宋体" w:hint="eastAsia"/>
          <w:sz w:val="24"/>
          <w:lang w:eastAsia="zh-CN"/>
        </w:rPr>
        <w:t>以高于其价值的价格购买东西是一个巨大的愚蠢。假设你派一个仆人去买东西</w:t>
      </w:r>
      <w:r>
        <w:rPr>
          <w:spacing w:val="-3"/>
          <w:sz w:val="24"/>
          <w:lang w:eastAsia="zh-CN"/>
        </w:rPr>
        <w:t>,</w:t>
      </w:r>
      <w:r>
        <w:rPr>
          <w:rFonts w:ascii="宋体" w:eastAsia="宋体" w:hint="eastAsia"/>
          <w:sz w:val="24"/>
          <w:lang w:eastAsia="zh-CN"/>
        </w:rPr>
        <w:t>他回来说他付了十倍于其价值的钱。你会认为他是愚蠢的。同样</w:t>
      </w:r>
      <w:r>
        <w:rPr>
          <w:spacing w:val="-3"/>
          <w:sz w:val="24"/>
          <w:lang w:eastAsia="zh-CN"/>
        </w:rPr>
        <w:t>,</w:t>
      </w:r>
      <w:r>
        <w:rPr>
          <w:rFonts w:ascii="宋体" w:eastAsia="宋体" w:hint="eastAsia"/>
          <w:sz w:val="24"/>
          <w:lang w:eastAsia="zh-CN"/>
        </w:rPr>
        <w:t>在神、他的天使和所有圣徒看来</w:t>
      </w:r>
      <w:r>
        <w:rPr>
          <w:sz w:val="24"/>
          <w:lang w:eastAsia="zh-CN"/>
        </w:rPr>
        <w:t>,</w:t>
      </w:r>
      <w:r>
        <w:rPr>
          <w:rFonts w:ascii="宋体" w:eastAsia="宋体" w:hint="eastAsia"/>
          <w:sz w:val="24"/>
          <w:lang w:eastAsia="zh-CN"/>
        </w:rPr>
        <w:t>一个属世的人似乎是个傻瓜。为什么</w:t>
      </w:r>
      <w:r>
        <w:rPr>
          <w:spacing w:val="-3"/>
          <w:sz w:val="24"/>
          <w:lang w:eastAsia="zh-CN"/>
        </w:rPr>
        <w:t>?</w:t>
      </w:r>
      <w:r>
        <w:rPr>
          <w:rFonts w:ascii="宋体" w:eastAsia="宋体" w:hint="eastAsia"/>
          <w:sz w:val="24"/>
          <w:lang w:eastAsia="zh-CN"/>
        </w:rPr>
        <w:t>因为你给了这个世界一些比这个世界的事物价值高</w:t>
      </w:r>
      <w:r>
        <w:rPr>
          <w:rFonts w:ascii="宋体" w:eastAsia="宋体" w:hint="eastAsia"/>
          <w:spacing w:val="-3"/>
          <w:sz w:val="24"/>
          <w:lang w:eastAsia="zh-CN"/>
        </w:rPr>
        <w:t>出一千倍的东西。你给了世界一些可以把你带到天堂的东西。 我可以对一个专注于世俗事物的人说</w:t>
      </w:r>
      <w:r>
        <w:rPr>
          <w:spacing w:val="-1"/>
          <w:sz w:val="24"/>
          <w:lang w:eastAsia="zh-CN"/>
        </w:rPr>
        <w:t>:"</w:t>
      </w:r>
      <w:r>
        <w:rPr>
          <w:rFonts w:ascii="宋体" w:eastAsia="宋体" w:hint="eastAsia"/>
          <w:sz w:val="24"/>
          <w:lang w:eastAsia="zh-CN"/>
        </w:rPr>
        <w:t>如果你把投入世上事物的思想、关怀、感情和努力都投向神</w:t>
      </w:r>
      <w:r>
        <w:rPr>
          <w:sz w:val="24"/>
          <w:lang w:eastAsia="zh-CN"/>
        </w:rPr>
        <w:t>,</w:t>
      </w:r>
      <w:r>
        <w:rPr>
          <w:rFonts w:ascii="宋体" w:eastAsia="宋体" w:hint="eastAsia"/>
          <w:sz w:val="24"/>
          <w:lang w:eastAsia="zh-CN"/>
        </w:rPr>
        <w:t>你本可以永远拯救你的灵魂。你本可以得到基督、天堂和永生。主会与你同在</w:t>
      </w:r>
      <w:r>
        <w:rPr>
          <w:spacing w:val="-3"/>
          <w:sz w:val="24"/>
          <w:lang w:eastAsia="zh-CN"/>
        </w:rPr>
        <w:t>,</w:t>
      </w:r>
      <w:r>
        <w:rPr>
          <w:rFonts w:ascii="宋体" w:eastAsia="宋体" w:hint="eastAsia"/>
          <w:sz w:val="24"/>
          <w:lang w:eastAsia="zh-CN"/>
        </w:rPr>
        <w:t>在万物在众人面前显露的日子</w:t>
      </w:r>
      <w:r>
        <w:rPr>
          <w:spacing w:val="-3"/>
          <w:sz w:val="24"/>
          <w:lang w:eastAsia="zh-CN"/>
        </w:rPr>
        <w:t>,</w:t>
      </w:r>
      <w:r>
        <w:rPr>
          <w:rFonts w:ascii="宋体" w:eastAsia="宋体" w:hint="eastAsia"/>
          <w:sz w:val="24"/>
          <w:lang w:eastAsia="zh-CN"/>
        </w:rPr>
        <w:t>你本可以说</w:t>
      </w:r>
      <w:r>
        <w:rPr>
          <w:sz w:val="24"/>
          <w:lang w:eastAsia="zh-CN"/>
        </w:rPr>
        <w:t>,'</w:t>
      </w:r>
      <w:r>
        <w:rPr>
          <w:rFonts w:ascii="宋体" w:eastAsia="宋体" w:hint="eastAsia"/>
          <w:sz w:val="24"/>
          <w:lang w:eastAsia="zh-CN"/>
        </w:rPr>
        <w:t>如果我把我的思想、关怀和努力都用在明白神的道路和永生的事情上</w:t>
      </w:r>
      <w:r>
        <w:rPr>
          <w:sz w:val="24"/>
          <w:lang w:eastAsia="zh-CN"/>
        </w:rPr>
        <w:t>,</w:t>
      </w:r>
      <w:r>
        <w:rPr>
          <w:rFonts w:ascii="宋体" w:eastAsia="宋体" w:hint="eastAsia"/>
          <w:spacing w:val="-16"/>
          <w:sz w:val="24"/>
          <w:lang w:eastAsia="zh-CN"/>
        </w:rPr>
        <w:t>我</w:t>
      </w:r>
      <w:r>
        <w:rPr>
          <w:rFonts w:ascii="宋体" w:eastAsia="宋体" w:hint="eastAsia"/>
          <w:sz w:val="24"/>
          <w:lang w:eastAsia="zh-CN"/>
        </w:rPr>
        <w:t>的灵魂就会永远得救。</w:t>
      </w:r>
      <w:r>
        <w:rPr>
          <w:spacing w:val="-2"/>
          <w:sz w:val="24"/>
          <w:lang w:eastAsia="zh-CN"/>
        </w:rPr>
        <w:t>'</w:t>
      </w:r>
      <w:r>
        <w:rPr>
          <w:rFonts w:ascii="宋体" w:eastAsia="宋体" w:hint="eastAsia"/>
          <w:sz w:val="24"/>
          <w:lang w:eastAsia="zh-CN"/>
        </w:rPr>
        <w:t>这不是说我们的行为可以拯救我们</w:t>
      </w:r>
      <w:r>
        <w:rPr>
          <w:sz w:val="24"/>
          <w:lang w:eastAsia="zh-CN"/>
        </w:rPr>
        <w:t>,</w:t>
      </w:r>
      <w:r>
        <w:rPr>
          <w:rFonts w:ascii="宋体" w:eastAsia="宋体" w:hint="eastAsia"/>
          <w:sz w:val="24"/>
          <w:lang w:eastAsia="zh-CN"/>
        </w:rPr>
        <w:t>而是因为神会在那条路上与你同在。</w:t>
      </w:r>
      <w:r>
        <w:rPr>
          <w:spacing w:val="-1"/>
          <w:sz w:val="24"/>
          <w:lang w:eastAsia="zh-CN"/>
        </w:rPr>
        <w:t xml:space="preserve">" </w:t>
      </w:r>
      <w:r>
        <w:rPr>
          <w:rFonts w:ascii="宋体" w:eastAsia="宋体" w:hint="eastAsia"/>
          <w:sz w:val="24"/>
          <w:lang w:eastAsia="zh-CN"/>
        </w:rPr>
        <w:t>把思想和关怀花在你可能永远得不到的事情上是一件可悲的事</w:t>
      </w:r>
      <w:r>
        <w:rPr>
          <w:spacing w:val="-2"/>
          <w:sz w:val="24"/>
          <w:lang w:eastAsia="zh-CN"/>
        </w:rPr>
        <w:t>(</w:t>
      </w:r>
      <w:r>
        <w:rPr>
          <w:rFonts w:ascii="宋体" w:eastAsia="宋体" w:hint="eastAsia"/>
          <w:spacing w:val="-2"/>
          <w:sz w:val="24"/>
          <w:lang w:eastAsia="zh-CN"/>
        </w:rPr>
        <w:t>因为许多人一生都</w:t>
      </w:r>
      <w:r>
        <w:rPr>
          <w:rFonts w:ascii="宋体" w:eastAsia="宋体" w:hint="eastAsia"/>
          <w:sz w:val="24"/>
          <w:lang w:eastAsia="zh-CN"/>
        </w:rPr>
        <w:t>在追求世俗的事物</w:t>
      </w:r>
      <w:r>
        <w:rPr>
          <w:spacing w:val="-3"/>
          <w:sz w:val="24"/>
          <w:lang w:eastAsia="zh-CN"/>
        </w:rPr>
        <w:t>,</w:t>
      </w:r>
      <w:r>
        <w:rPr>
          <w:rFonts w:ascii="宋体" w:eastAsia="宋体" w:hint="eastAsia"/>
          <w:sz w:val="24"/>
          <w:lang w:eastAsia="zh-CN"/>
        </w:rPr>
        <w:t>但从未获得</w:t>
      </w:r>
      <w:r>
        <w:rPr>
          <w:spacing w:val="1"/>
          <w:sz w:val="24"/>
          <w:lang w:eastAsia="zh-CN"/>
        </w:rPr>
        <w:t>)</w:t>
      </w:r>
      <w:r>
        <w:rPr>
          <w:rFonts w:ascii="宋体" w:eastAsia="宋体" w:hint="eastAsia"/>
          <w:sz w:val="24"/>
          <w:lang w:eastAsia="zh-CN"/>
        </w:rPr>
        <w:t>。这不是愚蠢吗</w:t>
      </w:r>
      <w:r>
        <w:rPr>
          <w:sz w:val="24"/>
          <w:lang w:eastAsia="zh-CN"/>
        </w:rPr>
        <w:t>?</w:t>
      </w:r>
      <w:r>
        <w:rPr>
          <w:rFonts w:ascii="宋体" w:eastAsia="宋体" w:hint="eastAsia"/>
          <w:sz w:val="24"/>
          <w:lang w:eastAsia="zh-CN"/>
        </w:rPr>
        <w:t>你以后不会后悔你的选择吗</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我为什么要把生命花在追求我没有得到的东西上</w:t>
      </w:r>
      <w:r>
        <w:rPr>
          <w:spacing w:val="-3"/>
          <w:sz w:val="24"/>
          <w:lang w:eastAsia="zh-CN"/>
        </w:rPr>
        <w:t>,</w:t>
      </w:r>
      <w:r>
        <w:rPr>
          <w:rFonts w:ascii="宋体" w:eastAsia="宋体" w:hint="eastAsia"/>
          <w:sz w:val="24"/>
          <w:lang w:eastAsia="zh-CN"/>
        </w:rPr>
        <w:t>现在我为此被诅咒</w:t>
      </w:r>
      <w:r>
        <w:rPr>
          <w:sz w:val="24"/>
          <w:lang w:eastAsia="zh-CN"/>
        </w:rPr>
        <w:t>?</w:t>
      </w:r>
      <w:r>
        <w:rPr>
          <w:rFonts w:ascii="宋体" w:eastAsia="宋体" w:hint="eastAsia"/>
          <w:sz w:val="24"/>
          <w:lang w:eastAsia="zh-CN"/>
        </w:rPr>
        <w:t>如果我把时间花在关乎我灵魂和永生的事情上</w:t>
      </w:r>
      <w:r>
        <w:rPr>
          <w:spacing w:val="-3"/>
          <w:sz w:val="24"/>
          <w:lang w:eastAsia="zh-CN"/>
        </w:rPr>
        <w:t>,</w:t>
      </w:r>
      <w:r>
        <w:rPr>
          <w:rFonts w:ascii="宋体" w:eastAsia="宋体" w:hint="eastAsia"/>
          <w:sz w:val="24"/>
          <w:lang w:eastAsia="zh-CN"/>
        </w:rPr>
        <w:t>我可能会有更好的机会获得它们。</w:t>
      </w:r>
      <w:r>
        <w:rPr>
          <w:sz w:val="24"/>
          <w:lang w:eastAsia="zh-CN"/>
        </w:rPr>
        <w:t xml:space="preserve">" </w:t>
      </w:r>
      <w:r>
        <w:rPr>
          <w:rFonts w:ascii="宋体" w:eastAsia="宋体" w:hint="eastAsia"/>
          <w:sz w:val="24"/>
          <w:lang w:eastAsia="zh-CN"/>
        </w:rPr>
        <w:t>在属灵的事情上</w:t>
      </w:r>
      <w:r>
        <w:rPr>
          <w:sz w:val="24"/>
          <w:lang w:eastAsia="zh-CN"/>
        </w:rPr>
        <w:t>,</w:t>
      </w:r>
      <w:r>
        <w:rPr>
          <w:rFonts w:ascii="宋体" w:eastAsia="宋体" w:hint="eastAsia"/>
          <w:sz w:val="24"/>
          <w:lang w:eastAsia="zh-CN"/>
        </w:rPr>
        <w:t>神不会像在世俗的事情上那样让人失望。一个人可能在世俗的事务上尽最大努力</w:t>
      </w:r>
      <w:r>
        <w:rPr>
          <w:spacing w:val="-3"/>
          <w:sz w:val="24"/>
          <w:lang w:eastAsia="zh-CN"/>
        </w:rPr>
        <w:t>,</w:t>
      </w:r>
      <w:r>
        <w:rPr>
          <w:rFonts w:ascii="宋体" w:eastAsia="宋体" w:hint="eastAsia"/>
          <w:sz w:val="24"/>
          <w:lang w:eastAsia="zh-CN"/>
        </w:rPr>
        <w:t>但仍然失败。但给我看一个人勤奋寻求神的事和永生的事</w:t>
      </w:r>
      <w:r>
        <w:rPr>
          <w:spacing w:val="-3"/>
          <w:sz w:val="24"/>
          <w:lang w:eastAsia="zh-CN"/>
        </w:rPr>
        <w:t>,</w:t>
      </w:r>
      <w:r>
        <w:rPr>
          <w:rFonts w:ascii="宋体" w:eastAsia="宋体" w:hint="eastAsia"/>
          <w:sz w:val="24"/>
          <w:lang w:eastAsia="zh-CN"/>
        </w:rPr>
        <w:t>我会给你看一个没有失败的人。我真诚地相信</w:t>
      </w:r>
      <w:r>
        <w:rPr>
          <w:sz w:val="24"/>
          <w:lang w:eastAsia="zh-CN"/>
        </w:rPr>
        <w:t>,</w:t>
      </w:r>
      <w:r>
        <w:rPr>
          <w:rFonts w:ascii="宋体" w:eastAsia="宋体" w:hint="eastAsia"/>
          <w:sz w:val="24"/>
          <w:lang w:eastAsia="zh-CN"/>
        </w:rPr>
        <w:t>在审判的日子</w:t>
      </w:r>
      <w:r>
        <w:rPr>
          <w:spacing w:val="-3"/>
          <w:sz w:val="24"/>
          <w:lang w:eastAsia="zh-CN"/>
        </w:rPr>
        <w:t>,</w:t>
      </w:r>
      <w:r>
        <w:rPr>
          <w:rFonts w:ascii="宋体" w:eastAsia="宋体" w:hint="eastAsia"/>
          <w:sz w:val="24"/>
          <w:lang w:eastAsia="zh-CN"/>
        </w:rPr>
        <w:t>没有人能说</w:t>
      </w:r>
      <w:r>
        <w:rPr>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我尽了最大努力用你给我的才干拯救我的灵魂</w:t>
      </w:r>
      <w:r>
        <w:rPr>
          <w:sz w:val="24"/>
          <w:lang w:eastAsia="zh-CN"/>
        </w:rPr>
        <w:t>,</w:t>
      </w:r>
      <w:r>
        <w:rPr>
          <w:rFonts w:ascii="宋体" w:eastAsia="宋体" w:hint="eastAsia"/>
          <w:sz w:val="24"/>
          <w:lang w:eastAsia="zh-CN"/>
        </w:rPr>
        <w:t>但你拒绝了我的恩典</w:t>
      </w:r>
      <w:r>
        <w:rPr>
          <w:spacing w:val="-3"/>
          <w:sz w:val="24"/>
          <w:lang w:eastAsia="zh-CN"/>
        </w:rPr>
        <w:t>,</w:t>
      </w:r>
      <w:r>
        <w:rPr>
          <w:rFonts w:ascii="宋体" w:eastAsia="宋体" w:hint="eastAsia"/>
          <w:sz w:val="24"/>
          <w:lang w:eastAsia="zh-CN"/>
        </w:rPr>
        <w:t>现在我必须被诅咒。</w:t>
      </w:r>
      <w:r>
        <w:rPr>
          <w:spacing w:val="2"/>
          <w:sz w:val="24"/>
          <w:lang w:eastAsia="zh-CN"/>
        </w:rPr>
        <w:t>"</w:t>
      </w:r>
      <w:r>
        <w:rPr>
          <w:rFonts w:ascii="宋体" w:eastAsia="宋体" w:hint="eastAsia"/>
          <w:sz w:val="24"/>
          <w:lang w:eastAsia="zh-CN"/>
        </w:rPr>
        <w:t>我不认为有人能说这话。但人们确实在世俗的事情上这样说。他们说他们已经尽了一切努力</w:t>
      </w:r>
      <w:r>
        <w:rPr>
          <w:spacing w:val="-3"/>
          <w:sz w:val="24"/>
          <w:lang w:eastAsia="zh-CN"/>
        </w:rPr>
        <w:t>,</w:t>
      </w:r>
      <w:r>
        <w:rPr>
          <w:rFonts w:ascii="宋体" w:eastAsia="宋体" w:hint="eastAsia"/>
          <w:sz w:val="24"/>
          <w:lang w:eastAsia="zh-CN"/>
        </w:rPr>
        <w:t>努力工作</w:t>
      </w:r>
      <w:r>
        <w:rPr>
          <w:sz w:val="24"/>
          <w:lang w:eastAsia="zh-CN"/>
        </w:rPr>
        <w:t>,</w:t>
      </w:r>
      <w:r>
        <w:rPr>
          <w:rFonts w:ascii="宋体" w:eastAsia="宋体" w:hint="eastAsia"/>
          <w:sz w:val="24"/>
          <w:lang w:eastAsia="zh-CN"/>
        </w:rPr>
        <w:t>辛勤劳动</w:t>
      </w:r>
      <w:r>
        <w:rPr>
          <w:sz w:val="24"/>
          <w:lang w:eastAsia="zh-CN"/>
        </w:rPr>
        <w:t>,</w:t>
      </w:r>
      <w:r>
        <w:rPr>
          <w:rFonts w:ascii="宋体" w:eastAsia="宋体" w:hint="eastAsia"/>
          <w:sz w:val="24"/>
          <w:lang w:eastAsia="zh-CN"/>
        </w:rPr>
        <w:t>但仍然失败了。把所有精力花在如此不</w:t>
      </w:r>
      <w:r>
        <w:rPr>
          <w:rFonts w:ascii="宋体" w:eastAsia="宋体" w:hint="eastAsia"/>
          <w:spacing w:val="-1"/>
          <w:sz w:val="24"/>
          <w:lang w:eastAsia="zh-CN"/>
        </w:rPr>
        <w:t>确定的事情上是愚蠢的。这就像把所有的钱都花在石头或对你毫无益处的东西上。这种愚</w:t>
      </w:r>
      <w:r>
        <w:rPr>
          <w:rFonts w:ascii="宋体" w:eastAsia="宋体" w:hint="eastAsia"/>
          <w:sz w:val="24"/>
          <w:lang w:eastAsia="zh-CN"/>
        </w:rPr>
        <w:t>蠢存在于人类的心中。</w:t>
      </w:r>
    </w:p>
    <w:p w14:paraId="3D2C5E13" w14:textId="77777777" w:rsidR="00F7717E" w:rsidRDefault="00000000">
      <w:pPr>
        <w:spacing w:before="299" w:line="242" w:lineRule="auto"/>
        <w:ind w:left="100" w:right="271"/>
        <w:rPr>
          <w:rFonts w:ascii="宋体" w:eastAsia="宋体"/>
          <w:sz w:val="24"/>
          <w:lang w:eastAsia="zh-CN"/>
        </w:rPr>
      </w:pPr>
      <w:r>
        <w:rPr>
          <w:rFonts w:ascii="宋体" w:eastAsia="宋体" w:hint="eastAsia"/>
          <w:sz w:val="24"/>
          <w:lang w:eastAsia="zh-CN"/>
        </w:rPr>
        <w:t>想象有两个人前往印度</w:t>
      </w:r>
      <w:r>
        <w:rPr>
          <w:spacing w:val="-3"/>
          <w:sz w:val="24"/>
          <w:lang w:eastAsia="zh-CN"/>
        </w:rPr>
        <w:t>,</w:t>
      </w:r>
      <w:r>
        <w:rPr>
          <w:rFonts w:ascii="宋体" w:eastAsia="宋体" w:hint="eastAsia"/>
          <w:sz w:val="24"/>
          <w:lang w:eastAsia="zh-CN"/>
        </w:rPr>
        <w:t>在那里他们可以找到宝石。其中一个人把钱花在贵重的商品上</w:t>
      </w:r>
      <w:r>
        <w:rPr>
          <w:sz w:val="24"/>
          <w:lang w:eastAsia="zh-CN"/>
        </w:rPr>
        <w:t>,</w:t>
      </w:r>
      <w:r>
        <w:rPr>
          <w:rFonts w:ascii="宋体" w:eastAsia="宋体" w:hint="eastAsia"/>
          <w:sz w:val="24"/>
          <w:lang w:eastAsia="zh-CN"/>
        </w:rPr>
        <w:t>包 括宝石</w:t>
      </w:r>
      <w:r>
        <w:rPr>
          <w:spacing w:val="-3"/>
          <w:sz w:val="24"/>
          <w:lang w:eastAsia="zh-CN"/>
        </w:rPr>
        <w:t>,</w:t>
      </w:r>
      <w:r>
        <w:rPr>
          <w:rFonts w:ascii="宋体" w:eastAsia="宋体" w:hint="eastAsia"/>
          <w:sz w:val="24"/>
          <w:lang w:eastAsia="zh-CN"/>
        </w:rPr>
        <w:t>而另一个人把同样的钱花在毫无价值的小饰品上。他们俩带着同样数量的钱出发</w:t>
      </w:r>
      <w:r>
        <w:rPr>
          <w:sz w:val="24"/>
          <w:lang w:eastAsia="zh-CN"/>
        </w:rPr>
        <w:t>,</w:t>
      </w:r>
      <w:r>
        <w:rPr>
          <w:rFonts w:ascii="宋体" w:eastAsia="宋体" w:hint="eastAsia"/>
          <w:sz w:val="24"/>
          <w:lang w:eastAsia="zh-CN"/>
        </w:rPr>
        <w:t>带着各自的宝藏回来。然而</w:t>
      </w:r>
      <w:r>
        <w:rPr>
          <w:spacing w:val="-3"/>
          <w:sz w:val="24"/>
          <w:lang w:eastAsia="zh-CN"/>
        </w:rPr>
        <w:t>,</w:t>
      </w:r>
      <w:r>
        <w:rPr>
          <w:rFonts w:ascii="宋体" w:eastAsia="宋体" w:hint="eastAsia"/>
          <w:sz w:val="24"/>
          <w:lang w:eastAsia="zh-CN"/>
        </w:rPr>
        <w:t>一个人带回了宝石</w:t>
      </w:r>
      <w:r>
        <w:rPr>
          <w:sz w:val="24"/>
          <w:lang w:eastAsia="zh-CN"/>
        </w:rPr>
        <w:t>,</w:t>
      </w:r>
      <w:r>
        <w:rPr>
          <w:rFonts w:ascii="宋体" w:eastAsia="宋体" w:hint="eastAsia"/>
          <w:sz w:val="24"/>
          <w:lang w:eastAsia="zh-CN"/>
        </w:rPr>
        <w:t>为他和他的后代带来巨大的繁荣</w:t>
      </w:r>
      <w:r>
        <w:rPr>
          <w:sz w:val="24"/>
          <w:lang w:eastAsia="zh-CN"/>
        </w:rPr>
        <w:t>,</w:t>
      </w:r>
      <w:r>
        <w:rPr>
          <w:rFonts w:ascii="宋体" w:eastAsia="宋体" w:hint="eastAsia"/>
          <w:sz w:val="24"/>
          <w:lang w:eastAsia="zh-CN"/>
        </w:rPr>
        <w:t>而另一个人带回的只是石头</w:t>
      </w:r>
      <w:r>
        <w:rPr>
          <w:spacing w:val="-3"/>
          <w:sz w:val="24"/>
          <w:lang w:eastAsia="zh-CN"/>
        </w:rPr>
        <w:t>,</w:t>
      </w:r>
      <w:r>
        <w:rPr>
          <w:rFonts w:ascii="宋体" w:eastAsia="宋体" w:hint="eastAsia"/>
          <w:sz w:val="24"/>
          <w:lang w:eastAsia="zh-CN"/>
        </w:rPr>
        <w:t>让他的邻居嘲笑和嘲弄他。他会多么后悔自己的愚蠢啊</w:t>
      </w:r>
      <w:r>
        <w:rPr>
          <w:sz w:val="24"/>
          <w:lang w:eastAsia="zh-CN"/>
        </w:rPr>
        <w:t xml:space="preserve">! </w:t>
      </w:r>
      <w:r>
        <w:rPr>
          <w:rFonts w:ascii="宋体" w:eastAsia="宋体" w:hint="eastAsia"/>
          <w:sz w:val="24"/>
          <w:lang w:eastAsia="zh-CN"/>
        </w:rPr>
        <w:t>这就是人们在审判日的情况。这个世界就像一次海上航行</w:t>
      </w:r>
      <w:r>
        <w:rPr>
          <w:spacing w:val="-3"/>
          <w:sz w:val="24"/>
          <w:lang w:eastAsia="zh-CN"/>
        </w:rPr>
        <w:t>,</w:t>
      </w:r>
      <w:r>
        <w:rPr>
          <w:rFonts w:ascii="宋体" w:eastAsia="宋体" w:hint="eastAsia"/>
          <w:sz w:val="24"/>
          <w:lang w:eastAsia="zh-CN"/>
        </w:rPr>
        <w:t>我们带着珍珠或毫无价值的石头穿越其中。 在福音的时代</w:t>
      </w:r>
      <w:r>
        <w:rPr>
          <w:spacing w:val="-3"/>
          <w:sz w:val="24"/>
          <w:lang w:eastAsia="zh-CN"/>
        </w:rPr>
        <w:t>,</w:t>
      </w:r>
      <w:r>
        <w:rPr>
          <w:rFonts w:ascii="宋体" w:eastAsia="宋体" w:hint="eastAsia"/>
          <w:sz w:val="24"/>
          <w:lang w:eastAsia="zh-CN"/>
        </w:rPr>
        <w:t>有一个珍珠的市场</w:t>
      </w:r>
      <w:r>
        <w:rPr>
          <w:sz w:val="24"/>
          <w:lang w:eastAsia="zh-CN"/>
        </w:rPr>
        <w:t>,</w:t>
      </w:r>
      <w:r>
        <w:rPr>
          <w:rFonts w:ascii="宋体" w:eastAsia="宋体" w:hint="eastAsia"/>
          <w:sz w:val="24"/>
          <w:lang w:eastAsia="zh-CN"/>
        </w:rPr>
        <w:t>也就是会使我们永远富足的东西。有些人把所有的力量、思想和心都集中在那些会使他们永远在至高的天堂中称颂神的事情上。其他人则专注于世俗的事物</w:t>
      </w:r>
      <w:r>
        <w:rPr>
          <w:spacing w:val="-3"/>
          <w:sz w:val="24"/>
          <w:lang w:eastAsia="zh-CN"/>
        </w:rPr>
        <w:t>,</w:t>
      </w:r>
      <w:r>
        <w:rPr>
          <w:rFonts w:ascii="宋体" w:eastAsia="宋体" w:hint="eastAsia"/>
          <w:sz w:val="24"/>
          <w:lang w:eastAsia="zh-CN"/>
        </w:rPr>
        <w:t>给自己带上厚厚的泥土。一个人会永远蒙福</w:t>
      </w:r>
      <w:r>
        <w:rPr>
          <w:sz w:val="24"/>
          <w:lang w:eastAsia="zh-CN"/>
        </w:rPr>
        <w:t>,</w:t>
      </w:r>
      <w:r>
        <w:rPr>
          <w:rFonts w:ascii="宋体" w:eastAsia="宋体" w:hint="eastAsia"/>
          <w:sz w:val="24"/>
          <w:lang w:eastAsia="zh-CN"/>
        </w:rPr>
        <w:t>与天使和圣徒一起赞美神在基督里白白的恩典。另一个人如果把思想和心都投向同样的事情</w:t>
      </w:r>
      <w:r>
        <w:rPr>
          <w:spacing w:val="-3"/>
          <w:sz w:val="24"/>
          <w:lang w:eastAsia="zh-CN"/>
        </w:rPr>
        <w:t>,</w:t>
      </w:r>
      <w:r>
        <w:rPr>
          <w:rFonts w:ascii="宋体" w:eastAsia="宋体" w:hint="eastAsia"/>
          <w:sz w:val="24"/>
          <w:lang w:eastAsia="zh-CN"/>
        </w:rPr>
        <w:t>也本可以永远蒙福</w:t>
      </w:r>
      <w:r>
        <w:rPr>
          <w:sz w:val="24"/>
          <w:lang w:eastAsia="zh-CN"/>
        </w:rPr>
        <w:t>,</w:t>
      </w:r>
      <w:r>
        <w:rPr>
          <w:rFonts w:ascii="宋体" w:eastAsia="宋体" w:hint="eastAsia"/>
          <w:sz w:val="24"/>
          <w:lang w:eastAsia="zh-CN"/>
        </w:rPr>
        <w:t>但相反</w:t>
      </w:r>
      <w:r>
        <w:rPr>
          <w:sz w:val="24"/>
          <w:lang w:eastAsia="zh-CN"/>
        </w:rPr>
        <w:t>,</w:t>
      </w:r>
      <w:r>
        <w:rPr>
          <w:rFonts w:ascii="宋体" w:eastAsia="宋体" w:hint="eastAsia"/>
          <w:sz w:val="24"/>
          <w:lang w:eastAsia="zh-CN"/>
        </w:rPr>
        <w:t>他们成了可咒诅的傻瓜</w:t>
      </w:r>
      <w:r>
        <w:rPr>
          <w:spacing w:val="-3"/>
          <w:sz w:val="24"/>
          <w:lang w:eastAsia="zh-CN"/>
        </w:rPr>
        <w:t>,</w:t>
      </w:r>
      <w:r>
        <w:rPr>
          <w:rFonts w:ascii="宋体" w:eastAsia="宋体" w:hint="eastAsia"/>
          <w:spacing w:val="-3"/>
          <w:sz w:val="24"/>
          <w:lang w:eastAsia="zh-CN"/>
        </w:rPr>
        <w:t>在永恒中成为人和天使的嘲笑和藐视的对象。 属世的心思意念导致人陷入愚蠢的情欲。那些有属世心态的人认为他们是唯一蒙福的人</w:t>
      </w:r>
      <w:r>
        <w:rPr>
          <w:spacing w:val="-3"/>
          <w:sz w:val="24"/>
          <w:lang w:eastAsia="zh-CN"/>
        </w:rPr>
        <w:t>,</w:t>
      </w:r>
      <w:r>
        <w:rPr>
          <w:rFonts w:ascii="宋体" w:eastAsia="宋体" w:hint="eastAsia"/>
          <w:sz w:val="24"/>
          <w:lang w:eastAsia="zh-CN"/>
        </w:rPr>
        <w:t>并为此自夸。无论他们怎么想</w:t>
      </w:r>
      <w:r>
        <w:rPr>
          <w:spacing w:val="-3"/>
          <w:sz w:val="24"/>
          <w:lang w:eastAsia="zh-CN"/>
        </w:rPr>
        <w:t>,</w:t>
      </w:r>
      <w:r>
        <w:rPr>
          <w:rFonts w:ascii="宋体" w:eastAsia="宋体" w:hint="eastAsia"/>
          <w:sz w:val="24"/>
          <w:lang w:eastAsia="zh-CN"/>
        </w:rPr>
        <w:t>圣灵说</w:t>
      </w:r>
      <w:r>
        <w:rPr>
          <w:sz w:val="24"/>
          <w:lang w:eastAsia="zh-CN"/>
        </w:rPr>
        <w:t>,</w:t>
      </w:r>
      <w:r>
        <w:rPr>
          <w:rFonts w:ascii="宋体" w:eastAsia="宋体" w:hint="eastAsia"/>
          <w:spacing w:val="-4"/>
          <w:sz w:val="24"/>
          <w:lang w:eastAsia="zh-CN"/>
        </w:rPr>
        <w:t xml:space="preserve">属世心思意念产生的情欲是愚蠢的。 </w:t>
      </w:r>
      <w:r>
        <w:rPr>
          <w:sz w:val="24"/>
          <w:lang w:eastAsia="zh-CN"/>
        </w:rPr>
        <w:t>5</w:t>
      </w:r>
      <w:r>
        <w:rPr>
          <w:spacing w:val="-3"/>
          <w:sz w:val="24"/>
          <w:lang w:eastAsia="zh-CN"/>
        </w:rPr>
        <w:t>.</w:t>
      </w:r>
      <w:r>
        <w:rPr>
          <w:rFonts w:ascii="宋体" w:eastAsia="宋体" w:hint="eastAsia"/>
          <w:sz w:val="24"/>
          <w:lang w:eastAsia="zh-CN"/>
        </w:rPr>
        <w:t>一个人做一些为了获得而必须撤销的事情是愚蠢的。这对那些如此专注于世俗事物以至于采取欺骗手段来获得它们的人尤其如此。这样的人将不得不撤销他们所做的一切。你可能通过狡猾和不诚实的方式获得了一些有价值的东西</w:t>
      </w:r>
      <w:r>
        <w:rPr>
          <w:spacing w:val="-3"/>
          <w:sz w:val="24"/>
          <w:lang w:eastAsia="zh-CN"/>
        </w:rPr>
        <w:t>,</w:t>
      </w:r>
      <w:r>
        <w:rPr>
          <w:rFonts w:ascii="宋体" w:eastAsia="宋体" w:hint="eastAsia"/>
          <w:sz w:val="24"/>
          <w:lang w:eastAsia="zh-CN"/>
        </w:rPr>
        <w:t>你可能为自己的聪明才智而自我祝贺</w:t>
      </w:r>
      <w:r>
        <w:rPr>
          <w:sz w:val="24"/>
          <w:lang w:eastAsia="zh-CN"/>
        </w:rPr>
        <w:t>,</w:t>
      </w:r>
      <w:r>
        <w:rPr>
          <w:rFonts w:ascii="宋体" w:eastAsia="宋体" w:hint="eastAsia"/>
          <w:sz w:val="24"/>
          <w:lang w:eastAsia="zh-CN"/>
        </w:rPr>
        <w:t>但这是一个愚蠢的欲望。为什么</w:t>
      </w:r>
      <w:r>
        <w:rPr>
          <w:sz w:val="24"/>
          <w:lang w:eastAsia="zh-CN"/>
        </w:rPr>
        <w:t>?</w:t>
      </w:r>
      <w:r>
        <w:rPr>
          <w:rFonts w:ascii="宋体" w:eastAsia="宋体" w:hint="eastAsia"/>
          <w:sz w:val="24"/>
          <w:lang w:eastAsia="zh-CN"/>
        </w:rPr>
        <w:t>因为你将不得不重新做一遍。要么你将永远被诅咒</w:t>
      </w:r>
      <w:r>
        <w:rPr>
          <w:spacing w:val="-3"/>
          <w:sz w:val="24"/>
          <w:lang w:eastAsia="zh-CN"/>
        </w:rPr>
        <w:t>,</w:t>
      </w:r>
      <w:r>
        <w:rPr>
          <w:rFonts w:ascii="宋体" w:eastAsia="宋体" w:hint="eastAsia"/>
          <w:sz w:val="24"/>
          <w:lang w:eastAsia="zh-CN"/>
        </w:rPr>
        <w:t>要么你必须归还你所拿的</w:t>
      </w:r>
      <w:r>
        <w:rPr>
          <w:sz w:val="24"/>
          <w:lang w:eastAsia="zh-CN"/>
        </w:rPr>
        <w:t>,</w:t>
      </w:r>
      <w:r>
        <w:rPr>
          <w:rFonts w:ascii="宋体" w:eastAsia="宋体" w:hint="eastAsia"/>
          <w:sz w:val="24"/>
          <w:lang w:eastAsia="zh-CN"/>
        </w:rPr>
        <w:t>即使这意味着</w:t>
      </w:r>
    </w:p>
    <w:p w14:paraId="6A21CB7A"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2D87F996" w14:textId="77777777" w:rsidR="00F7717E" w:rsidRDefault="00000000">
      <w:pPr>
        <w:spacing w:before="62" w:line="242" w:lineRule="auto"/>
        <w:ind w:left="100" w:right="380"/>
        <w:rPr>
          <w:sz w:val="24"/>
          <w:lang w:eastAsia="zh-CN"/>
        </w:rPr>
      </w:pPr>
      <w:r>
        <w:rPr>
          <w:rFonts w:ascii="宋体" w:eastAsia="宋体" w:hint="eastAsia"/>
          <w:sz w:val="24"/>
          <w:lang w:eastAsia="zh-CN"/>
        </w:rPr>
        <w:lastRenderedPageBreak/>
        <w:t>使自己陷入贫困</w:t>
      </w:r>
      <w:r>
        <w:rPr>
          <w:spacing w:val="-3"/>
          <w:sz w:val="24"/>
          <w:lang w:eastAsia="zh-CN"/>
        </w:rPr>
        <w:t>,</w:t>
      </w:r>
      <w:r>
        <w:rPr>
          <w:rFonts w:ascii="宋体" w:eastAsia="宋体" w:hint="eastAsia"/>
          <w:sz w:val="24"/>
          <w:lang w:eastAsia="zh-CN"/>
        </w:rPr>
        <w:t>就像撒该所做的那样。所有世上的悲伤和悔改都不够。即使你深感抱歉和悔改</w:t>
      </w:r>
      <w:r>
        <w:rPr>
          <w:spacing w:val="-3"/>
          <w:sz w:val="24"/>
          <w:lang w:eastAsia="zh-CN"/>
        </w:rPr>
        <w:t>,</w:t>
      </w:r>
      <w:r>
        <w:rPr>
          <w:rFonts w:ascii="宋体" w:eastAsia="宋体" w:hint="eastAsia"/>
          <w:sz w:val="24"/>
          <w:lang w:eastAsia="zh-CN"/>
        </w:rPr>
        <w:t>如果你不归还你所拿的</w:t>
      </w:r>
      <w:r>
        <w:rPr>
          <w:sz w:val="24"/>
          <w:lang w:eastAsia="zh-CN"/>
        </w:rPr>
        <w:t>,</w:t>
      </w:r>
      <w:r>
        <w:rPr>
          <w:rFonts w:ascii="宋体" w:eastAsia="宋体" w:hint="eastAsia"/>
          <w:sz w:val="24"/>
          <w:lang w:eastAsia="zh-CN"/>
        </w:rPr>
        <w:t>如果你有能力这样做</w:t>
      </w:r>
      <w:r>
        <w:rPr>
          <w:sz w:val="24"/>
          <w:lang w:eastAsia="zh-CN"/>
        </w:rPr>
        <w:t>,</w:t>
      </w:r>
      <w:r>
        <w:rPr>
          <w:rFonts w:ascii="宋体" w:eastAsia="宋体" w:hint="eastAsia"/>
          <w:spacing w:val="-7"/>
          <w:sz w:val="24"/>
          <w:lang w:eastAsia="zh-CN"/>
        </w:rPr>
        <w:t>你也不能得到宽恕。 我认为从来没有一个福音传道人不相信归还是得救所绝对必需的。这一个理由应该满足任何人的良心</w:t>
      </w:r>
      <w:r>
        <w:rPr>
          <w:spacing w:val="-1"/>
          <w:sz w:val="24"/>
          <w:lang w:eastAsia="zh-CN"/>
        </w:rPr>
        <w:t>:</w:t>
      </w:r>
      <w:r>
        <w:rPr>
          <w:rFonts w:ascii="宋体" w:eastAsia="宋体" w:hint="eastAsia"/>
          <w:sz w:val="24"/>
          <w:lang w:eastAsia="zh-CN"/>
        </w:rPr>
        <w:t>你不能真正悔改一个罪</w:t>
      </w:r>
      <w:r>
        <w:rPr>
          <w:spacing w:val="-3"/>
          <w:sz w:val="24"/>
          <w:lang w:eastAsia="zh-CN"/>
        </w:rPr>
        <w:t>,</w:t>
      </w:r>
      <w:r>
        <w:rPr>
          <w:rFonts w:ascii="宋体" w:eastAsia="宋体" w:hint="eastAsia"/>
          <w:sz w:val="24"/>
          <w:lang w:eastAsia="zh-CN"/>
        </w:rPr>
        <w:t>却仍然故意继续犯这个罪</w:t>
      </w:r>
      <w:r>
        <w:rPr>
          <w:spacing w:val="2"/>
          <w:sz w:val="24"/>
          <w:lang w:eastAsia="zh-CN"/>
        </w:rPr>
        <w:t>!</w:t>
      </w:r>
      <w:r>
        <w:rPr>
          <w:rFonts w:ascii="宋体" w:eastAsia="宋体" w:hint="eastAsia"/>
          <w:sz w:val="24"/>
          <w:lang w:eastAsia="zh-CN"/>
        </w:rPr>
        <w:t>如果你不归还你所拿的</w:t>
      </w:r>
      <w:r>
        <w:rPr>
          <w:spacing w:val="-3"/>
          <w:sz w:val="24"/>
          <w:lang w:eastAsia="zh-CN"/>
        </w:rPr>
        <w:t>,</w:t>
      </w:r>
      <w:r>
        <w:rPr>
          <w:rFonts w:ascii="宋体" w:eastAsia="宋体" w:hint="eastAsia"/>
          <w:sz w:val="24"/>
          <w:lang w:eastAsia="zh-CN"/>
        </w:rPr>
        <w:t>你就是在故意继续犯那个罪。为什么</w:t>
      </w:r>
      <w:r>
        <w:rPr>
          <w:spacing w:val="-3"/>
          <w:sz w:val="24"/>
          <w:lang w:eastAsia="zh-CN"/>
        </w:rPr>
        <w:t>?</w:t>
      </w:r>
      <w:r>
        <w:rPr>
          <w:rFonts w:ascii="宋体" w:eastAsia="宋体" w:hint="eastAsia"/>
          <w:sz w:val="24"/>
          <w:lang w:eastAsia="zh-CN"/>
        </w:rPr>
        <w:t>因为你不仅在一开始就伤害了你冤枉的人</w:t>
      </w:r>
      <w:r>
        <w:rPr>
          <w:sz w:val="24"/>
          <w:lang w:eastAsia="zh-CN"/>
        </w:rPr>
        <w:t>,</w:t>
      </w:r>
      <w:r>
        <w:rPr>
          <w:rFonts w:ascii="宋体" w:eastAsia="宋体" w:hint="eastAsia"/>
          <w:sz w:val="24"/>
          <w:lang w:eastAsia="zh-CN"/>
        </w:rPr>
        <w:t>而且只要你保留你所拿的</w:t>
      </w:r>
      <w:r>
        <w:rPr>
          <w:sz w:val="24"/>
          <w:lang w:eastAsia="zh-CN"/>
        </w:rPr>
        <w:t>,</w:t>
      </w:r>
      <w:r>
        <w:rPr>
          <w:rFonts w:ascii="宋体" w:eastAsia="宋体" w:hint="eastAsia"/>
          <w:sz w:val="24"/>
          <w:lang w:eastAsia="zh-CN"/>
        </w:rPr>
        <w:t>你就在继续伤害他们。如果你有能力归还却拒绝这样做</w:t>
      </w:r>
      <w:r>
        <w:rPr>
          <w:spacing w:val="-3"/>
          <w:sz w:val="24"/>
          <w:lang w:eastAsia="zh-CN"/>
        </w:rPr>
        <w:t>,</w:t>
      </w:r>
      <w:r>
        <w:rPr>
          <w:rFonts w:ascii="宋体" w:eastAsia="宋体" w:hint="eastAsia"/>
          <w:sz w:val="24"/>
          <w:lang w:eastAsia="zh-CN"/>
        </w:rPr>
        <w:t>仅仅是因为你不愿意放弃你的金钱或财产</w:t>
      </w:r>
      <w:r>
        <w:rPr>
          <w:spacing w:val="-3"/>
          <w:sz w:val="24"/>
          <w:lang w:eastAsia="zh-CN"/>
        </w:rPr>
        <w:t>,</w:t>
      </w:r>
      <w:r>
        <w:rPr>
          <w:rFonts w:ascii="宋体" w:eastAsia="宋体" w:hint="eastAsia"/>
          <w:sz w:val="24"/>
          <w:lang w:eastAsia="zh-CN"/>
        </w:rPr>
        <w:t>你就是在故意继续犯罪。没有人能真正悔改一个罪</w:t>
      </w:r>
      <w:r>
        <w:rPr>
          <w:sz w:val="24"/>
          <w:lang w:eastAsia="zh-CN"/>
        </w:rPr>
        <w:t>,</w:t>
      </w:r>
      <w:r>
        <w:rPr>
          <w:rFonts w:ascii="宋体" w:eastAsia="宋体" w:hint="eastAsia"/>
          <w:sz w:val="24"/>
          <w:lang w:eastAsia="zh-CN"/>
        </w:rPr>
        <w:t>却又故意坚持犯那个罪。以一种你将不得不撤销的方式获得这个世界的事物</w:t>
      </w:r>
      <w:r>
        <w:rPr>
          <w:spacing w:val="-3"/>
          <w:sz w:val="24"/>
          <w:lang w:eastAsia="zh-CN"/>
        </w:rPr>
        <w:t>,</w:t>
      </w:r>
      <w:r>
        <w:rPr>
          <w:rFonts w:ascii="宋体" w:eastAsia="宋体" w:hint="eastAsia"/>
          <w:sz w:val="24"/>
          <w:lang w:eastAsia="zh-CN"/>
        </w:rPr>
        <w:t>并给你带来羞耻</w:t>
      </w:r>
      <w:r>
        <w:rPr>
          <w:sz w:val="24"/>
          <w:lang w:eastAsia="zh-CN"/>
        </w:rPr>
        <w:t>,</w:t>
      </w:r>
      <w:r>
        <w:rPr>
          <w:rFonts w:ascii="宋体" w:eastAsia="宋体" w:hint="eastAsia"/>
          <w:sz w:val="24"/>
          <w:lang w:eastAsia="zh-CN"/>
        </w:rPr>
        <w:t>这是多么愚蠢的欲望啊。哦</w:t>
      </w:r>
      <w:r>
        <w:rPr>
          <w:spacing w:val="-3"/>
          <w:sz w:val="24"/>
          <w:lang w:eastAsia="zh-CN"/>
        </w:rPr>
        <w:t>,</w:t>
      </w:r>
      <w:r>
        <w:rPr>
          <w:rFonts w:ascii="宋体" w:eastAsia="宋体" w:hint="eastAsia"/>
          <w:sz w:val="24"/>
          <w:lang w:eastAsia="zh-CN"/>
        </w:rPr>
        <w:t>想想这有多愚蠢</w:t>
      </w:r>
      <w:r>
        <w:rPr>
          <w:spacing w:val="2"/>
          <w:sz w:val="24"/>
          <w:lang w:eastAsia="zh-CN"/>
        </w:rPr>
        <w:t>!</w:t>
      </w:r>
      <w:r>
        <w:rPr>
          <w:rFonts w:ascii="宋体" w:eastAsia="宋体" w:hint="eastAsia"/>
          <w:sz w:val="24"/>
          <w:lang w:eastAsia="zh-CN"/>
        </w:rPr>
        <w:t>你们这些欺骗的仆人</w:t>
      </w:r>
      <w:r>
        <w:rPr>
          <w:spacing w:val="-3"/>
          <w:sz w:val="24"/>
          <w:lang w:eastAsia="zh-CN"/>
        </w:rPr>
        <w:t>,</w:t>
      </w:r>
      <w:r>
        <w:rPr>
          <w:rFonts w:ascii="宋体" w:eastAsia="宋体" w:hint="eastAsia"/>
          <w:sz w:val="24"/>
          <w:lang w:eastAsia="zh-CN"/>
        </w:rPr>
        <w:t>把偷来的东西浪费在情欲上</w:t>
      </w:r>
      <w:r>
        <w:rPr>
          <w:sz w:val="24"/>
          <w:lang w:eastAsia="zh-CN"/>
        </w:rPr>
        <w:t>,</w:t>
      </w:r>
      <w:r>
        <w:rPr>
          <w:rFonts w:ascii="宋体" w:eastAsia="宋体" w:hint="eastAsia"/>
          <w:sz w:val="24"/>
          <w:lang w:eastAsia="zh-CN"/>
        </w:rPr>
        <w:t>然后当你们醒悟时</w:t>
      </w:r>
      <w:r>
        <w:rPr>
          <w:sz w:val="24"/>
          <w:lang w:eastAsia="zh-CN"/>
        </w:rPr>
        <w:t>,</w:t>
      </w:r>
      <w:r>
        <w:rPr>
          <w:rFonts w:ascii="宋体" w:eastAsia="宋体" w:hint="eastAsia"/>
          <w:sz w:val="24"/>
          <w:lang w:eastAsia="zh-CN"/>
        </w:rPr>
        <w:t>你们必须归还你们所拿的</w:t>
      </w:r>
      <w:r>
        <w:rPr>
          <w:spacing w:val="-3"/>
          <w:sz w:val="24"/>
          <w:lang w:eastAsia="zh-CN"/>
        </w:rPr>
        <w:t>,</w:t>
      </w:r>
      <w:r>
        <w:rPr>
          <w:rFonts w:ascii="宋体" w:eastAsia="宋体" w:hint="eastAsia"/>
          <w:sz w:val="24"/>
          <w:lang w:eastAsia="zh-CN"/>
        </w:rPr>
        <w:t>这可能需要归还你们财产的很大一部分作为赔偿。这是必须做的</w:t>
      </w:r>
      <w:r>
        <w:rPr>
          <w:spacing w:val="-3"/>
          <w:sz w:val="24"/>
          <w:lang w:eastAsia="zh-CN"/>
        </w:rPr>
        <w:t>,</w:t>
      </w:r>
      <w:r>
        <w:rPr>
          <w:rFonts w:ascii="宋体" w:eastAsia="宋体" w:hint="eastAsia"/>
          <w:sz w:val="24"/>
          <w:lang w:eastAsia="zh-CN"/>
        </w:rPr>
        <w:t>没有其他办法。因此</w:t>
      </w:r>
      <w:r>
        <w:rPr>
          <w:sz w:val="24"/>
          <w:lang w:eastAsia="zh-CN"/>
        </w:rPr>
        <w:t>,</w:t>
      </w:r>
      <w:r>
        <w:rPr>
          <w:rFonts w:ascii="宋体" w:eastAsia="宋体" w:hint="eastAsia"/>
          <w:sz w:val="24"/>
          <w:lang w:eastAsia="zh-CN"/>
        </w:rPr>
        <w:t>如此执着于世俗的事物</w:t>
      </w:r>
      <w:r>
        <w:rPr>
          <w:sz w:val="24"/>
          <w:lang w:eastAsia="zh-CN"/>
        </w:rPr>
        <w:t>,</w:t>
      </w:r>
      <w:r>
        <w:rPr>
          <w:rFonts w:ascii="宋体" w:eastAsia="宋体" w:hint="eastAsia"/>
          <w:sz w:val="24"/>
          <w:lang w:eastAsia="zh-CN"/>
        </w:rPr>
        <w:t>以至于通过欺骗的手段获得它们</w:t>
      </w:r>
      <w:r>
        <w:rPr>
          <w:sz w:val="24"/>
          <w:lang w:eastAsia="zh-CN"/>
        </w:rPr>
        <w:t>,</w:t>
      </w:r>
      <w:r>
        <w:rPr>
          <w:rFonts w:ascii="宋体" w:eastAsia="宋体" w:hint="eastAsia"/>
          <w:spacing w:val="-4"/>
          <w:sz w:val="24"/>
          <w:lang w:eastAsia="zh-CN"/>
        </w:rPr>
        <w:t>这是一个</w:t>
      </w:r>
      <w:r>
        <w:rPr>
          <w:rFonts w:ascii="宋体" w:eastAsia="宋体" w:hint="eastAsia"/>
          <w:spacing w:val="-8"/>
          <w:sz w:val="24"/>
          <w:lang w:eastAsia="zh-CN"/>
        </w:rPr>
        <w:t>多么愚蠢的欲望。 当人们过于专注于世俗的事物时</w:t>
      </w:r>
      <w:r>
        <w:rPr>
          <w:sz w:val="24"/>
          <w:lang w:eastAsia="zh-CN"/>
        </w:rPr>
        <w:t>,</w:t>
      </w:r>
      <w:r>
        <w:rPr>
          <w:rFonts w:ascii="宋体" w:eastAsia="宋体" w:hint="eastAsia"/>
          <w:sz w:val="24"/>
          <w:lang w:eastAsia="zh-CN"/>
        </w:rPr>
        <w:t>他们可能在拥有这些事物之前就失去了对这些事物的享受。例如</w:t>
      </w:r>
      <w:r>
        <w:rPr>
          <w:spacing w:val="-3"/>
          <w:sz w:val="24"/>
          <w:lang w:eastAsia="zh-CN"/>
        </w:rPr>
        <w:t>,</w:t>
      </w:r>
      <w:r>
        <w:rPr>
          <w:rFonts w:ascii="宋体" w:eastAsia="宋体" w:hint="eastAsia"/>
          <w:sz w:val="24"/>
          <w:lang w:eastAsia="zh-CN"/>
        </w:rPr>
        <w:t>如果某人过于关注和依恋地上的某样东西</w:t>
      </w:r>
      <w:r>
        <w:rPr>
          <w:sz w:val="24"/>
          <w:lang w:eastAsia="zh-CN"/>
        </w:rPr>
        <w:t>,</w:t>
      </w:r>
      <w:r>
        <w:rPr>
          <w:rFonts w:ascii="宋体" w:eastAsia="宋体" w:hint="eastAsia"/>
          <w:sz w:val="24"/>
          <w:lang w:eastAsia="zh-CN"/>
        </w:rPr>
        <w:t>他们可能会被内疚感压得喘不过气来。然后</w:t>
      </w:r>
      <w:r>
        <w:rPr>
          <w:spacing w:val="-3"/>
          <w:sz w:val="24"/>
          <w:lang w:eastAsia="zh-CN"/>
        </w:rPr>
        <w:t>,</w:t>
      </w:r>
      <w:r>
        <w:rPr>
          <w:rFonts w:ascii="宋体" w:eastAsia="宋体" w:hint="eastAsia"/>
          <w:sz w:val="24"/>
          <w:lang w:eastAsia="zh-CN"/>
        </w:rPr>
        <w:t>即使神赐给他们那个世俗的东西</w:t>
      </w:r>
      <w:r>
        <w:rPr>
          <w:sz w:val="24"/>
          <w:lang w:eastAsia="zh-CN"/>
        </w:rPr>
        <w:t>,</w:t>
      </w:r>
      <w:r>
        <w:rPr>
          <w:rFonts w:ascii="宋体" w:eastAsia="宋体" w:hint="eastAsia"/>
          <w:sz w:val="24"/>
          <w:lang w:eastAsia="zh-CN"/>
        </w:rPr>
        <w:t>他们的良心也可能使他们烦恼</w:t>
      </w:r>
      <w:r>
        <w:rPr>
          <w:sz w:val="24"/>
          <w:lang w:eastAsia="zh-CN"/>
        </w:rPr>
        <w:t>,</w:t>
      </w:r>
    </w:p>
    <w:p w14:paraId="547EC968" w14:textId="77777777" w:rsidR="00F7717E" w:rsidRDefault="00F7717E">
      <w:pPr>
        <w:pStyle w:val="a3"/>
        <w:spacing w:before="15"/>
        <w:ind w:left="0"/>
        <w:jc w:val="left"/>
        <w:rPr>
          <w:sz w:val="24"/>
          <w:lang w:eastAsia="zh-CN"/>
        </w:rPr>
      </w:pPr>
    </w:p>
    <w:p w14:paraId="1F01736C" w14:textId="77777777" w:rsidR="00F7717E" w:rsidRDefault="00000000">
      <w:pPr>
        <w:spacing w:before="1" w:line="242" w:lineRule="auto"/>
        <w:ind w:left="100" w:right="459"/>
        <w:rPr>
          <w:sz w:val="24"/>
          <w:lang w:eastAsia="zh-CN"/>
        </w:rPr>
      </w:pPr>
      <w:r>
        <w:rPr>
          <w:rFonts w:ascii="宋体" w:eastAsia="宋体" w:hint="eastAsia"/>
          <w:spacing w:val="-2"/>
          <w:sz w:val="24"/>
          <w:lang w:eastAsia="zh-CN"/>
        </w:rPr>
        <w:t>想到</w:t>
      </w:r>
      <w:r>
        <w:rPr>
          <w:spacing w:val="-2"/>
          <w:sz w:val="24"/>
          <w:lang w:eastAsia="zh-CN"/>
        </w:rPr>
        <w:t>:"</w:t>
      </w:r>
      <w:r>
        <w:rPr>
          <w:rFonts w:ascii="宋体" w:eastAsia="宋体" w:hint="eastAsia"/>
          <w:spacing w:val="-2"/>
          <w:sz w:val="24"/>
          <w:lang w:eastAsia="zh-CN"/>
        </w:rPr>
        <w:t>我现在有了这个东西</w:t>
      </w:r>
      <w:r>
        <w:rPr>
          <w:spacing w:val="-2"/>
          <w:sz w:val="24"/>
          <w:lang w:eastAsia="zh-CN"/>
        </w:rPr>
        <w:t>,</w:t>
      </w:r>
      <w:r>
        <w:rPr>
          <w:rFonts w:ascii="宋体" w:eastAsia="宋体" w:hint="eastAsia"/>
          <w:spacing w:val="-2"/>
          <w:sz w:val="24"/>
          <w:lang w:eastAsia="zh-CN"/>
        </w:rPr>
        <w:t>但我是否带着神的祝福得到它的</w:t>
      </w:r>
      <w:r>
        <w:rPr>
          <w:spacing w:val="-2"/>
          <w:sz w:val="24"/>
          <w:lang w:eastAsia="zh-CN"/>
        </w:rPr>
        <w:t>?</w:t>
      </w:r>
      <w:r>
        <w:rPr>
          <w:rFonts w:ascii="宋体" w:eastAsia="宋体" w:hint="eastAsia"/>
          <w:spacing w:val="-2"/>
          <w:sz w:val="24"/>
          <w:lang w:eastAsia="zh-CN"/>
        </w:rPr>
        <w:t>我拥有它</w:t>
      </w:r>
      <w:r>
        <w:rPr>
          <w:spacing w:val="-2"/>
          <w:sz w:val="24"/>
          <w:lang w:eastAsia="zh-CN"/>
        </w:rPr>
        <w:t>,</w:t>
      </w:r>
      <w:r>
        <w:rPr>
          <w:rFonts w:ascii="宋体" w:eastAsia="宋体" w:hint="eastAsia"/>
          <w:spacing w:val="-2"/>
          <w:sz w:val="24"/>
          <w:lang w:eastAsia="zh-CN"/>
        </w:rPr>
        <w:t>但我是通过令人不安的思想、关怀和感情获得它的。我不能说它来自神的爱</w:t>
      </w:r>
      <w:r>
        <w:rPr>
          <w:spacing w:val="-2"/>
          <w:sz w:val="24"/>
          <w:lang w:eastAsia="zh-CN"/>
        </w:rPr>
        <w:t>,</w:t>
      </w:r>
      <w:r>
        <w:rPr>
          <w:rFonts w:ascii="宋体" w:eastAsia="宋体" w:hint="eastAsia"/>
          <w:spacing w:val="-2"/>
          <w:sz w:val="24"/>
          <w:lang w:eastAsia="zh-CN"/>
        </w:rPr>
        <w:t>而是担心我是在他的愤怒中得到它的</w:t>
      </w:r>
      <w:r>
        <w:rPr>
          <w:spacing w:val="-2"/>
          <w:sz w:val="24"/>
          <w:lang w:eastAsia="zh-CN"/>
        </w:rPr>
        <w:t>,</w:t>
      </w:r>
      <w:r>
        <w:rPr>
          <w:rFonts w:ascii="宋体" w:eastAsia="宋体" w:hint="eastAsia"/>
          <w:spacing w:val="-2"/>
          <w:sz w:val="24"/>
          <w:lang w:eastAsia="zh-CN"/>
        </w:rPr>
        <w:t>因为我获得它的方式。</w:t>
      </w:r>
      <w:r>
        <w:rPr>
          <w:spacing w:val="-2"/>
          <w:sz w:val="24"/>
          <w:lang w:eastAsia="zh-CN"/>
        </w:rPr>
        <w:t>"</w:t>
      </w:r>
    </w:p>
    <w:p w14:paraId="15B5CB81" w14:textId="77777777" w:rsidR="00F7717E" w:rsidRDefault="00F7717E">
      <w:pPr>
        <w:pStyle w:val="a3"/>
        <w:spacing w:before="9"/>
        <w:ind w:left="0"/>
        <w:jc w:val="left"/>
        <w:rPr>
          <w:sz w:val="24"/>
          <w:lang w:eastAsia="zh-CN"/>
        </w:rPr>
      </w:pPr>
    </w:p>
    <w:p w14:paraId="7A4CE276" w14:textId="77777777" w:rsidR="00F7717E" w:rsidRDefault="00000000">
      <w:pPr>
        <w:spacing w:before="1" w:line="242" w:lineRule="auto"/>
        <w:ind w:left="100" w:right="445"/>
        <w:rPr>
          <w:rFonts w:ascii="宋体" w:eastAsia="宋体"/>
          <w:sz w:val="24"/>
          <w:lang w:eastAsia="zh-CN"/>
        </w:rPr>
      </w:pP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由于对它的错误态度</w:t>
      </w:r>
      <w:r>
        <w:rPr>
          <w:spacing w:val="-2"/>
          <w:sz w:val="24"/>
          <w:lang w:eastAsia="zh-CN"/>
        </w:rPr>
        <w:t>,</w:t>
      </w:r>
      <w:r>
        <w:rPr>
          <w:rFonts w:ascii="宋体" w:eastAsia="宋体" w:hint="eastAsia"/>
          <w:spacing w:val="-2"/>
          <w:sz w:val="24"/>
          <w:lang w:eastAsia="zh-CN"/>
        </w:rPr>
        <w:t>可能经历的所有快乐和安慰都丢失了。如果那种安慰来自上帝的眷顾</w:t>
      </w:r>
      <w:r>
        <w:rPr>
          <w:spacing w:val="-2"/>
          <w:sz w:val="24"/>
          <w:lang w:eastAsia="zh-CN"/>
        </w:rPr>
        <w:t>,</w:t>
      </w:r>
      <w:r>
        <w:rPr>
          <w:rFonts w:ascii="宋体" w:eastAsia="宋体" w:hint="eastAsia"/>
          <w:spacing w:val="-2"/>
          <w:sz w:val="24"/>
          <w:lang w:eastAsia="zh-CN"/>
        </w:rPr>
        <w:t>如果他们顺服上帝</w:t>
      </w:r>
      <w:r>
        <w:rPr>
          <w:spacing w:val="-2"/>
          <w:sz w:val="24"/>
          <w:lang w:eastAsia="zh-CN"/>
        </w:rPr>
        <w:t>,</w:t>
      </w:r>
      <w:r>
        <w:rPr>
          <w:rFonts w:ascii="宋体" w:eastAsia="宋体" w:hint="eastAsia"/>
          <w:spacing w:val="-2"/>
          <w:sz w:val="24"/>
          <w:lang w:eastAsia="zh-CN"/>
        </w:rPr>
        <w:t>他们本可以经历许多快乐</w:t>
      </w:r>
      <w:r>
        <w:rPr>
          <w:spacing w:val="-2"/>
          <w:sz w:val="24"/>
          <w:lang w:eastAsia="zh-CN"/>
        </w:rPr>
        <w:t>,</w:t>
      </w:r>
      <w:r>
        <w:rPr>
          <w:rFonts w:ascii="宋体" w:eastAsia="宋体" w:hint="eastAsia"/>
          <w:spacing w:val="-2"/>
          <w:sz w:val="24"/>
          <w:lang w:eastAsia="zh-CN"/>
        </w:rPr>
        <w:t>并赞美他说</w:t>
      </w:r>
      <w:r>
        <w:rPr>
          <w:spacing w:val="-2"/>
          <w:sz w:val="24"/>
          <w:lang w:eastAsia="zh-CN"/>
        </w:rPr>
        <w:t>:"</w:t>
      </w:r>
      <w:r>
        <w:rPr>
          <w:rFonts w:ascii="宋体" w:eastAsia="宋体" w:hint="eastAsia"/>
          <w:spacing w:val="-2"/>
          <w:sz w:val="24"/>
          <w:lang w:eastAsia="zh-CN"/>
        </w:rPr>
        <w:t>主在我的事业中祝福了</w:t>
      </w:r>
      <w:r>
        <w:rPr>
          <w:rFonts w:ascii="宋体" w:eastAsia="宋体" w:hint="eastAsia"/>
          <w:sz w:val="24"/>
          <w:lang w:eastAsia="zh-CN"/>
        </w:rPr>
        <w:t>我。我通过上帝的爱得到了它。</w:t>
      </w:r>
      <w:r>
        <w:rPr>
          <w:sz w:val="24"/>
          <w:lang w:eastAsia="zh-CN"/>
        </w:rPr>
        <w:t xml:space="preserve">" </w:t>
      </w:r>
      <w:r>
        <w:rPr>
          <w:rFonts w:ascii="宋体" w:eastAsia="宋体" w:hint="eastAsia"/>
          <w:sz w:val="24"/>
          <w:lang w:eastAsia="zh-CN"/>
        </w:rPr>
        <w:t>然而</w:t>
      </w:r>
      <w:r>
        <w:rPr>
          <w:sz w:val="24"/>
          <w:lang w:eastAsia="zh-CN"/>
        </w:rPr>
        <w:t>,</w:t>
      </w:r>
      <w:r>
        <w:rPr>
          <w:rFonts w:ascii="宋体" w:eastAsia="宋体" w:hint="eastAsia"/>
          <w:sz w:val="24"/>
          <w:lang w:eastAsia="zh-CN"/>
        </w:rPr>
        <w:t>因为他们的心依恋地上的事物</w:t>
      </w:r>
      <w:r>
        <w:rPr>
          <w:sz w:val="24"/>
          <w:lang w:eastAsia="zh-CN"/>
        </w:rPr>
        <w:t>,</w:t>
      </w:r>
      <w:r>
        <w:rPr>
          <w:rFonts w:ascii="宋体" w:eastAsia="宋体" w:hint="eastAsia"/>
          <w:sz w:val="24"/>
          <w:lang w:eastAsia="zh-CN"/>
        </w:rPr>
        <w:t>当他们接受这些事</w:t>
      </w:r>
      <w:r>
        <w:rPr>
          <w:rFonts w:ascii="宋体" w:eastAsia="宋体" w:hint="eastAsia"/>
          <w:spacing w:val="-2"/>
          <w:sz w:val="24"/>
          <w:lang w:eastAsia="zh-CN"/>
        </w:rPr>
        <w:t>物时</w:t>
      </w:r>
      <w:r>
        <w:rPr>
          <w:spacing w:val="-2"/>
          <w:sz w:val="24"/>
          <w:lang w:eastAsia="zh-CN"/>
        </w:rPr>
        <w:t>,</w:t>
      </w:r>
      <w:r>
        <w:rPr>
          <w:rFonts w:ascii="宋体" w:eastAsia="宋体" w:hint="eastAsia"/>
          <w:spacing w:val="-2"/>
          <w:sz w:val="24"/>
          <w:lang w:eastAsia="zh-CN"/>
        </w:rPr>
        <w:t>他们找不到其中的安慰。在他们拥有它之前</w:t>
      </w:r>
      <w:r>
        <w:rPr>
          <w:spacing w:val="-2"/>
          <w:sz w:val="24"/>
          <w:lang w:eastAsia="zh-CN"/>
        </w:rPr>
        <w:t>,</w:t>
      </w:r>
      <w:r>
        <w:rPr>
          <w:rFonts w:ascii="宋体" w:eastAsia="宋体" w:hint="eastAsia"/>
          <w:spacing w:val="-2"/>
          <w:sz w:val="24"/>
          <w:lang w:eastAsia="zh-CN"/>
        </w:rPr>
        <w:t>那件事的乐趣就已经消失了</w:t>
      </w:r>
      <w:r>
        <w:rPr>
          <w:spacing w:val="-2"/>
          <w:sz w:val="24"/>
          <w:lang w:eastAsia="zh-CN"/>
        </w:rPr>
        <w:t>,</w:t>
      </w:r>
      <w:r>
        <w:rPr>
          <w:rFonts w:ascii="宋体" w:eastAsia="宋体" w:hint="eastAsia"/>
          <w:spacing w:val="-2"/>
          <w:sz w:val="24"/>
          <w:lang w:eastAsia="zh-CN"/>
        </w:rPr>
        <w:t>因为他们花了太多精力来获得它。当一个人最终获得某样东西时</w:t>
      </w:r>
      <w:r>
        <w:rPr>
          <w:spacing w:val="-2"/>
          <w:sz w:val="24"/>
          <w:lang w:eastAsia="zh-CN"/>
        </w:rPr>
        <w:t>,</w:t>
      </w:r>
      <w:r>
        <w:rPr>
          <w:rFonts w:ascii="宋体" w:eastAsia="宋体" w:hint="eastAsia"/>
          <w:spacing w:val="-2"/>
          <w:sz w:val="24"/>
          <w:lang w:eastAsia="zh-CN"/>
        </w:rPr>
        <w:t>在得到它之后</w:t>
      </w:r>
      <w:r>
        <w:rPr>
          <w:spacing w:val="-2"/>
          <w:sz w:val="24"/>
          <w:lang w:eastAsia="zh-CN"/>
        </w:rPr>
        <w:t>,</w:t>
      </w:r>
      <w:r>
        <w:rPr>
          <w:rFonts w:ascii="宋体" w:eastAsia="宋体" w:hint="eastAsia"/>
          <w:spacing w:val="-2"/>
          <w:sz w:val="24"/>
          <w:lang w:eastAsia="zh-CN"/>
        </w:rPr>
        <w:t>他们意识到它花费的成本超过了它的价值</w:t>
      </w:r>
      <w:r>
        <w:rPr>
          <w:spacing w:val="-2"/>
          <w:sz w:val="24"/>
          <w:lang w:eastAsia="zh-CN"/>
        </w:rPr>
        <w:t>,</w:t>
      </w:r>
      <w:r>
        <w:rPr>
          <w:rFonts w:ascii="宋体" w:eastAsia="宋体" w:hint="eastAsia"/>
          <w:spacing w:val="-2"/>
          <w:sz w:val="24"/>
          <w:lang w:eastAsia="zh-CN"/>
        </w:rPr>
        <w:t>它的安慰已经消失了。</w:t>
      </w:r>
    </w:p>
    <w:p w14:paraId="7298B775" w14:textId="77777777" w:rsidR="00F7717E" w:rsidRDefault="00000000">
      <w:pPr>
        <w:spacing w:before="284" w:line="242" w:lineRule="auto"/>
        <w:ind w:left="100" w:right="289"/>
        <w:rPr>
          <w:rFonts w:ascii="宋体" w:eastAsia="宋体"/>
          <w:sz w:val="24"/>
          <w:lang w:eastAsia="zh-CN"/>
        </w:rPr>
      </w:pPr>
      <w:r>
        <w:rPr>
          <w:rFonts w:ascii="宋体" w:eastAsia="宋体" w:hint="eastAsia"/>
          <w:sz w:val="24"/>
          <w:lang w:eastAsia="zh-CN"/>
        </w:rPr>
        <w:t>第八恶。属世是背道的根源。让我给你一段经文</w:t>
      </w:r>
      <w:r>
        <w:rPr>
          <w:spacing w:val="-3"/>
          <w:sz w:val="24"/>
          <w:lang w:eastAsia="zh-CN"/>
        </w:rPr>
        <w:t>,</w:t>
      </w:r>
      <w:r>
        <w:rPr>
          <w:rFonts w:ascii="宋体" w:eastAsia="宋体" w:hint="eastAsia"/>
          <w:sz w:val="24"/>
          <w:lang w:eastAsia="zh-CN"/>
        </w:rPr>
        <w:t xml:space="preserve">并与另一段经文进行比较。提摩太后书 </w:t>
      </w:r>
      <w:r>
        <w:rPr>
          <w:spacing w:val="-2"/>
          <w:sz w:val="24"/>
          <w:lang w:eastAsia="zh-CN"/>
        </w:rPr>
        <w:t>4</w:t>
      </w:r>
      <w:r>
        <w:rPr>
          <w:spacing w:val="-1"/>
          <w:sz w:val="24"/>
          <w:lang w:eastAsia="zh-CN"/>
        </w:rPr>
        <w:t>:</w:t>
      </w:r>
      <w:r>
        <w:rPr>
          <w:sz w:val="24"/>
          <w:lang w:eastAsia="zh-CN"/>
        </w:rPr>
        <w:t>1</w:t>
      </w:r>
      <w:r>
        <w:rPr>
          <w:spacing w:val="1"/>
          <w:sz w:val="24"/>
          <w:lang w:eastAsia="zh-CN"/>
        </w:rPr>
        <w:t>0</w:t>
      </w:r>
      <w:r>
        <w:rPr>
          <w:rFonts w:ascii="宋体" w:eastAsia="宋体" w:hint="eastAsia"/>
          <w:sz w:val="24"/>
          <w:lang w:eastAsia="zh-CN"/>
        </w:rPr>
        <w:t>是一段著名的经文</w:t>
      </w:r>
      <w:r>
        <w:rPr>
          <w:spacing w:val="-3"/>
          <w:sz w:val="24"/>
          <w:lang w:eastAsia="zh-CN"/>
        </w:rPr>
        <w:t>,</w:t>
      </w:r>
      <w:r>
        <w:rPr>
          <w:rFonts w:ascii="宋体" w:eastAsia="宋体" w:hint="eastAsia"/>
          <w:sz w:val="24"/>
          <w:lang w:eastAsia="zh-CN"/>
        </w:rPr>
        <w:t>表明属世如何导致背道。这是底马的例子。使徒说</w:t>
      </w:r>
      <w:r>
        <w:rPr>
          <w:sz w:val="24"/>
          <w:lang w:eastAsia="zh-CN"/>
        </w:rPr>
        <w:t>,</w:t>
      </w:r>
      <w:r>
        <w:rPr>
          <w:rFonts w:ascii="宋体" w:eastAsia="宋体" w:hint="eastAsia"/>
          <w:spacing w:val="-3"/>
          <w:sz w:val="24"/>
          <w:lang w:eastAsia="zh-CN"/>
        </w:rPr>
        <w:t>底马离弃了他。</w:t>
      </w:r>
      <w:r>
        <w:rPr>
          <w:rFonts w:ascii="宋体" w:eastAsia="宋体" w:hint="eastAsia"/>
          <w:sz w:val="24"/>
          <w:lang w:eastAsia="zh-CN"/>
        </w:rPr>
        <w:t>是怎么回事</w:t>
      </w:r>
      <w:r>
        <w:rPr>
          <w:spacing w:val="-3"/>
          <w:sz w:val="24"/>
          <w:lang w:eastAsia="zh-CN"/>
        </w:rPr>
        <w:t>?</w:t>
      </w:r>
      <w:r>
        <w:rPr>
          <w:rFonts w:ascii="宋体" w:eastAsia="宋体" w:hint="eastAsia"/>
          <w:sz w:val="24"/>
          <w:lang w:eastAsia="zh-CN"/>
        </w:rPr>
        <w:t>底马爱现今的世界</w:t>
      </w:r>
      <w:r>
        <w:rPr>
          <w:sz w:val="24"/>
          <w:lang w:eastAsia="zh-CN"/>
        </w:rPr>
        <w:t>,</w:t>
      </w:r>
      <w:r>
        <w:rPr>
          <w:rFonts w:ascii="宋体" w:eastAsia="宋体" w:hint="eastAsia"/>
          <w:spacing w:val="-1"/>
          <w:sz w:val="24"/>
          <w:lang w:eastAsia="zh-CN"/>
        </w:rPr>
        <w:t>这使他成为一个叛教者。但底马以前是什么样的呢</w:t>
      </w:r>
      <w:r>
        <w:rPr>
          <w:sz w:val="24"/>
          <w:lang w:eastAsia="zh-CN"/>
        </w:rPr>
        <w:t>?</w:t>
      </w:r>
      <w:r>
        <w:rPr>
          <w:rFonts w:ascii="宋体" w:eastAsia="宋体" w:hint="eastAsia"/>
          <w:sz w:val="24"/>
          <w:lang w:eastAsia="zh-CN"/>
        </w:rPr>
        <w:t>将这   段经文与歌罗西书进行比较</w:t>
      </w:r>
      <w:r>
        <w:rPr>
          <w:spacing w:val="-3"/>
          <w:sz w:val="24"/>
          <w:lang w:eastAsia="zh-CN"/>
        </w:rPr>
        <w:t>,</w:t>
      </w:r>
      <w:r>
        <w:rPr>
          <w:rFonts w:ascii="宋体" w:eastAsia="宋体" w:hint="eastAsia"/>
          <w:sz w:val="24"/>
          <w:lang w:eastAsia="zh-CN"/>
        </w:rPr>
        <w:t>你就会看到他以前是什么样子。他是保罗的一个热心门徒</w:t>
      </w:r>
      <w:r>
        <w:rPr>
          <w:sz w:val="24"/>
          <w:lang w:eastAsia="zh-CN"/>
        </w:rPr>
        <w:t>,</w:t>
      </w:r>
      <w:r>
        <w:rPr>
          <w:rFonts w:ascii="宋体" w:eastAsia="宋体" w:hint="eastAsia"/>
          <w:sz w:val="24"/>
          <w:lang w:eastAsia="zh-CN"/>
        </w:rPr>
        <w:t>使徒非常尊重他。阅读歌罗西书</w:t>
      </w:r>
      <w:r>
        <w:rPr>
          <w:spacing w:val="-2"/>
          <w:sz w:val="24"/>
          <w:lang w:eastAsia="zh-CN"/>
        </w:rPr>
        <w:t>4</w:t>
      </w:r>
      <w:r>
        <w:rPr>
          <w:spacing w:val="-1"/>
          <w:sz w:val="24"/>
          <w:lang w:eastAsia="zh-CN"/>
        </w:rPr>
        <w:t>:</w:t>
      </w:r>
      <w:r>
        <w:rPr>
          <w:sz w:val="24"/>
          <w:lang w:eastAsia="zh-CN"/>
        </w:rPr>
        <w:t>1</w:t>
      </w:r>
      <w:r>
        <w:rPr>
          <w:spacing w:val="-2"/>
          <w:sz w:val="24"/>
          <w:lang w:eastAsia="zh-CN"/>
        </w:rPr>
        <w:t>4</w:t>
      </w:r>
      <w:r>
        <w:rPr>
          <w:sz w:val="24"/>
          <w:lang w:eastAsia="zh-CN"/>
        </w:rPr>
        <w:t>,</w:t>
      </w:r>
      <w:r>
        <w:rPr>
          <w:rFonts w:ascii="宋体" w:eastAsia="宋体" w:hint="eastAsia"/>
          <w:sz w:val="24"/>
          <w:lang w:eastAsia="zh-CN"/>
        </w:rPr>
        <w:t>保罗在那里受圣灵的指示说</w:t>
      </w:r>
      <w:r>
        <w:rPr>
          <w:sz w:val="24"/>
          <w:lang w:eastAsia="zh-CN"/>
        </w:rPr>
        <w:t>:"</w:t>
      </w:r>
      <w:r>
        <w:rPr>
          <w:rFonts w:ascii="宋体" w:eastAsia="宋体" w:hint="eastAsia"/>
          <w:sz w:val="24"/>
          <w:lang w:eastAsia="zh-CN"/>
        </w:rPr>
        <w:t>亲爱的医生路加和底马问你们安。</w:t>
      </w:r>
      <w:r>
        <w:rPr>
          <w:spacing w:val="-3"/>
          <w:sz w:val="24"/>
          <w:lang w:eastAsia="zh-CN"/>
        </w:rPr>
        <w:t>"</w:t>
      </w:r>
      <w:r>
        <w:rPr>
          <w:rFonts w:ascii="宋体" w:eastAsia="宋体" w:hint="eastAsia"/>
          <w:sz w:val="24"/>
          <w:lang w:eastAsia="zh-CN"/>
        </w:rPr>
        <w:t>在这里</w:t>
      </w:r>
      <w:r>
        <w:rPr>
          <w:spacing w:val="2"/>
          <w:sz w:val="24"/>
          <w:lang w:eastAsia="zh-CN"/>
        </w:rPr>
        <w:t>,</w:t>
      </w:r>
      <w:r>
        <w:rPr>
          <w:rFonts w:ascii="宋体" w:eastAsia="宋体" w:hint="eastAsia"/>
          <w:sz w:val="24"/>
          <w:lang w:eastAsia="zh-CN"/>
        </w:rPr>
        <w:t>保罗将底马列在著名的宗教信徒中。当我们写信给朋友说</w:t>
      </w:r>
      <w:r>
        <w:rPr>
          <w:spacing w:val="-1"/>
          <w:sz w:val="24"/>
          <w:lang w:eastAsia="zh-CN"/>
        </w:rPr>
        <w:t>:"</w:t>
      </w:r>
      <w:r>
        <w:rPr>
          <w:rFonts w:ascii="宋体" w:eastAsia="宋体" w:hint="eastAsia"/>
          <w:sz w:val="24"/>
          <w:lang w:eastAsia="zh-CN"/>
        </w:rPr>
        <w:t>某某向你问好</w:t>
      </w:r>
      <w:r>
        <w:rPr>
          <w:spacing w:val="-1"/>
          <w:sz w:val="24"/>
          <w:lang w:eastAsia="zh-CN"/>
        </w:rPr>
        <w:t>",</w:t>
      </w:r>
      <w:r>
        <w:rPr>
          <w:rFonts w:ascii="宋体" w:eastAsia="宋体" w:hint="eastAsia"/>
          <w:sz w:val="24"/>
          <w:lang w:eastAsia="zh-CN"/>
        </w:rPr>
        <w:t>我们通常不会提及他们的名字</w:t>
      </w:r>
      <w:r>
        <w:rPr>
          <w:sz w:val="24"/>
          <w:lang w:eastAsia="zh-CN"/>
        </w:rPr>
        <w:t>,</w:t>
      </w:r>
      <w:r>
        <w:rPr>
          <w:rFonts w:ascii="宋体" w:eastAsia="宋体" w:hint="eastAsia"/>
          <w:sz w:val="24"/>
          <w:lang w:eastAsia="zh-CN"/>
        </w:rPr>
        <w:t>除非他们是好朋友。</w:t>
      </w:r>
    </w:p>
    <w:p w14:paraId="67C3079A" w14:textId="77777777" w:rsidR="00F7717E" w:rsidRDefault="00000000">
      <w:pPr>
        <w:spacing w:before="284" w:line="242" w:lineRule="auto"/>
        <w:ind w:left="100" w:right="344"/>
        <w:rPr>
          <w:rFonts w:ascii="宋体" w:eastAsia="宋体"/>
          <w:sz w:val="24"/>
          <w:lang w:eastAsia="zh-CN"/>
        </w:rPr>
      </w:pPr>
      <w:r>
        <w:rPr>
          <w:rFonts w:ascii="宋体" w:eastAsia="宋体" w:hint="eastAsia"/>
          <w:sz w:val="24"/>
          <w:lang w:eastAsia="zh-CN"/>
        </w:rPr>
        <w:t>解经家认为这是同一个底马</w:t>
      </w:r>
      <w:r>
        <w:rPr>
          <w:spacing w:val="-3"/>
          <w:sz w:val="24"/>
          <w:lang w:eastAsia="zh-CN"/>
        </w:rPr>
        <w:t>,</w:t>
      </w:r>
      <w:r>
        <w:rPr>
          <w:rFonts w:ascii="宋体" w:eastAsia="宋体" w:hint="eastAsia"/>
          <w:sz w:val="24"/>
          <w:lang w:eastAsia="zh-CN"/>
        </w:rPr>
        <w:t>这个词给了一些根据。在提摩太书中</w:t>
      </w:r>
      <w:r>
        <w:rPr>
          <w:sz w:val="24"/>
          <w:lang w:eastAsia="zh-CN"/>
        </w:rPr>
        <w:t>,</w:t>
      </w:r>
      <w:r>
        <w:rPr>
          <w:rFonts w:ascii="宋体" w:eastAsia="宋体" w:hint="eastAsia"/>
          <w:sz w:val="24"/>
          <w:lang w:eastAsia="zh-CN"/>
        </w:rPr>
        <w:t>你发现他也在那里提到路加。似乎底马和路加是两个伟大的同伴。保罗一起提到他们。当底马离弃他时</w:t>
      </w:r>
      <w:r>
        <w:rPr>
          <w:spacing w:val="-3"/>
          <w:sz w:val="24"/>
          <w:lang w:eastAsia="zh-CN"/>
        </w:rPr>
        <w:t>,</w:t>
      </w:r>
      <w:r>
        <w:rPr>
          <w:rFonts w:ascii="宋体" w:eastAsia="宋体" w:hint="eastAsia"/>
          <w:sz w:val="24"/>
          <w:lang w:eastAsia="zh-CN"/>
        </w:rPr>
        <w:t>路加仍 然和他在一起</w:t>
      </w:r>
      <w:r>
        <w:rPr>
          <w:spacing w:val="-3"/>
          <w:sz w:val="24"/>
          <w:lang w:eastAsia="zh-CN"/>
        </w:rPr>
        <w:t>,</w:t>
      </w:r>
      <w:r>
        <w:rPr>
          <w:rFonts w:ascii="宋体" w:eastAsia="宋体" w:hint="eastAsia"/>
          <w:sz w:val="24"/>
          <w:lang w:eastAsia="zh-CN"/>
        </w:rPr>
        <w:t>当保罗传达亲爱的医生路加的问候时</w:t>
      </w:r>
      <w:r>
        <w:rPr>
          <w:sz w:val="24"/>
          <w:lang w:eastAsia="zh-CN"/>
        </w:rPr>
        <w:t>,</w:t>
      </w:r>
      <w:r>
        <w:rPr>
          <w:rFonts w:ascii="宋体" w:eastAsia="宋体" w:hint="eastAsia"/>
          <w:sz w:val="24"/>
          <w:lang w:eastAsia="zh-CN"/>
        </w:rPr>
        <w:t>他也传达了底马的问候。但一个是真正敬虔的</w:t>
      </w:r>
      <w:r>
        <w:rPr>
          <w:spacing w:val="-3"/>
          <w:sz w:val="24"/>
          <w:lang w:eastAsia="zh-CN"/>
        </w:rPr>
        <w:t>,</w:t>
      </w:r>
      <w:r>
        <w:rPr>
          <w:rFonts w:ascii="宋体" w:eastAsia="宋体" w:hint="eastAsia"/>
          <w:sz w:val="24"/>
          <w:lang w:eastAsia="zh-CN"/>
        </w:rPr>
        <w:t>无论保罗遇到什么苦难</w:t>
      </w:r>
      <w:r>
        <w:rPr>
          <w:sz w:val="24"/>
          <w:lang w:eastAsia="zh-CN"/>
        </w:rPr>
        <w:t>,</w:t>
      </w:r>
      <w:r>
        <w:rPr>
          <w:rFonts w:ascii="宋体" w:eastAsia="宋体" w:hint="eastAsia"/>
          <w:sz w:val="24"/>
          <w:lang w:eastAsia="zh-CN"/>
        </w:rPr>
        <w:t>一个紧紧跟随他</w:t>
      </w:r>
      <w:r>
        <w:rPr>
          <w:sz w:val="24"/>
          <w:lang w:eastAsia="zh-CN"/>
        </w:rPr>
        <w:t>,</w:t>
      </w:r>
      <w:r>
        <w:rPr>
          <w:rFonts w:ascii="宋体" w:eastAsia="宋体" w:hint="eastAsia"/>
          <w:sz w:val="24"/>
          <w:lang w:eastAsia="zh-CN"/>
        </w:rPr>
        <w:t>不会离弃他。但当保罗开始受苦时</w:t>
      </w:r>
      <w:r>
        <w:rPr>
          <w:sz w:val="24"/>
          <w:lang w:eastAsia="zh-CN"/>
        </w:rPr>
        <w:t>,</w:t>
      </w:r>
      <w:r>
        <w:rPr>
          <w:rFonts w:ascii="宋体" w:eastAsia="宋体" w:hint="eastAsia"/>
          <w:sz w:val="24"/>
          <w:lang w:eastAsia="zh-CN"/>
        </w:rPr>
        <w:t>底马想</w:t>
      </w:r>
      <w:r>
        <w:rPr>
          <w:spacing w:val="-1"/>
          <w:sz w:val="24"/>
          <w:lang w:eastAsia="zh-CN"/>
        </w:rPr>
        <w:t>:"</w:t>
      </w:r>
      <w:r>
        <w:rPr>
          <w:rFonts w:ascii="宋体" w:eastAsia="宋体" w:hint="eastAsia"/>
          <w:sz w:val="24"/>
          <w:lang w:eastAsia="zh-CN"/>
        </w:rPr>
        <w:t>如果我跟随这个受迫害的使徒</w:t>
      </w:r>
      <w:r>
        <w:rPr>
          <w:sz w:val="24"/>
          <w:lang w:eastAsia="zh-CN"/>
        </w:rPr>
        <w:t>,</w:t>
      </w:r>
      <w:r>
        <w:rPr>
          <w:rFonts w:ascii="宋体" w:eastAsia="宋体" w:hint="eastAsia"/>
          <w:sz w:val="24"/>
          <w:lang w:eastAsia="zh-CN"/>
        </w:rPr>
        <w:t>我就无法兴旺。</w:t>
      </w:r>
      <w:r>
        <w:rPr>
          <w:spacing w:val="-1"/>
          <w:sz w:val="24"/>
          <w:lang w:eastAsia="zh-CN"/>
        </w:rPr>
        <w:t xml:space="preserve">" </w:t>
      </w:r>
      <w:r>
        <w:rPr>
          <w:rFonts w:ascii="宋体" w:eastAsia="宋体" w:hint="eastAsia"/>
          <w:sz w:val="24"/>
          <w:lang w:eastAsia="zh-CN"/>
        </w:rPr>
        <w:t>底马不再跟随保罗</w:t>
      </w:r>
      <w:r>
        <w:rPr>
          <w:spacing w:val="-1"/>
          <w:sz w:val="24"/>
          <w:lang w:eastAsia="zh-CN"/>
        </w:rPr>
        <w:t>;</w:t>
      </w:r>
      <w:r>
        <w:rPr>
          <w:rFonts w:ascii="宋体" w:eastAsia="宋体" w:hint="eastAsia"/>
          <w:sz w:val="24"/>
          <w:lang w:eastAsia="zh-CN"/>
        </w:rPr>
        <w:t>他感谢保罗的陪伴</w:t>
      </w:r>
      <w:r>
        <w:rPr>
          <w:spacing w:val="-15"/>
          <w:sz w:val="24"/>
          <w:lang w:eastAsia="zh-CN"/>
        </w:rPr>
        <w:t>,</w:t>
      </w:r>
      <w:r>
        <w:rPr>
          <w:rFonts w:ascii="宋体" w:eastAsia="宋体" w:hint="eastAsia"/>
          <w:sz w:val="24"/>
          <w:lang w:eastAsia="zh-CN"/>
        </w:rPr>
        <w:t>离开了他。他离弃了我。为什么</w:t>
      </w:r>
      <w:r>
        <w:rPr>
          <w:spacing w:val="-3"/>
          <w:sz w:val="24"/>
          <w:lang w:eastAsia="zh-CN"/>
        </w:rPr>
        <w:t>?</w:t>
      </w:r>
      <w:r>
        <w:rPr>
          <w:rFonts w:ascii="宋体" w:eastAsia="宋体" w:hint="eastAsia"/>
          <w:sz w:val="24"/>
          <w:lang w:eastAsia="zh-CN"/>
        </w:rPr>
        <w:t>他拥抱了现今的世界。另一点</w:t>
      </w:r>
      <w:r>
        <w:rPr>
          <w:spacing w:val="-1"/>
          <w:sz w:val="24"/>
          <w:lang w:eastAsia="zh-CN"/>
        </w:rPr>
        <w:t>:</w:t>
      </w:r>
      <w:r>
        <w:rPr>
          <w:rFonts w:ascii="宋体" w:eastAsia="宋体" w:hint="eastAsia"/>
          <w:sz w:val="24"/>
          <w:lang w:eastAsia="zh-CN"/>
        </w:rPr>
        <w:t>虽然他是一个热心的信徒</w:t>
      </w:r>
      <w:r>
        <w:rPr>
          <w:sz w:val="24"/>
          <w:lang w:eastAsia="zh-CN"/>
        </w:rPr>
        <w:t>,</w:t>
      </w:r>
      <w:r>
        <w:rPr>
          <w:rFonts w:ascii="宋体" w:eastAsia="宋体" w:hint="eastAsia"/>
          <w:sz w:val="24"/>
          <w:lang w:eastAsia="zh-CN"/>
        </w:rPr>
        <w:t>但保罗对他并不十分喜爱</w:t>
      </w:r>
      <w:r>
        <w:rPr>
          <w:spacing w:val="-3"/>
          <w:sz w:val="24"/>
          <w:lang w:eastAsia="zh-CN"/>
        </w:rPr>
        <w:t>,</w:t>
      </w:r>
      <w:r>
        <w:rPr>
          <w:rFonts w:ascii="宋体" w:eastAsia="宋体" w:hint="eastAsia"/>
          <w:sz w:val="24"/>
          <w:lang w:eastAsia="zh-CN"/>
        </w:rPr>
        <w:t>因为他说</w:t>
      </w:r>
      <w:r>
        <w:rPr>
          <w:sz w:val="24"/>
          <w:lang w:eastAsia="zh-CN"/>
        </w:rPr>
        <w:t>:"</w:t>
      </w:r>
      <w:r>
        <w:rPr>
          <w:rFonts w:ascii="宋体" w:eastAsia="宋体" w:hint="eastAsia"/>
          <w:spacing w:val="-1"/>
          <w:sz w:val="24"/>
          <w:lang w:eastAsia="zh-CN"/>
        </w:rPr>
        <w:t>亲爱的医生路加和底马问你们安。</w:t>
      </w:r>
      <w:r>
        <w:rPr>
          <w:spacing w:val="-1"/>
          <w:sz w:val="24"/>
          <w:lang w:eastAsia="zh-CN"/>
        </w:rPr>
        <w:t>"</w:t>
      </w:r>
      <w:r>
        <w:rPr>
          <w:rFonts w:ascii="宋体" w:eastAsia="宋体" w:hint="eastAsia"/>
          <w:sz w:val="24"/>
          <w:lang w:eastAsia="zh-CN"/>
        </w:rPr>
        <w:t>他没有说</w:t>
      </w:r>
      <w:r>
        <w:rPr>
          <w:spacing w:val="-1"/>
          <w:sz w:val="24"/>
          <w:lang w:eastAsia="zh-CN"/>
        </w:rPr>
        <w:t>"</w:t>
      </w:r>
      <w:r>
        <w:rPr>
          <w:rFonts w:ascii="宋体" w:eastAsia="宋体" w:hint="eastAsia"/>
          <w:sz w:val="24"/>
          <w:lang w:eastAsia="zh-CN"/>
        </w:rPr>
        <w:t>亲爱的底马</w:t>
      </w:r>
      <w:r>
        <w:rPr>
          <w:spacing w:val="-3"/>
          <w:sz w:val="24"/>
          <w:lang w:eastAsia="zh-CN"/>
        </w:rPr>
        <w:t>"</w:t>
      </w:r>
      <w:r>
        <w:rPr>
          <w:rFonts w:ascii="宋体" w:eastAsia="宋体" w:hint="eastAsia"/>
          <w:sz w:val="24"/>
          <w:lang w:eastAsia="zh-CN"/>
        </w:rPr>
        <w:t>。诚然</w:t>
      </w:r>
      <w:r>
        <w:rPr>
          <w:spacing w:val="2"/>
          <w:sz w:val="24"/>
          <w:lang w:eastAsia="zh-CN"/>
        </w:rPr>
        <w:t>,</w:t>
      </w:r>
      <w:r>
        <w:rPr>
          <w:rFonts w:ascii="宋体" w:eastAsia="宋体" w:hint="eastAsia"/>
          <w:sz w:val="24"/>
          <w:lang w:eastAsia="zh-CN"/>
        </w:rPr>
        <w:t>底马是一个热心的信徒</w:t>
      </w:r>
      <w:r>
        <w:rPr>
          <w:sz w:val="24"/>
          <w:lang w:eastAsia="zh-CN"/>
        </w:rPr>
        <w:t>,</w:t>
      </w:r>
      <w:r>
        <w:rPr>
          <w:rFonts w:ascii="宋体" w:eastAsia="宋体" w:hint="eastAsia"/>
          <w:sz w:val="24"/>
          <w:lang w:eastAsia="zh-CN"/>
        </w:rPr>
        <w:t>他似乎披着一件宗教的外衣</w:t>
      </w:r>
      <w:r>
        <w:rPr>
          <w:spacing w:val="-3"/>
          <w:sz w:val="24"/>
          <w:lang w:eastAsia="zh-CN"/>
        </w:rPr>
        <w:t>,</w:t>
      </w:r>
      <w:r>
        <w:rPr>
          <w:rFonts w:ascii="宋体" w:eastAsia="宋体" w:hint="eastAsia"/>
          <w:sz w:val="24"/>
          <w:lang w:eastAsia="zh-CN"/>
        </w:rPr>
        <w:t>但保罗受圣灵的引导</w:t>
      </w:r>
      <w:r>
        <w:rPr>
          <w:sz w:val="24"/>
          <w:lang w:eastAsia="zh-CN"/>
        </w:rPr>
        <w:t>,</w:t>
      </w:r>
      <w:r>
        <w:rPr>
          <w:rFonts w:ascii="宋体" w:eastAsia="宋体" w:hint="eastAsia"/>
          <w:sz w:val="24"/>
          <w:lang w:eastAsia="zh-CN"/>
        </w:rPr>
        <w:t>只是把他称为一个信徒。</w:t>
      </w:r>
    </w:p>
    <w:p w14:paraId="400781C7" w14:textId="77777777" w:rsidR="00F7717E" w:rsidRDefault="00000000">
      <w:pPr>
        <w:spacing w:before="286" w:line="242" w:lineRule="auto"/>
        <w:ind w:left="100" w:right="445"/>
        <w:rPr>
          <w:rFonts w:ascii="宋体" w:eastAsia="宋体"/>
          <w:sz w:val="24"/>
          <w:lang w:eastAsia="zh-CN"/>
        </w:rPr>
      </w:pPr>
      <w:r>
        <w:rPr>
          <w:rFonts w:ascii="宋体" w:eastAsia="宋体" w:hint="eastAsia"/>
          <w:spacing w:val="-2"/>
          <w:sz w:val="24"/>
          <w:lang w:eastAsia="zh-CN"/>
        </w:rPr>
        <w:t>圣灵指示保罗谈论两个同伴</w:t>
      </w:r>
      <w:r>
        <w:rPr>
          <w:spacing w:val="-2"/>
          <w:sz w:val="24"/>
          <w:lang w:eastAsia="zh-CN"/>
        </w:rPr>
        <w:t>,</w:t>
      </w:r>
      <w:r>
        <w:rPr>
          <w:rFonts w:ascii="宋体" w:eastAsia="宋体" w:hint="eastAsia"/>
          <w:spacing w:val="-2"/>
          <w:sz w:val="24"/>
          <w:lang w:eastAsia="zh-CN"/>
        </w:rPr>
        <w:t>给一个人</w:t>
      </w:r>
      <w:r>
        <w:rPr>
          <w:spacing w:val="-2"/>
          <w:sz w:val="24"/>
          <w:lang w:eastAsia="zh-CN"/>
        </w:rPr>
        <w:t>"</w:t>
      </w:r>
      <w:r>
        <w:rPr>
          <w:rFonts w:ascii="宋体" w:eastAsia="宋体" w:hint="eastAsia"/>
          <w:spacing w:val="-2"/>
          <w:sz w:val="24"/>
          <w:lang w:eastAsia="zh-CN"/>
        </w:rPr>
        <w:t>亲爱的</w:t>
      </w:r>
      <w:r>
        <w:rPr>
          <w:spacing w:val="-2"/>
          <w:sz w:val="24"/>
          <w:lang w:eastAsia="zh-CN"/>
        </w:rPr>
        <w:t>"</w:t>
      </w:r>
      <w:r>
        <w:rPr>
          <w:rFonts w:ascii="宋体" w:eastAsia="宋体" w:hint="eastAsia"/>
          <w:spacing w:val="-2"/>
          <w:sz w:val="24"/>
          <w:lang w:eastAsia="zh-CN"/>
        </w:rPr>
        <w:t>的称号</w:t>
      </w:r>
      <w:r>
        <w:rPr>
          <w:spacing w:val="-2"/>
          <w:sz w:val="24"/>
          <w:lang w:eastAsia="zh-CN"/>
        </w:rPr>
        <w:t>,</w:t>
      </w:r>
      <w:r>
        <w:rPr>
          <w:rFonts w:ascii="宋体" w:eastAsia="宋体" w:hint="eastAsia"/>
          <w:spacing w:val="-2"/>
          <w:sz w:val="24"/>
          <w:lang w:eastAsia="zh-CN"/>
        </w:rPr>
        <w:t>而只是提到另一个人的名字。两个人都非常热情</w:t>
      </w:r>
      <w:r>
        <w:rPr>
          <w:spacing w:val="-2"/>
          <w:sz w:val="24"/>
          <w:lang w:eastAsia="zh-CN"/>
        </w:rPr>
        <w:t>,</w:t>
      </w:r>
      <w:r>
        <w:rPr>
          <w:rFonts w:ascii="宋体" w:eastAsia="宋体" w:hint="eastAsia"/>
          <w:spacing w:val="-2"/>
          <w:sz w:val="24"/>
          <w:lang w:eastAsia="zh-CN"/>
        </w:rPr>
        <w:t>是一起的同伴</w:t>
      </w:r>
      <w:r>
        <w:rPr>
          <w:spacing w:val="-2"/>
          <w:sz w:val="24"/>
          <w:lang w:eastAsia="zh-CN"/>
        </w:rPr>
        <w:t>,</w:t>
      </w:r>
      <w:r>
        <w:rPr>
          <w:rFonts w:ascii="宋体" w:eastAsia="宋体" w:hint="eastAsia"/>
          <w:spacing w:val="-2"/>
          <w:sz w:val="24"/>
          <w:lang w:eastAsia="zh-CN"/>
        </w:rPr>
        <w:t>但那些敬虔的老门徒可以更喜欢其中一个。他们都是信徒</w:t>
      </w:r>
      <w:r>
        <w:rPr>
          <w:spacing w:val="-2"/>
          <w:sz w:val="24"/>
          <w:lang w:eastAsia="zh-CN"/>
        </w:rPr>
        <w:t>,</w:t>
      </w:r>
      <w:r>
        <w:rPr>
          <w:rFonts w:ascii="宋体" w:eastAsia="宋体" w:hint="eastAsia"/>
          <w:spacing w:val="-10"/>
          <w:sz w:val="24"/>
          <w:lang w:eastAsia="zh-CN"/>
        </w:rPr>
        <w:t>都</w:t>
      </w:r>
    </w:p>
    <w:p w14:paraId="7B0A792B" w14:textId="77777777" w:rsidR="00F7717E" w:rsidRDefault="00F7717E">
      <w:pPr>
        <w:spacing w:line="242" w:lineRule="auto"/>
        <w:rPr>
          <w:rFonts w:ascii="宋体" w:eastAsia="宋体"/>
          <w:sz w:val="24"/>
          <w:lang w:eastAsia="zh-CN"/>
        </w:rPr>
        <w:sectPr w:rsidR="00F7717E">
          <w:pgSz w:w="12240" w:h="15840"/>
          <w:pgMar w:top="1300" w:right="1060" w:bottom="0" w:left="1320" w:header="720" w:footer="720" w:gutter="0"/>
          <w:cols w:space="720"/>
        </w:sectPr>
      </w:pPr>
    </w:p>
    <w:p w14:paraId="5BD76A92" w14:textId="77777777" w:rsidR="00F7717E" w:rsidRDefault="00000000">
      <w:pPr>
        <w:spacing w:before="62" w:line="242" w:lineRule="auto"/>
        <w:ind w:left="100" w:right="511"/>
        <w:jc w:val="both"/>
        <w:rPr>
          <w:rFonts w:ascii="宋体" w:eastAsia="宋体"/>
          <w:sz w:val="24"/>
          <w:lang w:eastAsia="zh-CN"/>
        </w:rPr>
      </w:pPr>
      <w:r>
        <w:rPr>
          <w:rFonts w:ascii="宋体" w:eastAsia="宋体" w:hint="eastAsia"/>
          <w:spacing w:val="-2"/>
          <w:sz w:val="24"/>
          <w:lang w:eastAsia="zh-CN"/>
        </w:rPr>
        <w:lastRenderedPageBreak/>
        <w:t>有出色的才干和恩赐</w:t>
      </w:r>
      <w:r>
        <w:rPr>
          <w:spacing w:val="-2"/>
          <w:sz w:val="24"/>
          <w:lang w:eastAsia="zh-CN"/>
        </w:rPr>
        <w:t>,</w:t>
      </w:r>
      <w:r>
        <w:rPr>
          <w:rFonts w:ascii="宋体" w:eastAsia="宋体" w:hint="eastAsia"/>
          <w:spacing w:val="-2"/>
          <w:sz w:val="24"/>
          <w:lang w:eastAsia="zh-CN"/>
        </w:rPr>
        <w:t>但其中一个比另一个更有属灵和更丰富的经历</w:t>
      </w:r>
      <w:r>
        <w:rPr>
          <w:spacing w:val="-2"/>
          <w:sz w:val="24"/>
          <w:lang w:eastAsia="zh-CN"/>
        </w:rPr>
        <w:t>,</w:t>
      </w:r>
      <w:r>
        <w:rPr>
          <w:rFonts w:ascii="宋体" w:eastAsia="宋体" w:hint="eastAsia"/>
          <w:spacing w:val="-2"/>
          <w:sz w:val="24"/>
          <w:lang w:eastAsia="zh-CN"/>
        </w:rPr>
        <w:t>因为路加似乎比底马更有内涵。你们属世的人后来证明是背道者。通常在他们大背道之前</w:t>
      </w:r>
      <w:r>
        <w:rPr>
          <w:spacing w:val="-2"/>
          <w:sz w:val="24"/>
          <w:lang w:eastAsia="zh-CN"/>
        </w:rPr>
        <w:t>,</w:t>
      </w:r>
      <w:r>
        <w:rPr>
          <w:rFonts w:ascii="宋体" w:eastAsia="宋体" w:hint="eastAsia"/>
          <w:spacing w:val="-2"/>
          <w:sz w:val="24"/>
          <w:lang w:eastAsia="zh-CN"/>
        </w:rPr>
        <w:t>他们对美好的事物表现出一些死气沉沉和任性。是的</w:t>
      </w:r>
      <w:r>
        <w:rPr>
          <w:spacing w:val="-2"/>
          <w:sz w:val="24"/>
          <w:lang w:eastAsia="zh-CN"/>
        </w:rPr>
        <w:t>,</w:t>
      </w:r>
      <w:r>
        <w:rPr>
          <w:rFonts w:ascii="宋体" w:eastAsia="宋体" w:hint="eastAsia"/>
          <w:spacing w:val="-2"/>
          <w:sz w:val="24"/>
          <w:lang w:eastAsia="zh-CN"/>
        </w:rPr>
        <w:t>他们的灵显明他们是属世的灵。他们专注于世界。</w:t>
      </w:r>
    </w:p>
    <w:p w14:paraId="722037EE" w14:textId="77777777" w:rsidR="00F7717E" w:rsidRDefault="00000000">
      <w:pPr>
        <w:spacing w:before="280" w:line="242" w:lineRule="auto"/>
        <w:ind w:left="100" w:right="445"/>
        <w:jc w:val="both"/>
        <w:rPr>
          <w:sz w:val="24"/>
          <w:lang w:eastAsia="zh-CN"/>
        </w:rPr>
      </w:pPr>
      <w:r>
        <w:rPr>
          <w:rFonts w:ascii="宋体" w:eastAsia="宋体" w:hint="eastAsia"/>
          <w:spacing w:val="-2"/>
          <w:sz w:val="24"/>
          <w:lang w:eastAsia="zh-CN"/>
        </w:rPr>
        <w:t>在一个人死之前</w:t>
      </w:r>
      <w:r>
        <w:rPr>
          <w:spacing w:val="-2"/>
          <w:sz w:val="24"/>
          <w:lang w:eastAsia="zh-CN"/>
        </w:rPr>
        <w:t>,</w:t>
      </w:r>
      <w:r>
        <w:rPr>
          <w:rFonts w:ascii="宋体" w:eastAsia="宋体" w:hint="eastAsia"/>
          <w:spacing w:val="-2"/>
          <w:sz w:val="24"/>
          <w:lang w:eastAsia="zh-CN"/>
        </w:rPr>
        <w:t>他们的呼吸会闻起来非常土。你可能会说</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这个人活不下去了</w:t>
      </w:r>
      <w:r>
        <w:rPr>
          <w:spacing w:val="-2"/>
          <w:sz w:val="24"/>
          <w:lang w:eastAsia="zh-CN"/>
        </w:rPr>
        <w:t>,</w:t>
      </w:r>
      <w:r>
        <w:rPr>
          <w:rFonts w:ascii="宋体" w:eastAsia="宋体" w:hint="eastAsia"/>
          <w:spacing w:val="-2"/>
          <w:sz w:val="24"/>
          <w:lang w:eastAsia="zh-CN"/>
        </w:rPr>
        <w:t>他们的呼吸太土了</w:t>
      </w:r>
      <w:r>
        <w:rPr>
          <w:spacing w:val="-2"/>
          <w:sz w:val="24"/>
          <w:lang w:eastAsia="zh-CN"/>
        </w:rPr>
        <w:t>!"</w:t>
      </w:r>
      <w:r>
        <w:rPr>
          <w:rFonts w:ascii="宋体" w:eastAsia="宋体" w:hint="eastAsia"/>
          <w:spacing w:val="-2"/>
          <w:sz w:val="24"/>
          <w:lang w:eastAsia="zh-CN"/>
        </w:rPr>
        <w:t>那些宗教信仰的伟大信徒也是如此。那些在他们背道之前与他们有亲密关系的人</w:t>
      </w:r>
      <w:r>
        <w:rPr>
          <w:spacing w:val="-2"/>
          <w:sz w:val="24"/>
          <w:lang w:eastAsia="zh-CN"/>
        </w:rPr>
        <w:t>,</w:t>
      </w:r>
      <w:r>
        <w:rPr>
          <w:rFonts w:ascii="宋体" w:eastAsia="宋体" w:hint="eastAsia"/>
          <w:spacing w:val="-2"/>
          <w:sz w:val="24"/>
          <w:lang w:eastAsia="zh-CN"/>
        </w:rPr>
        <w:t>在他们的职责和谈话中闻到他们的呼吸是属世的。哦</w:t>
      </w:r>
      <w:r>
        <w:rPr>
          <w:spacing w:val="-2"/>
          <w:sz w:val="24"/>
          <w:lang w:eastAsia="zh-CN"/>
        </w:rPr>
        <w:t>,</w:t>
      </w:r>
      <w:r>
        <w:rPr>
          <w:rFonts w:ascii="宋体" w:eastAsia="宋体" w:hint="eastAsia"/>
          <w:spacing w:val="-2"/>
          <w:sz w:val="24"/>
          <w:lang w:eastAsia="zh-CN"/>
        </w:rPr>
        <w:t>要小心属世</w:t>
      </w:r>
      <w:r>
        <w:rPr>
          <w:spacing w:val="-2"/>
          <w:sz w:val="24"/>
          <w:lang w:eastAsia="zh-CN"/>
        </w:rPr>
        <w:t>,</w:t>
      </w:r>
      <w:r>
        <w:rPr>
          <w:rFonts w:ascii="宋体" w:eastAsia="宋体" w:hint="eastAsia"/>
          <w:spacing w:val="-2"/>
          <w:sz w:val="24"/>
          <w:lang w:eastAsia="zh-CN"/>
        </w:rPr>
        <w:t>免得它成为背道的根源。这可以写在一个背道者的墓碑上</w:t>
      </w:r>
      <w:r>
        <w:rPr>
          <w:spacing w:val="-2"/>
          <w:sz w:val="24"/>
          <w:lang w:eastAsia="zh-CN"/>
        </w:rPr>
        <w:t>:"</w:t>
      </w:r>
      <w:r>
        <w:rPr>
          <w:rFonts w:ascii="宋体" w:eastAsia="宋体" w:hint="eastAsia"/>
          <w:spacing w:val="-2"/>
          <w:sz w:val="24"/>
          <w:lang w:eastAsia="zh-CN"/>
        </w:rPr>
        <w:t>尽管他们信仰</w:t>
      </w:r>
      <w:r>
        <w:rPr>
          <w:spacing w:val="-2"/>
          <w:sz w:val="24"/>
          <w:lang w:eastAsia="zh-CN"/>
        </w:rPr>
        <w:t>,</w:t>
      </w:r>
      <w:r>
        <w:rPr>
          <w:rFonts w:ascii="宋体" w:eastAsia="宋体" w:hint="eastAsia"/>
          <w:spacing w:val="-2"/>
          <w:sz w:val="24"/>
          <w:lang w:eastAsia="zh-CN"/>
        </w:rPr>
        <w:t>这是一个属世的男人或女人。</w:t>
      </w:r>
      <w:r>
        <w:rPr>
          <w:spacing w:val="-2"/>
          <w:sz w:val="24"/>
          <w:lang w:eastAsia="zh-CN"/>
        </w:rPr>
        <w:t>"</w:t>
      </w:r>
    </w:p>
    <w:p w14:paraId="590E9DF2" w14:textId="77777777" w:rsidR="00F7717E" w:rsidRDefault="00F7717E">
      <w:pPr>
        <w:pStyle w:val="a3"/>
        <w:spacing w:before="11"/>
        <w:ind w:left="0"/>
        <w:jc w:val="left"/>
        <w:rPr>
          <w:sz w:val="24"/>
          <w:lang w:eastAsia="zh-CN"/>
        </w:rPr>
      </w:pPr>
    </w:p>
    <w:p w14:paraId="20CE29C1" w14:textId="77777777" w:rsidR="00F7717E" w:rsidRDefault="00000000">
      <w:pPr>
        <w:spacing w:line="242" w:lineRule="auto"/>
        <w:ind w:left="100" w:right="445"/>
        <w:rPr>
          <w:rFonts w:ascii="宋体" w:eastAsia="宋体"/>
          <w:sz w:val="24"/>
          <w:lang w:eastAsia="zh-CN"/>
        </w:rPr>
      </w:pP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在危险时期</w:t>
      </w:r>
      <w:r>
        <w:rPr>
          <w:spacing w:val="-2"/>
          <w:sz w:val="24"/>
          <w:lang w:eastAsia="zh-CN"/>
        </w:rPr>
        <w:t>,</w:t>
      </w:r>
      <w:r>
        <w:rPr>
          <w:rFonts w:ascii="宋体" w:eastAsia="宋体" w:hint="eastAsia"/>
          <w:spacing w:val="-2"/>
          <w:sz w:val="24"/>
          <w:lang w:eastAsia="zh-CN"/>
        </w:rPr>
        <w:t>他们背离了真理。当他们受到考验时</w:t>
      </w:r>
      <w:r>
        <w:rPr>
          <w:spacing w:val="-2"/>
          <w:sz w:val="24"/>
          <w:lang w:eastAsia="zh-CN"/>
        </w:rPr>
        <w:t>,</w:t>
      </w:r>
      <w:r>
        <w:rPr>
          <w:rFonts w:ascii="宋体" w:eastAsia="宋体" w:hint="eastAsia"/>
          <w:spacing w:val="-2"/>
          <w:sz w:val="24"/>
          <w:lang w:eastAsia="zh-CN"/>
        </w:rPr>
        <w:t>他们是从上帝和他的真理那里可鄙地背道的。</w:t>
      </w:r>
    </w:p>
    <w:p w14:paraId="2024869D" w14:textId="77777777" w:rsidR="00F7717E" w:rsidRDefault="00000000">
      <w:pPr>
        <w:spacing w:before="281" w:line="242" w:lineRule="auto"/>
        <w:ind w:left="100" w:right="511"/>
        <w:jc w:val="both"/>
        <w:rPr>
          <w:rFonts w:ascii="宋体" w:eastAsia="宋体"/>
          <w:sz w:val="24"/>
          <w:lang w:eastAsia="zh-CN"/>
        </w:rPr>
      </w:pPr>
      <w:r>
        <w:rPr>
          <w:rFonts w:ascii="宋体" w:eastAsia="宋体" w:hint="eastAsia"/>
          <w:spacing w:val="-2"/>
          <w:sz w:val="24"/>
          <w:lang w:eastAsia="zh-CN"/>
        </w:rPr>
        <w:t>第九恶。属世奇妙地麻木了人的心灵</w:t>
      </w:r>
      <w:r>
        <w:rPr>
          <w:spacing w:val="-2"/>
          <w:sz w:val="24"/>
          <w:lang w:eastAsia="zh-CN"/>
        </w:rPr>
        <w:t>,</w:t>
      </w:r>
      <w:r>
        <w:rPr>
          <w:rFonts w:ascii="宋体" w:eastAsia="宋体" w:hint="eastAsia"/>
          <w:spacing w:val="-2"/>
          <w:sz w:val="24"/>
          <w:lang w:eastAsia="zh-CN"/>
        </w:rPr>
        <w:t>使人在祷告中灵性沉沦。它使人的灵性下沉</w:t>
      </w:r>
      <w:r>
        <w:rPr>
          <w:spacing w:val="-2"/>
          <w:sz w:val="24"/>
          <w:lang w:eastAsia="zh-CN"/>
        </w:rPr>
        <w:t>,</w:t>
      </w:r>
      <w:r>
        <w:rPr>
          <w:rFonts w:ascii="宋体" w:eastAsia="宋体" w:hint="eastAsia"/>
          <w:spacing w:val="-2"/>
          <w:sz w:val="24"/>
          <w:lang w:eastAsia="zh-CN"/>
        </w:rPr>
        <w:t>限制了他们在属灵职责中的表现。事实上</w:t>
      </w:r>
      <w:r>
        <w:rPr>
          <w:spacing w:val="-2"/>
          <w:sz w:val="24"/>
          <w:lang w:eastAsia="zh-CN"/>
        </w:rPr>
        <w:t>,</w:t>
      </w:r>
      <w:r>
        <w:rPr>
          <w:rFonts w:ascii="宋体" w:eastAsia="宋体" w:hint="eastAsia"/>
          <w:spacing w:val="-2"/>
          <w:sz w:val="24"/>
          <w:lang w:eastAsia="zh-CN"/>
        </w:rPr>
        <w:t>它玷污了宗教的每一项职责。在诗篇</w:t>
      </w:r>
      <w:r>
        <w:rPr>
          <w:spacing w:val="-2"/>
          <w:sz w:val="24"/>
          <w:lang w:eastAsia="zh-CN"/>
        </w:rPr>
        <w:t>119:37</w:t>
      </w:r>
      <w:r>
        <w:rPr>
          <w:rFonts w:ascii="宋体" w:eastAsia="宋体" w:hint="eastAsia"/>
          <w:spacing w:val="-2"/>
          <w:sz w:val="24"/>
          <w:lang w:eastAsia="zh-CN"/>
        </w:rPr>
        <w:t>中</w:t>
      </w:r>
      <w:r>
        <w:rPr>
          <w:spacing w:val="-2"/>
          <w:sz w:val="24"/>
          <w:lang w:eastAsia="zh-CN"/>
        </w:rPr>
        <w:t>,</w:t>
      </w:r>
      <w:r>
        <w:rPr>
          <w:rFonts w:ascii="宋体" w:eastAsia="宋体" w:hint="eastAsia"/>
          <w:spacing w:val="-2"/>
          <w:sz w:val="24"/>
          <w:lang w:eastAsia="zh-CN"/>
        </w:rPr>
        <w:t>大卫祈求上帝使他的眼目转离虚空</w:t>
      </w:r>
      <w:r>
        <w:rPr>
          <w:spacing w:val="-2"/>
          <w:sz w:val="24"/>
          <w:lang w:eastAsia="zh-CN"/>
        </w:rPr>
        <w:t>,</w:t>
      </w:r>
      <w:r>
        <w:rPr>
          <w:rFonts w:ascii="宋体" w:eastAsia="宋体" w:hint="eastAsia"/>
          <w:spacing w:val="-2"/>
          <w:sz w:val="24"/>
          <w:lang w:eastAsia="zh-CN"/>
        </w:rPr>
        <w:t>使他在上帝的律法中得生命。当然</w:t>
      </w:r>
      <w:r>
        <w:rPr>
          <w:spacing w:val="-2"/>
          <w:sz w:val="24"/>
          <w:lang w:eastAsia="zh-CN"/>
        </w:rPr>
        <w:t>,</w:t>
      </w:r>
      <w:r>
        <w:rPr>
          <w:rFonts w:ascii="宋体" w:eastAsia="宋体" w:hint="eastAsia"/>
          <w:spacing w:val="-2"/>
          <w:sz w:val="24"/>
          <w:lang w:eastAsia="zh-CN"/>
        </w:rPr>
        <w:t>他所说的虚空是指世界上的事物</w:t>
      </w:r>
      <w:r>
        <w:rPr>
          <w:spacing w:val="-2"/>
          <w:sz w:val="24"/>
          <w:lang w:eastAsia="zh-CN"/>
        </w:rPr>
        <w:t>,</w:t>
      </w:r>
      <w:r>
        <w:rPr>
          <w:rFonts w:ascii="宋体" w:eastAsia="宋体" w:hint="eastAsia"/>
          <w:spacing w:val="-2"/>
          <w:sz w:val="24"/>
          <w:lang w:eastAsia="zh-CN"/>
        </w:rPr>
        <w:t>他所说的眼睛是指心灵的眼睛</w:t>
      </w:r>
      <w:r>
        <w:rPr>
          <w:spacing w:val="-2"/>
          <w:sz w:val="24"/>
          <w:lang w:eastAsia="zh-CN"/>
        </w:rPr>
        <w:t>,</w:t>
      </w:r>
      <w:r>
        <w:rPr>
          <w:rFonts w:ascii="宋体" w:eastAsia="宋体" w:hint="eastAsia"/>
          <w:spacing w:val="-2"/>
          <w:sz w:val="24"/>
          <w:lang w:eastAsia="zh-CN"/>
        </w:rPr>
        <w:t>主要作用于他内心对世俗事物的思想。</w:t>
      </w:r>
    </w:p>
    <w:p w14:paraId="344D0309" w14:textId="77777777" w:rsidR="00F7717E" w:rsidRDefault="00000000">
      <w:pPr>
        <w:spacing w:before="285" w:line="242" w:lineRule="auto"/>
        <w:ind w:left="100" w:right="344"/>
        <w:rPr>
          <w:rFonts w:ascii="宋体" w:eastAsia="宋体"/>
          <w:sz w:val="24"/>
          <w:lang w:eastAsia="zh-CN"/>
        </w:rPr>
      </w:pPr>
      <w:r>
        <w:rPr>
          <w:rFonts w:ascii="宋体" w:eastAsia="宋体" w:hint="eastAsia"/>
          <w:sz w:val="24"/>
          <w:lang w:eastAsia="zh-CN"/>
        </w:rPr>
        <w:t>在第</w:t>
      </w:r>
      <w:r>
        <w:rPr>
          <w:spacing w:val="-1"/>
          <w:sz w:val="24"/>
          <w:lang w:eastAsia="zh-CN"/>
        </w:rPr>
        <w:t>3</w:t>
      </w:r>
      <w:r>
        <w:rPr>
          <w:spacing w:val="-2"/>
          <w:sz w:val="24"/>
          <w:lang w:eastAsia="zh-CN"/>
        </w:rPr>
        <w:t>6</w:t>
      </w:r>
      <w:r>
        <w:rPr>
          <w:rFonts w:ascii="宋体" w:eastAsia="宋体" w:hint="eastAsia"/>
          <w:sz w:val="24"/>
          <w:lang w:eastAsia="zh-CN"/>
        </w:rPr>
        <w:t>节中</w:t>
      </w:r>
      <w:r>
        <w:rPr>
          <w:sz w:val="24"/>
          <w:lang w:eastAsia="zh-CN"/>
        </w:rPr>
        <w:t>,</w:t>
      </w:r>
      <w:r>
        <w:rPr>
          <w:rFonts w:ascii="宋体" w:eastAsia="宋体" w:hint="eastAsia"/>
          <w:sz w:val="24"/>
          <w:lang w:eastAsia="zh-CN"/>
        </w:rPr>
        <w:t>诗人求上帝使他的心归向上帝的法度</w:t>
      </w:r>
      <w:r>
        <w:rPr>
          <w:sz w:val="24"/>
          <w:lang w:eastAsia="zh-CN"/>
        </w:rPr>
        <w:t>,</w:t>
      </w:r>
      <w:r>
        <w:rPr>
          <w:rFonts w:ascii="宋体" w:eastAsia="宋体" w:hint="eastAsia"/>
          <w:sz w:val="24"/>
          <w:lang w:eastAsia="zh-CN"/>
        </w:rPr>
        <w:t>而不是贪婪。他祈祷说</w:t>
      </w:r>
      <w:r>
        <w:rPr>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不要让我的心倾向贪婪。使我的眼目转离虚空</w:t>
      </w:r>
      <w:r>
        <w:rPr>
          <w:spacing w:val="-3"/>
          <w:sz w:val="24"/>
          <w:lang w:eastAsia="zh-CN"/>
        </w:rPr>
        <w:t>,</w:t>
      </w:r>
      <w:r>
        <w:rPr>
          <w:rFonts w:ascii="宋体" w:eastAsia="宋体" w:hint="eastAsia"/>
          <w:sz w:val="24"/>
          <w:lang w:eastAsia="zh-CN"/>
        </w:rPr>
        <w:t>使我的心不倾向贪婪。主啊</w:t>
      </w:r>
      <w:r>
        <w:rPr>
          <w:sz w:val="24"/>
          <w:lang w:eastAsia="zh-CN"/>
        </w:rPr>
        <w:t>,</w:t>
      </w:r>
      <w:r>
        <w:rPr>
          <w:rFonts w:ascii="宋体" w:eastAsia="宋体" w:hint="eastAsia"/>
          <w:sz w:val="24"/>
          <w:lang w:eastAsia="zh-CN"/>
        </w:rPr>
        <w:t>不要让我的思想被这些无价值的事物占据</w:t>
      </w:r>
      <w:r>
        <w:rPr>
          <w:spacing w:val="-3"/>
          <w:sz w:val="24"/>
          <w:lang w:eastAsia="zh-CN"/>
        </w:rPr>
        <w:t>,</w:t>
      </w:r>
      <w:r>
        <w:rPr>
          <w:rFonts w:ascii="宋体" w:eastAsia="宋体" w:hint="eastAsia"/>
          <w:sz w:val="24"/>
          <w:lang w:eastAsia="zh-CN"/>
        </w:rPr>
        <w:t>而要在你的律法中复兴我。</w:t>
      </w:r>
      <w:r>
        <w:rPr>
          <w:spacing w:val="2"/>
          <w:sz w:val="24"/>
          <w:lang w:eastAsia="zh-CN"/>
        </w:rPr>
        <w:t>"</w:t>
      </w:r>
      <w:r>
        <w:rPr>
          <w:rFonts w:ascii="宋体" w:eastAsia="宋体" w:hint="eastAsia"/>
          <w:sz w:val="24"/>
          <w:lang w:eastAsia="zh-CN"/>
        </w:rPr>
        <w:t>他是在说</w:t>
      </w:r>
      <w:r>
        <w:rPr>
          <w:sz w:val="24"/>
          <w:lang w:eastAsia="zh-CN"/>
        </w:rPr>
        <w:t>,</w:t>
      </w:r>
      <w:r>
        <w:rPr>
          <w:rFonts w:ascii="宋体" w:eastAsia="宋体" w:hint="eastAsia"/>
          <w:sz w:val="24"/>
          <w:lang w:eastAsia="zh-CN"/>
        </w:rPr>
        <w:t>当他的心思专注于地上的事物时</w:t>
      </w:r>
      <w:r>
        <w:rPr>
          <w:spacing w:val="-16"/>
          <w:sz w:val="24"/>
          <w:lang w:eastAsia="zh-CN"/>
        </w:rPr>
        <w:t>,</w:t>
      </w:r>
      <w:r>
        <w:rPr>
          <w:rFonts w:ascii="宋体" w:eastAsia="宋体" w:hint="eastAsia"/>
          <w:sz w:val="24"/>
          <w:lang w:eastAsia="zh-CN"/>
        </w:rPr>
        <w:t>他感到灵里沉重迟钝</w:t>
      </w:r>
      <w:r>
        <w:rPr>
          <w:spacing w:val="-3"/>
          <w:sz w:val="24"/>
          <w:lang w:eastAsia="zh-CN"/>
        </w:rPr>
        <w:t>,</w:t>
      </w:r>
      <w:r>
        <w:rPr>
          <w:rFonts w:ascii="宋体" w:eastAsia="宋体" w:hint="eastAsia"/>
          <w:sz w:val="24"/>
          <w:lang w:eastAsia="zh-CN"/>
        </w:rPr>
        <w:t>不能轻松地履行神圣的职责。他经历过</w:t>
      </w:r>
      <w:r>
        <w:rPr>
          <w:sz w:val="24"/>
          <w:lang w:eastAsia="zh-CN"/>
        </w:rPr>
        <w:t>,</w:t>
      </w:r>
      <w:r>
        <w:rPr>
          <w:rFonts w:ascii="宋体" w:eastAsia="宋体" w:hint="eastAsia"/>
          <w:sz w:val="24"/>
          <w:lang w:eastAsia="zh-CN"/>
        </w:rPr>
        <w:t>由于他的思想和心灵被虚空的地上事物占据</w:t>
      </w:r>
      <w:r>
        <w:rPr>
          <w:spacing w:val="-3"/>
          <w:sz w:val="24"/>
          <w:lang w:eastAsia="zh-CN"/>
        </w:rPr>
        <w:t>,</w:t>
      </w:r>
      <w:r>
        <w:rPr>
          <w:rFonts w:ascii="宋体" w:eastAsia="宋体" w:hint="eastAsia"/>
          <w:sz w:val="24"/>
          <w:lang w:eastAsia="zh-CN"/>
        </w:rPr>
        <w:t>他的心变得沉重而不洁净。因此</w:t>
      </w:r>
      <w:r>
        <w:rPr>
          <w:sz w:val="24"/>
          <w:lang w:eastAsia="zh-CN"/>
        </w:rPr>
        <w:t>,</w:t>
      </w:r>
      <w:r>
        <w:rPr>
          <w:rFonts w:ascii="宋体" w:eastAsia="宋体" w:hint="eastAsia"/>
          <w:sz w:val="24"/>
          <w:lang w:eastAsia="zh-CN"/>
        </w:rPr>
        <w:t>他祈求上帝不要让他的心倾向贪婪</w:t>
      </w:r>
      <w:r>
        <w:rPr>
          <w:sz w:val="24"/>
          <w:lang w:eastAsia="zh-CN"/>
        </w:rPr>
        <w:t>,</w:t>
      </w:r>
      <w:r>
        <w:rPr>
          <w:rFonts w:ascii="宋体" w:eastAsia="宋体" w:hint="eastAsia"/>
          <w:sz w:val="24"/>
          <w:lang w:eastAsia="zh-CN"/>
        </w:rPr>
        <w:t>而要使他的眼目转离虚空</w:t>
      </w:r>
      <w:r>
        <w:rPr>
          <w:spacing w:val="-3"/>
          <w:sz w:val="24"/>
          <w:lang w:eastAsia="zh-CN"/>
        </w:rPr>
        <w:t>,</w:t>
      </w:r>
      <w:r>
        <w:rPr>
          <w:rFonts w:ascii="宋体" w:eastAsia="宋体" w:hint="eastAsia"/>
          <w:sz w:val="24"/>
          <w:lang w:eastAsia="zh-CN"/>
        </w:rPr>
        <w:t>在上帝的律法中复兴他。</w:t>
      </w:r>
    </w:p>
    <w:p w14:paraId="097A4D7C" w14:textId="77777777" w:rsidR="00F7717E" w:rsidRDefault="00000000">
      <w:pPr>
        <w:spacing w:before="282" w:line="242" w:lineRule="auto"/>
        <w:ind w:left="100" w:right="397"/>
        <w:rPr>
          <w:rFonts w:ascii="宋体" w:eastAsia="宋体"/>
          <w:sz w:val="24"/>
          <w:lang w:eastAsia="zh-CN"/>
        </w:rPr>
      </w:pPr>
      <w:r>
        <w:rPr>
          <w:rFonts w:ascii="宋体" w:eastAsia="宋体" w:hint="eastAsia"/>
          <w:sz w:val="24"/>
          <w:lang w:eastAsia="zh-CN"/>
        </w:rPr>
        <w:t>如果你想在上帝的律法中得复兴</w:t>
      </w:r>
      <w:r>
        <w:rPr>
          <w:spacing w:val="-3"/>
          <w:sz w:val="24"/>
          <w:lang w:eastAsia="zh-CN"/>
        </w:rPr>
        <w:t>,</w:t>
      </w:r>
      <w:r>
        <w:rPr>
          <w:rFonts w:ascii="宋体" w:eastAsia="宋体" w:hint="eastAsia"/>
          <w:sz w:val="24"/>
          <w:lang w:eastAsia="zh-CN"/>
        </w:rPr>
        <w:t>轻松地履行职责</w:t>
      </w:r>
      <w:r>
        <w:rPr>
          <w:sz w:val="24"/>
          <w:lang w:eastAsia="zh-CN"/>
        </w:rPr>
        <w:t>,</w:t>
      </w:r>
      <w:r>
        <w:rPr>
          <w:rFonts w:ascii="宋体" w:eastAsia="宋体" w:hint="eastAsia"/>
          <w:sz w:val="24"/>
          <w:lang w:eastAsia="zh-CN"/>
        </w:rPr>
        <w:t>要谨慎不要注视虚空</w:t>
      </w:r>
      <w:r>
        <w:rPr>
          <w:sz w:val="24"/>
          <w:lang w:eastAsia="zh-CN"/>
        </w:rPr>
        <w:t>,</w:t>
      </w:r>
      <w:r>
        <w:rPr>
          <w:rFonts w:ascii="宋体" w:eastAsia="宋体" w:hint="eastAsia"/>
          <w:sz w:val="24"/>
          <w:lang w:eastAsia="zh-CN"/>
        </w:rPr>
        <w:t>追随贪婪。属世的灵是一个没有生命的灵。正如尘土是最迟钝、最没有生命力的元素一样</w:t>
      </w:r>
      <w:r>
        <w:rPr>
          <w:spacing w:val="-3"/>
          <w:sz w:val="24"/>
          <w:lang w:eastAsia="zh-CN"/>
        </w:rPr>
        <w:t>,</w:t>
      </w:r>
      <w:r>
        <w:rPr>
          <w:rFonts w:ascii="宋体" w:eastAsia="宋体" w:hint="eastAsia"/>
          <w:sz w:val="24"/>
          <w:lang w:eastAsia="zh-CN"/>
        </w:rPr>
        <w:t>属世的灵使人的心灵变得迟钝、没有生命力</w:t>
      </w:r>
      <w:r>
        <w:rPr>
          <w:spacing w:val="-3"/>
          <w:sz w:val="24"/>
          <w:lang w:eastAsia="zh-CN"/>
        </w:rPr>
        <w:t>,</w:t>
      </w:r>
      <w:r>
        <w:rPr>
          <w:rFonts w:ascii="宋体" w:eastAsia="宋体" w:hint="eastAsia"/>
          <w:sz w:val="24"/>
          <w:lang w:eastAsia="zh-CN"/>
        </w:rPr>
        <w:t>对任何神圣或属灵的职责都死气沉沉。我请你的良心作证。每当你把心思意念放在地上的事物上</w:t>
      </w:r>
      <w:r>
        <w:rPr>
          <w:spacing w:val="-3"/>
          <w:sz w:val="24"/>
          <w:lang w:eastAsia="zh-CN"/>
        </w:rPr>
        <w:t>,</w:t>
      </w:r>
      <w:r>
        <w:rPr>
          <w:rFonts w:ascii="宋体" w:eastAsia="宋体" w:hint="eastAsia"/>
          <w:sz w:val="24"/>
          <w:lang w:eastAsia="zh-CN"/>
        </w:rPr>
        <w:t>忙于世俗活动时</w:t>
      </w:r>
      <w:r>
        <w:rPr>
          <w:sz w:val="24"/>
          <w:lang w:eastAsia="zh-CN"/>
        </w:rPr>
        <w:t>,</w:t>
      </w:r>
      <w:r>
        <w:rPr>
          <w:rFonts w:ascii="宋体" w:eastAsia="宋体" w:hint="eastAsia"/>
          <w:sz w:val="24"/>
          <w:lang w:eastAsia="zh-CN"/>
        </w:rPr>
        <w:t>你会发现当你来与上帝相交时</w:t>
      </w:r>
      <w:r>
        <w:rPr>
          <w:sz w:val="24"/>
          <w:lang w:eastAsia="zh-CN"/>
        </w:rPr>
        <w:t>,</w:t>
      </w:r>
      <w:r>
        <w:rPr>
          <w:rFonts w:ascii="宋体" w:eastAsia="宋体" w:hint="eastAsia"/>
          <w:sz w:val="24"/>
          <w:lang w:eastAsia="zh-CN"/>
        </w:rPr>
        <w:t>你的</w:t>
      </w:r>
      <w:r>
        <w:rPr>
          <w:rFonts w:ascii="宋体" w:eastAsia="宋体" w:hint="eastAsia"/>
          <w:spacing w:val="-1"/>
          <w:sz w:val="24"/>
          <w:lang w:eastAsia="zh-CN"/>
        </w:rPr>
        <w:t>心是死的。充满污秽的心在属灵操练中将毫无生气。你经常抱怨虚空的思想和死气沉沉的</w:t>
      </w:r>
      <w:r>
        <w:rPr>
          <w:rFonts w:ascii="宋体" w:eastAsia="宋体" w:hint="eastAsia"/>
          <w:sz w:val="24"/>
          <w:lang w:eastAsia="zh-CN"/>
        </w:rPr>
        <w:t>灵魂在圣洁的职责中</w:t>
      </w:r>
      <w:r>
        <w:rPr>
          <w:spacing w:val="-3"/>
          <w:sz w:val="24"/>
          <w:lang w:eastAsia="zh-CN"/>
        </w:rPr>
        <w:t>,</w:t>
      </w:r>
      <w:r>
        <w:rPr>
          <w:rFonts w:ascii="宋体" w:eastAsia="宋体" w:hint="eastAsia"/>
          <w:sz w:val="24"/>
          <w:lang w:eastAsia="zh-CN"/>
        </w:rPr>
        <w:t>但原因在于你沉溺于世俗的事物。你的属世是你灵性死亡的根本原因。有多少祷告被属世的心毁掉了</w:t>
      </w:r>
      <w:r>
        <w:rPr>
          <w:spacing w:val="-1"/>
          <w:sz w:val="24"/>
          <w:lang w:eastAsia="zh-CN"/>
        </w:rPr>
        <w:t>!</w:t>
      </w:r>
      <w:r>
        <w:rPr>
          <w:rFonts w:ascii="宋体" w:eastAsia="宋体" w:hint="eastAsia"/>
          <w:sz w:val="24"/>
          <w:lang w:eastAsia="zh-CN"/>
        </w:rPr>
        <w:t>另一方面</w:t>
      </w:r>
      <w:r>
        <w:rPr>
          <w:sz w:val="24"/>
          <w:lang w:eastAsia="zh-CN"/>
        </w:rPr>
        <w:t>,</w:t>
      </w:r>
      <w:r>
        <w:rPr>
          <w:rFonts w:ascii="宋体" w:eastAsia="宋体" w:hint="eastAsia"/>
          <w:sz w:val="24"/>
          <w:lang w:eastAsia="zh-CN"/>
        </w:rPr>
        <w:t>那些有属灵之心的人享受与上帝美好的相交</w:t>
      </w:r>
      <w:r>
        <w:rPr>
          <w:sz w:val="24"/>
          <w:lang w:eastAsia="zh-CN"/>
        </w:rPr>
        <w:t>,</w:t>
      </w:r>
      <w:r>
        <w:rPr>
          <w:rFonts w:ascii="宋体" w:eastAsia="宋体" w:hint="eastAsia"/>
          <w:sz w:val="24"/>
          <w:lang w:eastAsia="zh-CN"/>
        </w:rPr>
        <w:t>得到了更新</w:t>
      </w:r>
      <w:r>
        <w:rPr>
          <w:spacing w:val="-3"/>
          <w:sz w:val="24"/>
          <w:lang w:eastAsia="zh-CN"/>
        </w:rPr>
        <w:t>,</w:t>
      </w:r>
      <w:r>
        <w:rPr>
          <w:rFonts w:ascii="宋体" w:eastAsia="宋体" w:hint="eastAsia"/>
          <w:sz w:val="24"/>
          <w:lang w:eastAsia="zh-CN"/>
        </w:rPr>
        <w:t>而你却带着死的心去</w:t>
      </w:r>
      <w:r>
        <w:rPr>
          <w:sz w:val="24"/>
          <w:lang w:eastAsia="zh-CN"/>
        </w:rPr>
        <w:t>,</w:t>
      </w:r>
      <w:r>
        <w:rPr>
          <w:rFonts w:ascii="宋体" w:eastAsia="宋体" w:hint="eastAsia"/>
          <w:sz w:val="24"/>
          <w:lang w:eastAsia="zh-CN"/>
        </w:rPr>
        <w:t>带着死的心回来。这种在职责中的约束来自你的属世。</w:t>
      </w:r>
    </w:p>
    <w:p w14:paraId="33FB4006" w14:textId="77777777" w:rsidR="00F7717E" w:rsidRDefault="00000000">
      <w:pPr>
        <w:spacing w:before="285" w:line="242" w:lineRule="auto"/>
        <w:ind w:left="100" w:right="409"/>
        <w:rPr>
          <w:sz w:val="24"/>
          <w:lang w:eastAsia="zh-CN"/>
        </w:rPr>
      </w:pPr>
      <w:r>
        <w:rPr>
          <w:rFonts w:ascii="宋体" w:eastAsia="宋体" w:hint="eastAsia"/>
          <w:spacing w:val="-2"/>
          <w:sz w:val="24"/>
          <w:lang w:eastAsia="zh-CN"/>
        </w:rPr>
        <w:t>第十恶。属世是如此大的罪恶</w:t>
      </w:r>
      <w:r>
        <w:rPr>
          <w:spacing w:val="-2"/>
          <w:sz w:val="24"/>
          <w:lang w:eastAsia="zh-CN"/>
        </w:rPr>
        <w:t>,</w:t>
      </w:r>
      <w:r>
        <w:rPr>
          <w:rFonts w:ascii="宋体" w:eastAsia="宋体" w:hint="eastAsia"/>
          <w:spacing w:val="-2"/>
          <w:sz w:val="24"/>
          <w:lang w:eastAsia="zh-CN"/>
        </w:rPr>
        <w:t>无论它存在于何处</w:t>
      </w:r>
      <w:r>
        <w:rPr>
          <w:spacing w:val="-2"/>
          <w:sz w:val="24"/>
          <w:lang w:eastAsia="zh-CN"/>
        </w:rPr>
        <w:t>,</w:t>
      </w:r>
      <w:r>
        <w:rPr>
          <w:rFonts w:ascii="宋体" w:eastAsia="宋体" w:hint="eastAsia"/>
          <w:spacing w:val="-2"/>
          <w:sz w:val="24"/>
          <w:lang w:eastAsia="zh-CN"/>
        </w:rPr>
        <w:t>上帝都会公义地把你的名字写在地上。那些有属世心态却没有意识到的人</w:t>
      </w:r>
      <w:r>
        <w:rPr>
          <w:spacing w:val="-2"/>
          <w:sz w:val="24"/>
          <w:lang w:eastAsia="zh-CN"/>
        </w:rPr>
        <w:t>,</w:t>
      </w:r>
      <w:r>
        <w:rPr>
          <w:rFonts w:ascii="宋体" w:eastAsia="宋体" w:hint="eastAsia"/>
          <w:spacing w:val="-2"/>
          <w:sz w:val="24"/>
          <w:lang w:eastAsia="zh-CN"/>
        </w:rPr>
        <w:t>应该敬畏上帝</w:t>
      </w:r>
      <w:r>
        <w:rPr>
          <w:spacing w:val="-2"/>
          <w:sz w:val="24"/>
          <w:lang w:eastAsia="zh-CN"/>
        </w:rPr>
        <w:t>,</w:t>
      </w:r>
      <w:r>
        <w:rPr>
          <w:rFonts w:ascii="宋体" w:eastAsia="宋体" w:hint="eastAsia"/>
          <w:spacing w:val="-2"/>
          <w:sz w:val="24"/>
          <w:lang w:eastAsia="zh-CN"/>
        </w:rPr>
        <w:t>因为他可能已经把他们的名字写在尘土中了。在耶利米书</w:t>
      </w:r>
      <w:r>
        <w:rPr>
          <w:spacing w:val="-2"/>
          <w:sz w:val="24"/>
          <w:lang w:eastAsia="zh-CN"/>
        </w:rPr>
        <w:t>17:13</w:t>
      </w:r>
      <w:r>
        <w:rPr>
          <w:rFonts w:ascii="宋体" w:eastAsia="宋体" w:hint="eastAsia"/>
          <w:spacing w:val="-2"/>
          <w:sz w:val="24"/>
          <w:lang w:eastAsia="zh-CN"/>
        </w:rPr>
        <w:t>中</w:t>
      </w:r>
      <w:r>
        <w:rPr>
          <w:spacing w:val="-2"/>
          <w:sz w:val="24"/>
          <w:lang w:eastAsia="zh-CN"/>
        </w:rPr>
        <w:t>,</w:t>
      </w:r>
      <w:r>
        <w:rPr>
          <w:rFonts w:ascii="宋体" w:eastAsia="宋体" w:hint="eastAsia"/>
          <w:spacing w:val="-2"/>
          <w:sz w:val="24"/>
          <w:lang w:eastAsia="zh-CN"/>
        </w:rPr>
        <w:t>作者谈到这样的人</w:t>
      </w:r>
      <w:r>
        <w:rPr>
          <w:spacing w:val="-2"/>
          <w:sz w:val="24"/>
          <w:lang w:eastAsia="zh-CN"/>
        </w:rPr>
        <w:t>,</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耶和华以色列的盼望啊</w:t>
      </w:r>
      <w:r>
        <w:rPr>
          <w:spacing w:val="-2"/>
          <w:sz w:val="24"/>
          <w:lang w:eastAsia="zh-CN"/>
        </w:rPr>
        <w:t>,</w:t>
      </w:r>
      <w:r>
        <w:rPr>
          <w:rFonts w:ascii="宋体" w:eastAsia="宋体" w:hint="eastAsia"/>
          <w:spacing w:val="-2"/>
          <w:sz w:val="24"/>
          <w:lang w:eastAsia="zh-CN"/>
        </w:rPr>
        <w:t>凡离弃你的必至蒙羞。背道的人必被写在土里</w:t>
      </w:r>
      <w:r>
        <w:rPr>
          <w:spacing w:val="-2"/>
          <w:sz w:val="24"/>
          <w:lang w:eastAsia="zh-CN"/>
        </w:rPr>
        <w:t>,</w:t>
      </w:r>
      <w:r>
        <w:rPr>
          <w:rFonts w:ascii="宋体" w:eastAsia="宋体" w:hint="eastAsia"/>
          <w:spacing w:val="-2"/>
          <w:sz w:val="24"/>
          <w:lang w:eastAsia="zh-CN"/>
        </w:rPr>
        <w:t>因为他们离弃耶和华这活水的泉源。</w:t>
      </w:r>
      <w:r>
        <w:rPr>
          <w:spacing w:val="-2"/>
          <w:sz w:val="24"/>
          <w:lang w:eastAsia="zh-CN"/>
        </w:rPr>
        <w:t>"</w:t>
      </w:r>
      <w:r>
        <w:rPr>
          <w:rFonts w:ascii="宋体" w:eastAsia="宋体" w:hint="eastAsia"/>
          <w:spacing w:val="-2"/>
          <w:sz w:val="24"/>
          <w:lang w:eastAsia="zh-CN"/>
        </w:rPr>
        <w:t>很明显</w:t>
      </w:r>
      <w:r>
        <w:rPr>
          <w:spacing w:val="-2"/>
          <w:sz w:val="24"/>
          <w:lang w:eastAsia="zh-CN"/>
        </w:rPr>
        <w:t>,</w:t>
      </w:r>
      <w:r>
        <w:rPr>
          <w:rFonts w:ascii="宋体" w:eastAsia="宋体" w:hint="eastAsia"/>
          <w:spacing w:val="-2"/>
          <w:sz w:val="24"/>
          <w:lang w:eastAsia="zh-CN"/>
        </w:rPr>
        <w:t>他指的是那些有属世精神的人</w:t>
      </w:r>
      <w:r>
        <w:rPr>
          <w:spacing w:val="-2"/>
          <w:sz w:val="24"/>
          <w:lang w:eastAsia="zh-CN"/>
        </w:rPr>
        <w:t>,</w:t>
      </w:r>
      <w:r>
        <w:rPr>
          <w:rFonts w:ascii="宋体" w:eastAsia="宋体" w:hint="eastAsia"/>
          <w:spacing w:val="-2"/>
          <w:sz w:val="24"/>
          <w:lang w:eastAsia="zh-CN"/>
        </w:rPr>
        <w:t>因为在第</w:t>
      </w:r>
      <w:r>
        <w:rPr>
          <w:spacing w:val="-2"/>
          <w:sz w:val="24"/>
          <w:lang w:eastAsia="zh-CN"/>
        </w:rPr>
        <w:t>11</w:t>
      </w:r>
      <w:r>
        <w:rPr>
          <w:rFonts w:ascii="宋体" w:eastAsia="宋体" w:hint="eastAsia"/>
          <w:spacing w:val="-2"/>
          <w:sz w:val="24"/>
          <w:lang w:eastAsia="zh-CN"/>
        </w:rPr>
        <w:t>节中他说</w:t>
      </w:r>
      <w:r>
        <w:rPr>
          <w:spacing w:val="-2"/>
          <w:sz w:val="24"/>
          <w:lang w:eastAsia="zh-CN"/>
        </w:rPr>
        <w:t>:"</w:t>
      </w:r>
      <w:r>
        <w:rPr>
          <w:rFonts w:ascii="宋体" w:eastAsia="宋体" w:hint="eastAsia"/>
          <w:spacing w:val="-2"/>
          <w:sz w:val="24"/>
          <w:lang w:eastAsia="zh-CN"/>
        </w:rPr>
        <w:t>那不按正道得财的</w:t>
      </w:r>
      <w:r>
        <w:rPr>
          <w:spacing w:val="-2"/>
          <w:sz w:val="24"/>
          <w:lang w:eastAsia="zh-CN"/>
        </w:rPr>
        <w:t>,</w:t>
      </w:r>
      <w:r>
        <w:rPr>
          <w:rFonts w:ascii="宋体" w:eastAsia="宋体" w:hint="eastAsia"/>
          <w:spacing w:val="-2"/>
          <w:sz w:val="24"/>
          <w:lang w:eastAsia="zh-CN"/>
        </w:rPr>
        <w:t>好像鹧鸪菢不是自己下的蛋</w:t>
      </w:r>
      <w:r>
        <w:rPr>
          <w:spacing w:val="-2"/>
          <w:sz w:val="24"/>
          <w:lang w:eastAsia="zh-CN"/>
        </w:rPr>
        <w:t>;</w:t>
      </w:r>
      <w:r>
        <w:rPr>
          <w:rFonts w:ascii="宋体" w:eastAsia="宋体" w:hint="eastAsia"/>
          <w:spacing w:val="-2"/>
          <w:sz w:val="24"/>
          <w:lang w:eastAsia="zh-CN"/>
        </w:rPr>
        <w:t>到了中年</w:t>
      </w:r>
      <w:r>
        <w:rPr>
          <w:spacing w:val="-2"/>
          <w:sz w:val="24"/>
          <w:lang w:eastAsia="zh-CN"/>
        </w:rPr>
        <w:t>,</w:t>
      </w:r>
      <w:r>
        <w:rPr>
          <w:rFonts w:ascii="宋体" w:eastAsia="宋体" w:hint="eastAsia"/>
          <w:spacing w:val="-2"/>
          <w:sz w:val="24"/>
          <w:lang w:eastAsia="zh-CN"/>
        </w:rPr>
        <w:t>那财都必离开他</w:t>
      </w:r>
      <w:r>
        <w:rPr>
          <w:spacing w:val="-2"/>
          <w:sz w:val="24"/>
          <w:lang w:eastAsia="zh-CN"/>
        </w:rPr>
        <w:t>,</w:t>
      </w:r>
      <w:r>
        <w:rPr>
          <w:rFonts w:ascii="宋体" w:eastAsia="宋体" w:hint="eastAsia"/>
          <w:spacing w:val="-2"/>
          <w:sz w:val="24"/>
          <w:lang w:eastAsia="zh-CN"/>
        </w:rPr>
        <w:t>他终久成为愚顽人。</w:t>
      </w:r>
      <w:r>
        <w:rPr>
          <w:spacing w:val="-2"/>
          <w:sz w:val="24"/>
          <w:lang w:eastAsia="zh-CN"/>
        </w:rPr>
        <w:t>"</w:t>
      </w:r>
    </w:p>
    <w:p w14:paraId="48D405F0" w14:textId="77777777" w:rsidR="00F7717E" w:rsidRDefault="00F7717E">
      <w:pPr>
        <w:pStyle w:val="a3"/>
        <w:spacing w:before="11"/>
        <w:ind w:left="0"/>
        <w:jc w:val="left"/>
        <w:rPr>
          <w:sz w:val="24"/>
          <w:lang w:eastAsia="zh-CN"/>
        </w:rPr>
      </w:pPr>
    </w:p>
    <w:p w14:paraId="08F4A746" w14:textId="77777777" w:rsidR="00F7717E" w:rsidRDefault="00000000">
      <w:pPr>
        <w:spacing w:before="1" w:line="242" w:lineRule="auto"/>
        <w:ind w:left="100" w:right="334"/>
        <w:rPr>
          <w:rFonts w:ascii="宋体" w:eastAsia="宋体"/>
          <w:sz w:val="24"/>
          <w:lang w:eastAsia="zh-CN"/>
        </w:rPr>
      </w:pPr>
      <w:r>
        <w:rPr>
          <w:rFonts w:ascii="宋体" w:eastAsia="宋体" w:hint="eastAsia"/>
          <w:sz w:val="24"/>
          <w:lang w:eastAsia="zh-CN"/>
        </w:rPr>
        <w:t>然后他描述了上帝和他的圣所的卓越</w:t>
      </w:r>
      <w:r>
        <w:rPr>
          <w:spacing w:val="-3"/>
          <w:sz w:val="24"/>
          <w:lang w:eastAsia="zh-CN"/>
        </w:rPr>
        <w:t>,</w:t>
      </w:r>
      <w:r>
        <w:rPr>
          <w:rFonts w:ascii="宋体" w:eastAsia="宋体" w:hint="eastAsia"/>
          <w:sz w:val="24"/>
          <w:lang w:eastAsia="zh-CN"/>
        </w:rPr>
        <w:t>说</w:t>
      </w:r>
      <w:r>
        <w:rPr>
          <w:sz w:val="24"/>
          <w:lang w:eastAsia="zh-CN"/>
        </w:rPr>
        <w:t>:"</w:t>
      </w:r>
      <w:r>
        <w:rPr>
          <w:rFonts w:ascii="宋体" w:eastAsia="宋体" w:hint="eastAsia"/>
          <w:spacing w:val="-1"/>
          <w:sz w:val="24"/>
          <w:lang w:eastAsia="zh-CN"/>
        </w:rPr>
        <w:t>荣耀的宝座从太初安置在高处</w:t>
      </w:r>
      <w:r>
        <w:rPr>
          <w:sz w:val="24"/>
          <w:lang w:eastAsia="zh-CN"/>
        </w:rPr>
        <w:t>,</w:t>
      </w:r>
      <w:r>
        <w:rPr>
          <w:rFonts w:ascii="宋体" w:eastAsia="宋体" w:hint="eastAsia"/>
          <w:spacing w:val="-2"/>
          <w:sz w:val="24"/>
          <w:lang w:eastAsia="zh-CN"/>
        </w:rPr>
        <w:t>我们的圣所之处。</w:t>
      </w:r>
      <w:r>
        <w:rPr>
          <w:rFonts w:ascii="宋体" w:eastAsia="宋体" w:hint="eastAsia"/>
          <w:sz w:val="24"/>
          <w:lang w:eastAsia="zh-CN"/>
        </w:rPr>
        <w:t xml:space="preserve"> </w:t>
      </w:r>
      <w:r>
        <w:rPr>
          <w:spacing w:val="-3"/>
          <w:sz w:val="24"/>
          <w:lang w:eastAsia="zh-CN"/>
        </w:rPr>
        <w:t>"</w:t>
      </w:r>
      <w:r>
        <w:rPr>
          <w:rFonts w:ascii="宋体" w:eastAsia="宋体" w:hint="eastAsia"/>
          <w:sz w:val="24"/>
          <w:lang w:eastAsia="zh-CN"/>
        </w:rPr>
        <w:t>这就好像他在说</w:t>
      </w:r>
      <w:r>
        <w:rPr>
          <w:spacing w:val="2"/>
          <w:sz w:val="24"/>
          <w:lang w:eastAsia="zh-CN"/>
        </w:rPr>
        <w:t>,</w:t>
      </w:r>
      <w:r>
        <w:rPr>
          <w:rFonts w:ascii="宋体" w:eastAsia="宋体" w:hint="eastAsia"/>
          <w:sz w:val="24"/>
          <w:lang w:eastAsia="zh-CN"/>
        </w:rPr>
        <w:t>有愚昧虚妄的人</w:t>
      </w:r>
      <w:r>
        <w:rPr>
          <w:sz w:val="24"/>
          <w:lang w:eastAsia="zh-CN"/>
        </w:rPr>
        <w:t>,</w:t>
      </w:r>
      <w:r>
        <w:rPr>
          <w:rFonts w:ascii="宋体" w:eastAsia="宋体" w:hint="eastAsia"/>
          <w:sz w:val="24"/>
          <w:lang w:eastAsia="zh-CN"/>
        </w:rPr>
        <w:t>除了在地上的事物中变得更富有之外</w:t>
      </w:r>
      <w:r>
        <w:rPr>
          <w:spacing w:val="-3"/>
          <w:sz w:val="24"/>
          <w:lang w:eastAsia="zh-CN"/>
        </w:rPr>
        <w:t>,</w:t>
      </w:r>
      <w:r>
        <w:rPr>
          <w:rFonts w:ascii="宋体" w:eastAsia="宋体" w:hint="eastAsia"/>
          <w:sz w:val="24"/>
          <w:lang w:eastAsia="zh-CN"/>
        </w:rPr>
        <w:t>什么都不追求</w:t>
      </w:r>
      <w:r>
        <w:rPr>
          <w:sz w:val="24"/>
          <w:lang w:eastAsia="zh-CN"/>
        </w:rPr>
        <w:t>,</w:t>
      </w:r>
      <w:r>
        <w:rPr>
          <w:rFonts w:ascii="宋体" w:eastAsia="宋体" w:hint="eastAsia"/>
          <w:sz w:val="24"/>
          <w:lang w:eastAsia="zh-CN"/>
        </w:rPr>
        <w:t>但从太初就有一个荣耀的高座</w:t>
      </w:r>
      <w:r>
        <w:rPr>
          <w:spacing w:val="-3"/>
          <w:sz w:val="24"/>
          <w:lang w:eastAsia="zh-CN"/>
        </w:rPr>
        <w:t>,</w:t>
      </w:r>
      <w:r>
        <w:rPr>
          <w:rFonts w:ascii="宋体" w:eastAsia="宋体" w:hint="eastAsia"/>
          <w:sz w:val="24"/>
          <w:lang w:eastAsia="zh-CN"/>
        </w:rPr>
        <w:t>就是你圣所的所在。主啊</w:t>
      </w:r>
      <w:r>
        <w:rPr>
          <w:sz w:val="24"/>
          <w:lang w:eastAsia="zh-CN"/>
        </w:rPr>
        <w:t>,</w:t>
      </w:r>
      <w:r>
        <w:rPr>
          <w:rFonts w:ascii="宋体" w:eastAsia="宋体" w:hint="eastAsia"/>
          <w:sz w:val="24"/>
          <w:lang w:eastAsia="zh-CN"/>
        </w:rPr>
        <w:t>我们看到你自己、你的律例和你的圣所中有卓越。主啊</w:t>
      </w:r>
      <w:r>
        <w:rPr>
          <w:spacing w:val="-3"/>
          <w:sz w:val="24"/>
          <w:lang w:eastAsia="zh-CN"/>
        </w:rPr>
        <w:t>,</w:t>
      </w:r>
      <w:r>
        <w:rPr>
          <w:rFonts w:ascii="宋体" w:eastAsia="宋体" w:hint="eastAsia"/>
          <w:sz w:val="24"/>
          <w:lang w:eastAsia="zh-CN"/>
        </w:rPr>
        <w:t>以色列的盼望</w:t>
      </w:r>
      <w:r>
        <w:rPr>
          <w:sz w:val="24"/>
          <w:lang w:eastAsia="zh-CN"/>
        </w:rPr>
        <w:t>,</w:t>
      </w:r>
      <w:r>
        <w:rPr>
          <w:rFonts w:ascii="宋体" w:eastAsia="宋体" w:hint="eastAsia"/>
          <w:sz w:val="24"/>
          <w:lang w:eastAsia="zh-CN"/>
        </w:rPr>
        <w:t>你自己有如此卓越</w:t>
      </w:r>
      <w:r>
        <w:rPr>
          <w:sz w:val="24"/>
          <w:lang w:eastAsia="zh-CN"/>
        </w:rPr>
        <w:t>,</w:t>
      </w:r>
      <w:r>
        <w:rPr>
          <w:rFonts w:ascii="宋体" w:eastAsia="宋体" w:hint="eastAsia"/>
          <w:sz w:val="24"/>
          <w:lang w:eastAsia="zh-CN"/>
        </w:rPr>
        <w:t>谁会离弃你呢</w:t>
      </w:r>
      <w:r>
        <w:rPr>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让他们的名字被写在地上是公平的</w:t>
      </w:r>
      <w:r>
        <w:rPr>
          <w:spacing w:val="-3"/>
          <w:sz w:val="24"/>
          <w:lang w:eastAsia="zh-CN"/>
        </w:rPr>
        <w:t>,</w:t>
      </w:r>
      <w:r>
        <w:rPr>
          <w:rFonts w:ascii="宋体" w:eastAsia="宋体" w:hint="eastAsia"/>
          <w:sz w:val="24"/>
          <w:lang w:eastAsia="zh-CN"/>
        </w:rPr>
        <w:t>让他们永远不要分享你里面美好的事物</w:t>
      </w:r>
      <w:r>
        <w:rPr>
          <w:sz w:val="24"/>
          <w:lang w:eastAsia="zh-CN"/>
        </w:rPr>
        <w:t>,</w:t>
      </w:r>
      <w:r>
        <w:rPr>
          <w:rFonts w:ascii="宋体" w:eastAsia="宋体" w:hint="eastAsia"/>
          <w:sz w:val="24"/>
          <w:lang w:eastAsia="zh-CN"/>
        </w:rPr>
        <w:t>不要分享你律例中和你福音</w:t>
      </w:r>
      <w:r>
        <w:rPr>
          <w:rFonts w:ascii="宋体" w:eastAsia="宋体" w:hint="eastAsia"/>
          <w:sz w:val="24"/>
          <w:lang w:eastAsia="zh-CN"/>
        </w:rPr>
        <w:lastRenderedPageBreak/>
        <w:t>中卓越的事物。但是</w:t>
      </w:r>
      <w:r>
        <w:rPr>
          <w:spacing w:val="-3"/>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让他们的名字写在地上</w:t>
      </w:r>
      <w:r>
        <w:rPr>
          <w:sz w:val="24"/>
          <w:lang w:eastAsia="zh-CN"/>
        </w:rPr>
        <w:t>,</w:t>
      </w:r>
      <w:r>
        <w:rPr>
          <w:rFonts w:ascii="宋体" w:eastAsia="宋体" w:hint="eastAsia"/>
          <w:sz w:val="24"/>
          <w:lang w:eastAsia="zh-CN"/>
        </w:rPr>
        <w:t>让上帝写下这样一个男人或女人</w:t>
      </w:r>
      <w:r>
        <w:rPr>
          <w:spacing w:val="-1"/>
          <w:sz w:val="24"/>
          <w:lang w:eastAsia="zh-CN"/>
        </w:rPr>
        <w:t>,"</w:t>
      </w:r>
      <w:r>
        <w:rPr>
          <w:rFonts w:ascii="宋体" w:eastAsia="宋体" w:hint="eastAsia"/>
          <w:sz w:val="24"/>
          <w:lang w:eastAsia="zh-CN"/>
        </w:rPr>
        <w:t>地要</w:t>
      </w:r>
    </w:p>
    <w:p w14:paraId="2CC1EF2A"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2700E3B8" w14:textId="77777777" w:rsidR="00F7717E" w:rsidRDefault="00000000">
      <w:pPr>
        <w:spacing w:before="62" w:line="242" w:lineRule="auto"/>
        <w:ind w:left="100" w:right="169"/>
        <w:rPr>
          <w:sz w:val="24"/>
          <w:lang w:eastAsia="zh-CN"/>
        </w:rPr>
      </w:pPr>
      <w:r>
        <w:rPr>
          <w:rFonts w:ascii="宋体" w:eastAsia="宋体" w:hint="eastAsia"/>
          <w:spacing w:val="-2"/>
          <w:sz w:val="24"/>
          <w:lang w:eastAsia="zh-CN"/>
        </w:rPr>
        <w:lastRenderedPageBreak/>
        <w:t>成为他们的分。</w:t>
      </w:r>
      <w:r>
        <w:rPr>
          <w:spacing w:val="-2"/>
          <w:sz w:val="24"/>
          <w:lang w:eastAsia="zh-CN"/>
        </w:rPr>
        <w:t>"</w:t>
      </w:r>
      <w:r>
        <w:rPr>
          <w:rFonts w:ascii="宋体" w:eastAsia="宋体" w:hint="eastAsia"/>
          <w:spacing w:val="-2"/>
          <w:sz w:val="24"/>
          <w:lang w:eastAsia="zh-CN"/>
        </w:rPr>
        <w:t>有一天</w:t>
      </w:r>
      <w:r>
        <w:rPr>
          <w:spacing w:val="-2"/>
          <w:sz w:val="24"/>
          <w:lang w:eastAsia="zh-CN"/>
        </w:rPr>
        <w:t>,</w:t>
      </w:r>
      <w:r>
        <w:rPr>
          <w:rFonts w:ascii="宋体" w:eastAsia="宋体" w:hint="eastAsia"/>
          <w:spacing w:val="-2"/>
          <w:sz w:val="24"/>
          <w:lang w:eastAsia="zh-CN"/>
        </w:rPr>
        <w:t>他们的口中要充满尘土</w:t>
      </w:r>
      <w:r>
        <w:rPr>
          <w:spacing w:val="-2"/>
          <w:sz w:val="24"/>
          <w:lang w:eastAsia="zh-CN"/>
        </w:rPr>
        <w:t>,</w:t>
      </w:r>
      <w:r>
        <w:rPr>
          <w:rFonts w:ascii="宋体" w:eastAsia="宋体" w:hint="eastAsia"/>
          <w:spacing w:val="-2"/>
          <w:sz w:val="24"/>
          <w:lang w:eastAsia="zh-CN"/>
        </w:rPr>
        <w:t>这就是他们从全能者那里得到的全部好处。那些认识上帝和永生之事的人</w:t>
      </w:r>
      <w:r>
        <w:rPr>
          <w:spacing w:val="-2"/>
          <w:sz w:val="24"/>
          <w:lang w:eastAsia="zh-CN"/>
        </w:rPr>
        <w:t>,</w:t>
      </w:r>
      <w:r>
        <w:rPr>
          <w:rFonts w:ascii="宋体" w:eastAsia="宋体" w:hint="eastAsia"/>
          <w:spacing w:val="-2"/>
          <w:sz w:val="24"/>
          <w:lang w:eastAsia="zh-CN"/>
        </w:rPr>
        <w:t>不能不承认这是一个悲伤和痛苦的罪恶</w:t>
      </w:r>
      <w:r>
        <w:rPr>
          <w:spacing w:val="-2"/>
          <w:sz w:val="24"/>
          <w:lang w:eastAsia="zh-CN"/>
        </w:rPr>
        <w:t>,</w:t>
      </w:r>
      <w:r>
        <w:rPr>
          <w:rFonts w:ascii="宋体" w:eastAsia="宋体" w:hint="eastAsia"/>
          <w:spacing w:val="-2"/>
          <w:sz w:val="24"/>
          <w:lang w:eastAsia="zh-CN"/>
        </w:rPr>
        <w:t>就是让他们的名字</w:t>
      </w:r>
      <w:r>
        <w:rPr>
          <w:rFonts w:ascii="宋体" w:eastAsia="宋体" w:hint="eastAsia"/>
          <w:spacing w:val="80"/>
          <w:w w:val="150"/>
          <w:sz w:val="24"/>
          <w:lang w:eastAsia="zh-CN"/>
        </w:rPr>
        <w:t xml:space="preserve"> </w:t>
      </w:r>
      <w:r>
        <w:rPr>
          <w:rFonts w:ascii="宋体" w:eastAsia="宋体" w:hint="eastAsia"/>
          <w:spacing w:val="-2"/>
          <w:sz w:val="24"/>
          <w:lang w:eastAsia="zh-CN"/>
        </w:rPr>
        <w:t>写在地上</w:t>
      </w:r>
      <w:r>
        <w:rPr>
          <w:spacing w:val="-2"/>
          <w:sz w:val="24"/>
          <w:lang w:eastAsia="zh-CN"/>
        </w:rPr>
        <w:t>!</w:t>
      </w:r>
    </w:p>
    <w:p w14:paraId="682CCBEE" w14:textId="77777777" w:rsidR="00F7717E" w:rsidRDefault="00F7717E">
      <w:pPr>
        <w:pStyle w:val="a3"/>
        <w:spacing w:before="7"/>
        <w:ind w:left="0"/>
        <w:jc w:val="left"/>
        <w:rPr>
          <w:sz w:val="24"/>
          <w:lang w:eastAsia="zh-CN"/>
        </w:rPr>
      </w:pPr>
    </w:p>
    <w:p w14:paraId="19984B3F" w14:textId="77777777" w:rsidR="00F7717E" w:rsidRDefault="00000000">
      <w:pPr>
        <w:spacing w:line="242" w:lineRule="auto"/>
        <w:ind w:left="100" w:right="315"/>
        <w:rPr>
          <w:rFonts w:ascii="宋体" w:eastAsia="宋体"/>
          <w:sz w:val="24"/>
          <w:lang w:eastAsia="zh-CN"/>
        </w:rPr>
      </w:pPr>
      <w:r>
        <w:rPr>
          <w:rFonts w:ascii="宋体" w:eastAsia="宋体" w:hint="eastAsia"/>
          <w:spacing w:val="-2"/>
          <w:sz w:val="24"/>
          <w:lang w:eastAsia="zh-CN"/>
        </w:rPr>
        <w:t>第十一恶。属世是一个大罪恶</w:t>
      </w:r>
      <w:r>
        <w:rPr>
          <w:spacing w:val="-2"/>
          <w:sz w:val="24"/>
          <w:lang w:eastAsia="zh-CN"/>
        </w:rPr>
        <w:t>,</w:t>
      </w:r>
      <w:r>
        <w:rPr>
          <w:rFonts w:ascii="宋体" w:eastAsia="宋体" w:hint="eastAsia"/>
          <w:spacing w:val="-2"/>
          <w:sz w:val="24"/>
          <w:lang w:eastAsia="zh-CN"/>
        </w:rPr>
        <w:t>那些被它吞噬的人就像蛇一样被诅咒。这个诅咒意味着你</w:t>
      </w:r>
      <w:r>
        <w:rPr>
          <w:rFonts w:ascii="宋体" w:eastAsia="宋体" w:hint="eastAsia"/>
          <w:spacing w:val="40"/>
          <w:sz w:val="24"/>
          <w:lang w:eastAsia="zh-CN"/>
        </w:rPr>
        <w:t xml:space="preserve"> </w:t>
      </w:r>
      <w:r>
        <w:rPr>
          <w:rFonts w:ascii="宋体" w:eastAsia="宋体" w:hint="eastAsia"/>
          <w:spacing w:val="-2"/>
          <w:sz w:val="24"/>
          <w:lang w:eastAsia="zh-CN"/>
        </w:rPr>
        <w:t>在地上爬行</w:t>
      </w:r>
      <w:r>
        <w:rPr>
          <w:spacing w:val="-2"/>
          <w:sz w:val="24"/>
          <w:lang w:eastAsia="zh-CN"/>
        </w:rPr>
        <w:t>,</w:t>
      </w:r>
      <w:r>
        <w:rPr>
          <w:rFonts w:ascii="宋体" w:eastAsia="宋体" w:hint="eastAsia"/>
          <w:spacing w:val="-2"/>
          <w:sz w:val="24"/>
          <w:lang w:eastAsia="zh-CN"/>
        </w:rPr>
        <w:t>你的灵魂被困在罪中</w:t>
      </w:r>
      <w:r>
        <w:rPr>
          <w:spacing w:val="-2"/>
          <w:sz w:val="24"/>
          <w:lang w:eastAsia="zh-CN"/>
        </w:rPr>
        <w:t>,</w:t>
      </w:r>
      <w:r>
        <w:rPr>
          <w:rFonts w:ascii="宋体" w:eastAsia="宋体" w:hint="eastAsia"/>
          <w:spacing w:val="-2"/>
          <w:sz w:val="24"/>
          <w:lang w:eastAsia="zh-CN"/>
        </w:rPr>
        <w:t>吃灰尘。当圣徒吃耶稣基督</w:t>
      </w:r>
      <w:r>
        <w:rPr>
          <w:spacing w:val="-2"/>
          <w:sz w:val="24"/>
          <w:lang w:eastAsia="zh-CN"/>
        </w:rPr>
        <w:t>,</w:t>
      </w:r>
      <w:r>
        <w:rPr>
          <w:rFonts w:ascii="宋体" w:eastAsia="宋体" w:hint="eastAsia"/>
          <w:spacing w:val="-2"/>
          <w:sz w:val="24"/>
          <w:lang w:eastAsia="zh-CN"/>
        </w:rPr>
        <w:t>吃他的肉和血</w:t>
      </w:r>
      <w:r>
        <w:rPr>
          <w:spacing w:val="-2"/>
          <w:sz w:val="24"/>
          <w:lang w:eastAsia="zh-CN"/>
        </w:rPr>
        <w:t>,</w:t>
      </w:r>
      <w:r>
        <w:rPr>
          <w:rFonts w:ascii="宋体" w:eastAsia="宋体" w:hint="eastAsia"/>
          <w:spacing w:val="-2"/>
          <w:sz w:val="24"/>
          <w:lang w:eastAsia="zh-CN"/>
        </w:rPr>
        <w:t>吃隐藏的吗哪</w:t>
      </w:r>
      <w:r>
        <w:rPr>
          <w:spacing w:val="-2"/>
          <w:sz w:val="24"/>
          <w:lang w:eastAsia="zh-CN"/>
        </w:rPr>
        <w:t>,</w:t>
      </w:r>
      <w:r>
        <w:rPr>
          <w:rFonts w:ascii="宋体" w:eastAsia="宋体" w:hint="eastAsia"/>
          <w:spacing w:val="-2"/>
          <w:sz w:val="24"/>
          <w:lang w:eastAsia="zh-CN"/>
        </w:rPr>
        <w:t>吃天使的粮食和天上的谷物时</w:t>
      </w:r>
      <w:r>
        <w:rPr>
          <w:spacing w:val="-2"/>
          <w:sz w:val="24"/>
          <w:lang w:eastAsia="zh-CN"/>
        </w:rPr>
        <w:t>,</w:t>
      </w:r>
      <w:r>
        <w:rPr>
          <w:rFonts w:ascii="宋体" w:eastAsia="宋体" w:hint="eastAsia"/>
          <w:spacing w:val="-2"/>
          <w:sz w:val="24"/>
          <w:lang w:eastAsia="zh-CN"/>
        </w:rPr>
        <w:t>你满足于地上的事物。这是属于蛇的后裔和古蛇的标志。在地上爬行并以地为食是一种诅咒。</w:t>
      </w:r>
    </w:p>
    <w:p w14:paraId="028B64F1" w14:textId="77777777" w:rsidR="00F7717E" w:rsidRDefault="00000000">
      <w:pPr>
        <w:spacing w:before="284" w:line="242" w:lineRule="auto"/>
        <w:ind w:left="100" w:right="459"/>
        <w:jc w:val="both"/>
        <w:rPr>
          <w:rFonts w:ascii="宋体" w:eastAsia="宋体"/>
          <w:sz w:val="24"/>
          <w:lang w:eastAsia="zh-CN"/>
        </w:rPr>
      </w:pPr>
      <w:r>
        <w:rPr>
          <w:rFonts w:ascii="宋体" w:eastAsia="宋体" w:hint="eastAsia"/>
          <w:spacing w:val="-2"/>
          <w:sz w:val="24"/>
          <w:lang w:eastAsia="zh-CN"/>
        </w:rPr>
        <w:t>第十二个邪恶</w:t>
      </w:r>
      <w:r>
        <w:rPr>
          <w:spacing w:val="-2"/>
          <w:sz w:val="24"/>
          <w:lang w:eastAsia="zh-CN"/>
        </w:rPr>
        <w:t>:</w:t>
      </w:r>
      <w:r>
        <w:rPr>
          <w:rFonts w:ascii="宋体" w:eastAsia="宋体" w:hint="eastAsia"/>
          <w:spacing w:val="-2"/>
          <w:sz w:val="24"/>
          <w:lang w:eastAsia="zh-CN"/>
        </w:rPr>
        <w:t>属世的心思意念是对上帝的羞辱</w:t>
      </w:r>
      <w:r>
        <w:rPr>
          <w:spacing w:val="-2"/>
          <w:sz w:val="24"/>
          <w:lang w:eastAsia="zh-CN"/>
        </w:rPr>
        <w:t>,</w:t>
      </w:r>
      <w:r>
        <w:rPr>
          <w:rFonts w:ascii="宋体" w:eastAsia="宋体" w:hint="eastAsia"/>
          <w:spacing w:val="-2"/>
          <w:sz w:val="24"/>
          <w:lang w:eastAsia="zh-CN"/>
        </w:rPr>
        <w:t>是对信仰的丑闻。你怎能声称在基督里有份</w:t>
      </w:r>
      <w:r>
        <w:rPr>
          <w:spacing w:val="-2"/>
          <w:sz w:val="24"/>
          <w:lang w:eastAsia="zh-CN"/>
        </w:rPr>
        <w:t>,</w:t>
      </w:r>
      <w:r>
        <w:rPr>
          <w:rFonts w:ascii="宋体" w:eastAsia="宋体" w:hint="eastAsia"/>
          <w:spacing w:val="-2"/>
          <w:sz w:val="24"/>
          <w:lang w:eastAsia="zh-CN"/>
        </w:rPr>
        <w:t>却不在上帝里寻求更高的事物呢</w:t>
      </w:r>
      <w:r>
        <w:rPr>
          <w:spacing w:val="-2"/>
          <w:sz w:val="24"/>
          <w:lang w:eastAsia="zh-CN"/>
        </w:rPr>
        <w:t>?</w:t>
      </w:r>
      <w:r>
        <w:rPr>
          <w:rFonts w:ascii="宋体" w:eastAsia="宋体" w:hint="eastAsia"/>
          <w:spacing w:val="-2"/>
          <w:sz w:val="24"/>
          <w:lang w:eastAsia="zh-CN"/>
        </w:rPr>
        <w:t>难道你手里握着永恒的福音</w:t>
      </w:r>
      <w:r>
        <w:rPr>
          <w:spacing w:val="-2"/>
          <w:sz w:val="24"/>
          <w:lang w:eastAsia="zh-CN"/>
        </w:rPr>
        <w:t>,</w:t>
      </w:r>
      <w:r>
        <w:rPr>
          <w:rFonts w:ascii="宋体" w:eastAsia="宋体" w:hint="eastAsia"/>
          <w:spacing w:val="-2"/>
          <w:sz w:val="24"/>
          <w:lang w:eastAsia="zh-CN"/>
        </w:rPr>
        <w:t>自称比别人更接近上帝</w:t>
      </w:r>
      <w:r>
        <w:rPr>
          <w:spacing w:val="-2"/>
          <w:sz w:val="24"/>
          <w:lang w:eastAsia="zh-CN"/>
        </w:rPr>
        <w:t>,</w:t>
      </w:r>
      <w:r>
        <w:rPr>
          <w:rFonts w:ascii="宋体" w:eastAsia="宋体" w:hint="eastAsia"/>
          <w:spacing w:val="-2"/>
          <w:sz w:val="24"/>
          <w:lang w:eastAsia="zh-CN"/>
        </w:rPr>
        <w:t>却与那些没有信仰的人一样对世俗的事物有着同样的欲望吗</w:t>
      </w:r>
      <w:r>
        <w:rPr>
          <w:spacing w:val="-2"/>
          <w:sz w:val="24"/>
          <w:lang w:eastAsia="zh-CN"/>
        </w:rPr>
        <w:t>?</w:t>
      </w:r>
      <w:r>
        <w:rPr>
          <w:rFonts w:ascii="宋体" w:eastAsia="宋体" w:hint="eastAsia"/>
          <w:spacing w:val="-2"/>
          <w:sz w:val="24"/>
          <w:lang w:eastAsia="zh-CN"/>
        </w:rPr>
        <w:t>这减损了恩典的卓越</w:t>
      </w:r>
      <w:r>
        <w:rPr>
          <w:spacing w:val="-2"/>
          <w:sz w:val="24"/>
          <w:lang w:eastAsia="zh-CN"/>
        </w:rPr>
        <w:t>,</w:t>
      </w:r>
      <w:r>
        <w:rPr>
          <w:rFonts w:ascii="宋体" w:eastAsia="宋体" w:hint="eastAsia"/>
          <w:spacing w:val="-2"/>
          <w:sz w:val="24"/>
          <w:lang w:eastAsia="zh-CN"/>
        </w:rPr>
        <w:t>就像把不纯的金属与纯金属混合在一起</w:t>
      </w:r>
      <w:r>
        <w:rPr>
          <w:spacing w:val="-2"/>
          <w:sz w:val="24"/>
          <w:lang w:eastAsia="zh-CN"/>
        </w:rPr>
        <w:t>,</w:t>
      </w:r>
      <w:r>
        <w:rPr>
          <w:rFonts w:ascii="宋体" w:eastAsia="宋体" w:hint="eastAsia"/>
          <w:spacing w:val="-2"/>
          <w:sz w:val="24"/>
          <w:lang w:eastAsia="zh-CN"/>
        </w:rPr>
        <w:t>夺去了纯金属的光彩。同样</w:t>
      </w:r>
      <w:r>
        <w:rPr>
          <w:spacing w:val="-2"/>
          <w:sz w:val="24"/>
          <w:lang w:eastAsia="zh-CN"/>
        </w:rPr>
        <w:t>,</w:t>
      </w:r>
      <w:r>
        <w:rPr>
          <w:rFonts w:ascii="宋体" w:eastAsia="宋体" w:hint="eastAsia"/>
          <w:spacing w:val="-2"/>
          <w:sz w:val="24"/>
          <w:lang w:eastAsia="zh-CN"/>
        </w:rPr>
        <w:t>把属世的心思意念与信仰的表白混在一起</w:t>
      </w:r>
      <w:r>
        <w:rPr>
          <w:spacing w:val="-2"/>
          <w:sz w:val="24"/>
          <w:lang w:eastAsia="zh-CN"/>
        </w:rPr>
        <w:t>,</w:t>
      </w:r>
      <w:r>
        <w:rPr>
          <w:rFonts w:ascii="宋体" w:eastAsia="宋体" w:hint="eastAsia"/>
          <w:spacing w:val="-2"/>
          <w:sz w:val="24"/>
          <w:lang w:eastAsia="zh-CN"/>
        </w:rPr>
        <w:t>就玷污了信仰的美丽和光彩。</w:t>
      </w:r>
    </w:p>
    <w:p w14:paraId="38AC15BE" w14:textId="77777777" w:rsidR="00F7717E" w:rsidRDefault="00000000">
      <w:pPr>
        <w:spacing w:before="283" w:line="242" w:lineRule="auto"/>
        <w:ind w:left="100" w:right="476"/>
        <w:rPr>
          <w:rFonts w:ascii="宋体" w:eastAsia="宋体"/>
          <w:sz w:val="24"/>
          <w:lang w:eastAsia="zh-CN"/>
        </w:rPr>
      </w:pPr>
      <w:r>
        <w:rPr>
          <w:rFonts w:ascii="宋体" w:eastAsia="宋体" w:hint="eastAsia"/>
          <w:spacing w:val="-2"/>
          <w:sz w:val="24"/>
          <w:lang w:eastAsia="zh-CN"/>
        </w:rPr>
        <w:t>你的生活方式永远无法说服任何人或吸引他们走向虔诚</w:t>
      </w:r>
      <w:r>
        <w:rPr>
          <w:spacing w:val="-2"/>
          <w:sz w:val="24"/>
          <w:lang w:eastAsia="zh-CN"/>
        </w:rPr>
        <w:t>,</w:t>
      </w:r>
      <w:r>
        <w:rPr>
          <w:rFonts w:ascii="宋体" w:eastAsia="宋体" w:hint="eastAsia"/>
          <w:spacing w:val="-2"/>
          <w:sz w:val="24"/>
          <w:lang w:eastAsia="zh-CN"/>
        </w:rPr>
        <w:t>因为其中有太多的黑暗和世俗。人们会说</w:t>
      </w:r>
      <w:r>
        <w:rPr>
          <w:spacing w:val="-2"/>
          <w:sz w:val="24"/>
          <w:lang w:eastAsia="zh-CN"/>
        </w:rPr>
        <w:t>:"</w:t>
      </w: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他们谈论很多关于宗教、条例等事情</w:t>
      </w:r>
      <w:r>
        <w:rPr>
          <w:spacing w:val="-2"/>
          <w:sz w:val="24"/>
          <w:lang w:eastAsia="zh-CN"/>
        </w:rPr>
        <w:t>,</w:t>
      </w:r>
      <w:r>
        <w:rPr>
          <w:rFonts w:ascii="宋体" w:eastAsia="宋体" w:hint="eastAsia"/>
          <w:spacing w:val="-2"/>
          <w:sz w:val="24"/>
          <w:lang w:eastAsia="zh-CN"/>
        </w:rPr>
        <w:t>但他们和其他人一样世俗。</w:t>
      </w:r>
      <w:r>
        <w:rPr>
          <w:spacing w:val="-2"/>
          <w:sz w:val="24"/>
          <w:lang w:eastAsia="zh-CN"/>
        </w:rPr>
        <w:t>"</w:t>
      </w:r>
      <w:r>
        <w:rPr>
          <w:rFonts w:ascii="宋体" w:eastAsia="宋体" w:hint="eastAsia"/>
          <w:spacing w:val="-2"/>
          <w:sz w:val="24"/>
          <w:lang w:eastAsia="zh-CN"/>
        </w:rPr>
        <w:t>你的谈吐充满了世俗</w:t>
      </w:r>
      <w:r>
        <w:rPr>
          <w:spacing w:val="-2"/>
          <w:sz w:val="24"/>
          <w:lang w:eastAsia="zh-CN"/>
        </w:rPr>
        <w:t>,</w:t>
      </w:r>
      <w:r>
        <w:rPr>
          <w:rFonts w:ascii="宋体" w:eastAsia="宋体" w:hint="eastAsia"/>
          <w:spacing w:val="-2"/>
          <w:sz w:val="24"/>
          <w:lang w:eastAsia="zh-CN"/>
        </w:rPr>
        <w:t>旁观者会认为你所宣称的信仰只是一种口头上的东西或伪装。这给上帝的事物带来了坏名声</w:t>
      </w:r>
      <w:r>
        <w:rPr>
          <w:spacing w:val="-2"/>
          <w:sz w:val="24"/>
          <w:lang w:eastAsia="zh-CN"/>
        </w:rPr>
        <w:t>,</w:t>
      </w:r>
      <w:r>
        <w:rPr>
          <w:rFonts w:ascii="宋体" w:eastAsia="宋体" w:hint="eastAsia"/>
          <w:spacing w:val="-2"/>
          <w:sz w:val="24"/>
          <w:lang w:eastAsia="zh-CN"/>
        </w:rPr>
        <w:t>就像那些探子带回了关于迦南地的坏消息一样。</w:t>
      </w:r>
    </w:p>
    <w:p w14:paraId="3CCAE99A" w14:textId="77777777" w:rsidR="00F7717E" w:rsidRDefault="00000000">
      <w:pPr>
        <w:spacing w:before="284" w:line="242" w:lineRule="auto"/>
        <w:ind w:left="100" w:right="445"/>
        <w:rPr>
          <w:rFonts w:ascii="宋体" w:eastAsia="宋体"/>
          <w:sz w:val="24"/>
          <w:lang w:eastAsia="zh-CN"/>
        </w:rPr>
      </w:pPr>
      <w:r>
        <w:rPr>
          <w:rFonts w:ascii="宋体" w:eastAsia="宋体" w:hint="eastAsia"/>
          <w:spacing w:val="-2"/>
          <w:sz w:val="24"/>
          <w:lang w:eastAsia="zh-CN"/>
        </w:rPr>
        <w:t>每个宣称信仰的人都应该努力使其闪耀</w:t>
      </w:r>
      <w:r>
        <w:rPr>
          <w:spacing w:val="-2"/>
          <w:sz w:val="24"/>
          <w:lang w:eastAsia="zh-CN"/>
        </w:rPr>
        <w:t>,</w:t>
      </w:r>
      <w:r>
        <w:rPr>
          <w:rFonts w:ascii="宋体" w:eastAsia="宋体" w:hint="eastAsia"/>
          <w:spacing w:val="-2"/>
          <w:sz w:val="24"/>
          <w:lang w:eastAsia="zh-CN"/>
        </w:rPr>
        <w:t>向所有看到他们的人展示上帝之道的美丽、可爱和荣耀。但如果你过着世俗的生活</w:t>
      </w:r>
      <w:r>
        <w:rPr>
          <w:spacing w:val="-2"/>
          <w:sz w:val="24"/>
          <w:lang w:eastAsia="zh-CN"/>
        </w:rPr>
        <w:t>,</w:t>
      </w:r>
      <w:r>
        <w:rPr>
          <w:rFonts w:ascii="宋体" w:eastAsia="宋体" w:hint="eastAsia"/>
          <w:spacing w:val="-2"/>
          <w:sz w:val="24"/>
          <w:lang w:eastAsia="zh-CN"/>
        </w:rPr>
        <w:t>并谎称你的信仰</w:t>
      </w:r>
      <w:r>
        <w:rPr>
          <w:spacing w:val="-2"/>
          <w:sz w:val="24"/>
          <w:lang w:eastAsia="zh-CN"/>
        </w:rPr>
        <w:t>,</w:t>
      </w:r>
      <w:r>
        <w:rPr>
          <w:rFonts w:ascii="宋体" w:eastAsia="宋体" w:hint="eastAsia"/>
          <w:spacing w:val="-2"/>
          <w:sz w:val="24"/>
          <w:lang w:eastAsia="zh-CN"/>
        </w:rPr>
        <w:t>那就给你所声称支持的基督和祂的福音的名字带来了巨大的丑闻。这是一个巨大的罪恶</w:t>
      </w:r>
      <w:r>
        <w:rPr>
          <w:spacing w:val="-2"/>
          <w:sz w:val="24"/>
          <w:lang w:eastAsia="zh-CN"/>
        </w:rPr>
        <w:t>,</w:t>
      </w:r>
      <w:r>
        <w:rPr>
          <w:rFonts w:ascii="宋体" w:eastAsia="宋体" w:hint="eastAsia"/>
          <w:spacing w:val="-2"/>
          <w:sz w:val="24"/>
          <w:lang w:eastAsia="zh-CN"/>
        </w:rPr>
        <w:t>它玷污了宗教的声誉。即使是那些没有多少宗教信仰的人也有一定的慷慨感</w:t>
      </w:r>
      <w:r>
        <w:rPr>
          <w:spacing w:val="-2"/>
          <w:sz w:val="24"/>
          <w:lang w:eastAsia="zh-CN"/>
        </w:rPr>
        <w:t>,</w:t>
      </w:r>
      <w:r>
        <w:rPr>
          <w:rFonts w:ascii="宋体" w:eastAsia="宋体" w:hint="eastAsia"/>
          <w:spacing w:val="-2"/>
          <w:sz w:val="24"/>
          <w:lang w:eastAsia="zh-CN"/>
        </w:rPr>
        <w:t>并鄙视一些宗教人士所以为的吝啬。不要让那些只有自然才能或教育的人在这方面超过你。摆脱那种贪婪、吝啬和世俗的性情</w:t>
      </w:r>
      <w:r>
        <w:rPr>
          <w:spacing w:val="-2"/>
          <w:sz w:val="24"/>
          <w:lang w:eastAsia="zh-CN"/>
        </w:rPr>
        <w:t>;</w:t>
      </w:r>
      <w:r>
        <w:rPr>
          <w:rFonts w:ascii="宋体" w:eastAsia="宋体" w:hint="eastAsia"/>
          <w:spacing w:val="-2"/>
          <w:sz w:val="24"/>
          <w:lang w:eastAsia="zh-CN"/>
        </w:rPr>
        <w:t>那只适合为了钱而出卖主的犹大。如果你认识某个你担心没有真正信仰上帝的人</w:t>
      </w:r>
      <w:r>
        <w:rPr>
          <w:spacing w:val="-2"/>
          <w:sz w:val="24"/>
          <w:lang w:eastAsia="zh-CN"/>
        </w:rPr>
        <w:t>,</w:t>
      </w:r>
      <w:r>
        <w:rPr>
          <w:rFonts w:ascii="宋体" w:eastAsia="宋体" w:hint="eastAsia"/>
          <w:spacing w:val="-2"/>
          <w:sz w:val="24"/>
          <w:lang w:eastAsia="zh-CN"/>
        </w:rPr>
        <w:t>但他很慷慨、体贴、关心他人</w:t>
      </w:r>
      <w:r>
        <w:rPr>
          <w:spacing w:val="-2"/>
          <w:sz w:val="24"/>
          <w:lang w:eastAsia="zh-CN"/>
        </w:rPr>
        <w:t>,</w:t>
      </w:r>
      <w:r>
        <w:rPr>
          <w:rFonts w:ascii="宋体" w:eastAsia="宋体" w:hint="eastAsia"/>
          <w:spacing w:val="-2"/>
          <w:sz w:val="24"/>
          <w:lang w:eastAsia="zh-CN"/>
        </w:rPr>
        <w:t>要小心不要让他们蒙羞。如果这些人开始热爱并接受宗教的力量和严格</w:t>
      </w:r>
      <w:r>
        <w:rPr>
          <w:spacing w:val="-2"/>
          <w:sz w:val="24"/>
          <w:lang w:eastAsia="zh-CN"/>
        </w:rPr>
        <w:t>,</w:t>
      </w:r>
      <w:r>
        <w:rPr>
          <w:rFonts w:ascii="宋体" w:eastAsia="宋体" w:hint="eastAsia"/>
          <w:spacing w:val="-2"/>
          <w:sz w:val="24"/>
          <w:lang w:eastAsia="zh-CN"/>
        </w:rPr>
        <w:t>如果他们为自己的罪被圣灵谦卑</w:t>
      </w:r>
      <w:r>
        <w:rPr>
          <w:spacing w:val="-2"/>
          <w:sz w:val="24"/>
          <w:lang w:eastAsia="zh-CN"/>
        </w:rPr>
        <w:t>,</w:t>
      </w:r>
      <w:r>
        <w:rPr>
          <w:rFonts w:ascii="宋体" w:eastAsia="宋体" w:hint="eastAsia"/>
          <w:spacing w:val="-2"/>
          <w:sz w:val="24"/>
          <w:lang w:eastAsia="zh-CN"/>
        </w:rPr>
        <w:t>看到耶稣基督的卓越</w:t>
      </w:r>
      <w:r>
        <w:rPr>
          <w:spacing w:val="-2"/>
          <w:sz w:val="24"/>
          <w:lang w:eastAsia="zh-CN"/>
        </w:rPr>
        <w:t>,</w:t>
      </w:r>
      <w:r>
        <w:rPr>
          <w:rFonts w:ascii="宋体" w:eastAsia="宋体" w:hint="eastAsia"/>
          <w:spacing w:val="-2"/>
          <w:sz w:val="24"/>
          <w:lang w:eastAsia="zh-CN"/>
        </w:rPr>
        <w:t>他们将成为教会和国家的重要工具。因此</w:t>
      </w:r>
      <w:r>
        <w:rPr>
          <w:spacing w:val="-2"/>
          <w:sz w:val="24"/>
          <w:lang w:eastAsia="zh-CN"/>
        </w:rPr>
        <w:t>,</w:t>
      </w:r>
      <w:r>
        <w:rPr>
          <w:rFonts w:ascii="宋体" w:eastAsia="宋体" w:hint="eastAsia"/>
          <w:spacing w:val="-2"/>
          <w:sz w:val="24"/>
          <w:lang w:eastAsia="zh-CN"/>
        </w:rPr>
        <w:t>给这样的人带来羞辱是一个巨大的罪恶。相反</w:t>
      </w:r>
      <w:r>
        <w:rPr>
          <w:spacing w:val="-2"/>
          <w:sz w:val="24"/>
          <w:lang w:eastAsia="zh-CN"/>
        </w:rPr>
        <w:t>,</w:t>
      </w:r>
      <w:r>
        <w:rPr>
          <w:rFonts w:ascii="宋体" w:eastAsia="宋体" w:hint="eastAsia"/>
          <w:spacing w:val="-2"/>
          <w:sz w:val="24"/>
          <w:lang w:eastAsia="zh-CN"/>
        </w:rPr>
        <w:t>要努力以这样的方式生活</w:t>
      </w:r>
      <w:r>
        <w:rPr>
          <w:spacing w:val="-2"/>
          <w:sz w:val="24"/>
          <w:lang w:eastAsia="zh-CN"/>
        </w:rPr>
        <w:t>,</w:t>
      </w:r>
      <w:r>
        <w:rPr>
          <w:rFonts w:ascii="宋体" w:eastAsia="宋体" w:hint="eastAsia"/>
          <w:spacing w:val="-2"/>
          <w:sz w:val="24"/>
          <w:lang w:eastAsia="zh-CN"/>
        </w:rPr>
        <w:t>让他们通过你的行为看到宗教的美丽和卓越。你最好放弃这个世界的一切</w:t>
      </w:r>
      <w:r>
        <w:rPr>
          <w:spacing w:val="-2"/>
          <w:sz w:val="24"/>
          <w:lang w:eastAsia="zh-CN"/>
        </w:rPr>
        <w:t>,</w:t>
      </w:r>
      <w:r>
        <w:rPr>
          <w:rFonts w:ascii="宋体" w:eastAsia="宋体" w:hint="eastAsia"/>
          <w:spacing w:val="-2"/>
          <w:sz w:val="24"/>
          <w:lang w:eastAsia="zh-CN"/>
        </w:rPr>
        <w:t>也不要让上帝的道路和耶稣基督的名和福音的宣称蒙羞。</w:t>
      </w:r>
    </w:p>
    <w:p w14:paraId="4F707FAD" w14:textId="77777777" w:rsidR="00F7717E" w:rsidRDefault="00000000">
      <w:pPr>
        <w:spacing w:before="287" w:line="242" w:lineRule="auto"/>
        <w:ind w:left="100" w:right="380"/>
        <w:rPr>
          <w:rFonts w:ascii="宋体" w:eastAsia="宋体"/>
          <w:sz w:val="24"/>
          <w:lang w:eastAsia="zh-CN"/>
        </w:rPr>
      </w:pPr>
      <w:r>
        <w:rPr>
          <w:rFonts w:ascii="宋体" w:eastAsia="宋体" w:hint="eastAsia"/>
          <w:sz w:val="24"/>
          <w:lang w:eastAsia="zh-CN"/>
        </w:rPr>
        <w:t>第十三个邪恶。属世的心思意念大大阻碍了为死亡做准备</w:t>
      </w:r>
      <w:r>
        <w:rPr>
          <w:spacing w:val="-3"/>
          <w:sz w:val="24"/>
          <w:lang w:eastAsia="zh-CN"/>
        </w:rPr>
        <w:t>,</w:t>
      </w:r>
      <w:r>
        <w:rPr>
          <w:rFonts w:ascii="宋体" w:eastAsia="宋体" w:hint="eastAsia"/>
          <w:sz w:val="24"/>
          <w:lang w:eastAsia="zh-CN"/>
        </w:rPr>
        <w:t>它可以使死亡变得非常痛苦和可怕。基督警告他的门徒说</w:t>
      </w:r>
      <w:r>
        <w:rPr>
          <w:spacing w:val="-1"/>
          <w:sz w:val="24"/>
          <w:lang w:eastAsia="zh-CN"/>
        </w:rPr>
        <w:t>:"</w:t>
      </w:r>
      <w:r>
        <w:rPr>
          <w:rFonts w:ascii="宋体" w:eastAsia="宋体" w:hint="eastAsia"/>
          <w:sz w:val="24"/>
          <w:lang w:eastAsia="zh-CN"/>
        </w:rPr>
        <w:t>要谨慎</w:t>
      </w:r>
      <w:r>
        <w:rPr>
          <w:sz w:val="24"/>
          <w:lang w:eastAsia="zh-CN"/>
        </w:rPr>
        <w:t>,</w:t>
      </w:r>
      <w:r>
        <w:rPr>
          <w:rFonts w:ascii="宋体" w:eastAsia="宋体" w:hint="eastAsia"/>
          <w:spacing w:val="-1"/>
          <w:sz w:val="24"/>
          <w:lang w:eastAsia="zh-CN"/>
        </w:rPr>
        <w:t>免得你们的心被放纵、醉酒和生活的烦恼压住。</w:t>
      </w:r>
      <w:r>
        <w:rPr>
          <w:spacing w:val="-1"/>
          <w:sz w:val="24"/>
          <w:lang w:eastAsia="zh-CN"/>
        </w:rPr>
        <w:t>"</w:t>
      </w:r>
      <w:r>
        <w:rPr>
          <w:rFonts w:ascii="宋体" w:eastAsia="宋体" w:hint="eastAsia"/>
          <w:sz w:val="24"/>
          <w:lang w:eastAsia="zh-CN"/>
        </w:rPr>
        <w:t>注意他是如何把它们结合在一起的。你可能会说</w:t>
      </w:r>
      <w:r>
        <w:rPr>
          <w:spacing w:val="-3"/>
          <w:sz w:val="24"/>
          <w:lang w:eastAsia="zh-CN"/>
        </w:rPr>
        <w:t>,</w:t>
      </w:r>
      <w:r>
        <w:rPr>
          <w:rFonts w:ascii="宋体" w:eastAsia="宋体" w:hint="eastAsia"/>
          <w:sz w:val="24"/>
          <w:lang w:eastAsia="zh-CN"/>
        </w:rPr>
        <w:t>基督会警告他们这一点很奇怪。我们不认为他们是酒鬼</w:t>
      </w:r>
      <w:r>
        <w:rPr>
          <w:spacing w:val="-3"/>
          <w:sz w:val="24"/>
          <w:lang w:eastAsia="zh-CN"/>
        </w:rPr>
        <w:t>,</w:t>
      </w:r>
      <w:r>
        <w:rPr>
          <w:rFonts w:ascii="宋体" w:eastAsia="宋体" w:hint="eastAsia"/>
          <w:sz w:val="24"/>
          <w:lang w:eastAsia="zh-CN"/>
        </w:rPr>
        <w:t>去酒馆或在街上跌跌撞撞。但是</w:t>
      </w:r>
      <w:r>
        <w:rPr>
          <w:sz w:val="24"/>
          <w:lang w:eastAsia="zh-CN"/>
        </w:rPr>
        <w:t>,</w:t>
      </w:r>
      <w:r>
        <w:rPr>
          <w:rFonts w:ascii="宋体" w:eastAsia="宋体" w:hint="eastAsia"/>
          <w:sz w:val="24"/>
          <w:lang w:eastAsia="zh-CN"/>
        </w:rPr>
        <w:t>基督所说的醉酒</w:t>
      </w:r>
      <w:r>
        <w:rPr>
          <w:sz w:val="24"/>
          <w:lang w:eastAsia="zh-CN"/>
        </w:rPr>
        <w:t>,</w:t>
      </w:r>
      <w:r>
        <w:rPr>
          <w:rFonts w:ascii="宋体" w:eastAsia="宋体" w:hint="eastAsia"/>
          <w:sz w:val="24"/>
          <w:lang w:eastAsia="zh-CN"/>
        </w:rPr>
        <w:t>是指任何过度的饮食</w:t>
      </w:r>
      <w:r>
        <w:rPr>
          <w:sz w:val="24"/>
          <w:lang w:eastAsia="zh-CN"/>
        </w:rPr>
        <w:t>,</w:t>
      </w:r>
      <w:r>
        <w:rPr>
          <w:rFonts w:ascii="宋体" w:eastAsia="宋体" w:hint="eastAsia"/>
          <w:spacing w:val="-8"/>
          <w:sz w:val="24"/>
          <w:lang w:eastAsia="zh-CN"/>
        </w:rPr>
        <w:t>宗教</w:t>
      </w:r>
      <w:r>
        <w:rPr>
          <w:rFonts w:ascii="宋体" w:eastAsia="宋体" w:hint="eastAsia"/>
          <w:sz w:val="24"/>
          <w:lang w:eastAsia="zh-CN"/>
        </w:rPr>
        <w:t>人士可能会通过过度沉溺于尘世的快乐而陷入这个陷阱。</w:t>
      </w:r>
    </w:p>
    <w:p w14:paraId="29DEFBAC" w14:textId="77777777" w:rsidR="00F7717E" w:rsidRDefault="00000000">
      <w:pPr>
        <w:spacing w:before="283" w:line="242" w:lineRule="auto"/>
        <w:ind w:left="100" w:right="399"/>
        <w:rPr>
          <w:sz w:val="24"/>
          <w:lang w:eastAsia="zh-CN"/>
        </w:rPr>
      </w:pPr>
      <w:r>
        <w:rPr>
          <w:rFonts w:ascii="宋体" w:eastAsia="宋体" w:hint="eastAsia"/>
          <w:sz w:val="24"/>
          <w:lang w:eastAsia="zh-CN"/>
        </w:rPr>
        <w:t>然而</w:t>
      </w:r>
      <w:r>
        <w:rPr>
          <w:spacing w:val="-3"/>
          <w:sz w:val="24"/>
          <w:lang w:eastAsia="zh-CN"/>
        </w:rPr>
        <w:t>,</w:t>
      </w:r>
      <w:r>
        <w:rPr>
          <w:rFonts w:ascii="宋体" w:eastAsia="宋体" w:hint="eastAsia"/>
          <w:sz w:val="24"/>
          <w:lang w:eastAsia="zh-CN"/>
        </w:rPr>
        <w:t>即使是那些鄙视暴饮暴食的人也可能被生活的烦恼所吞没。这就是为什么基督说</w:t>
      </w:r>
      <w:r>
        <w:rPr>
          <w:sz w:val="24"/>
          <w:lang w:eastAsia="zh-CN"/>
        </w:rPr>
        <w:t>:"</w:t>
      </w:r>
      <w:r>
        <w:rPr>
          <w:rFonts w:ascii="宋体" w:eastAsia="宋体" w:hint="eastAsia"/>
          <w:spacing w:val="-16"/>
          <w:sz w:val="24"/>
          <w:lang w:eastAsia="zh-CN"/>
        </w:rPr>
        <w:t>要</w:t>
      </w:r>
      <w:r>
        <w:rPr>
          <w:rFonts w:ascii="宋体" w:eastAsia="宋体" w:hint="eastAsia"/>
          <w:sz w:val="24"/>
          <w:lang w:eastAsia="zh-CN"/>
        </w:rPr>
        <w:t>谨慎</w:t>
      </w:r>
      <w:r>
        <w:rPr>
          <w:spacing w:val="-3"/>
          <w:sz w:val="24"/>
          <w:lang w:eastAsia="zh-CN"/>
        </w:rPr>
        <w:t>,</w:t>
      </w:r>
      <w:r>
        <w:rPr>
          <w:rFonts w:ascii="宋体" w:eastAsia="宋体" w:hint="eastAsia"/>
          <w:sz w:val="24"/>
          <w:lang w:eastAsia="zh-CN"/>
        </w:rPr>
        <w:t>免得你们的心被生活的烦恼压住。</w:t>
      </w:r>
      <w:r>
        <w:rPr>
          <w:spacing w:val="2"/>
          <w:sz w:val="24"/>
          <w:lang w:eastAsia="zh-CN"/>
        </w:rPr>
        <w:t>"</w:t>
      </w:r>
      <w:r>
        <w:rPr>
          <w:rFonts w:ascii="宋体" w:eastAsia="宋体" w:hint="eastAsia"/>
          <w:sz w:val="24"/>
          <w:lang w:eastAsia="zh-CN"/>
        </w:rPr>
        <w:t>为什么</w:t>
      </w:r>
      <w:r>
        <w:rPr>
          <w:spacing w:val="-3"/>
          <w:sz w:val="24"/>
          <w:lang w:eastAsia="zh-CN"/>
        </w:rPr>
        <w:t>?</w:t>
      </w:r>
      <w:r>
        <w:rPr>
          <w:rFonts w:ascii="宋体" w:eastAsia="宋体" w:hint="eastAsia"/>
          <w:sz w:val="24"/>
          <w:lang w:eastAsia="zh-CN"/>
        </w:rPr>
        <w:t>担心世俗的事情会带来什么伤害</w:t>
      </w:r>
      <w:r>
        <w:rPr>
          <w:sz w:val="24"/>
          <w:lang w:eastAsia="zh-CN"/>
        </w:rPr>
        <w:t>?</w:t>
      </w:r>
      <w:r>
        <w:rPr>
          <w:rFonts w:ascii="宋体" w:eastAsia="宋体" w:hint="eastAsia"/>
          <w:sz w:val="24"/>
          <w:lang w:eastAsia="zh-CN"/>
        </w:rPr>
        <w:t>经文   说</w:t>
      </w:r>
      <w:r>
        <w:rPr>
          <w:spacing w:val="-1"/>
          <w:sz w:val="24"/>
          <w:lang w:eastAsia="zh-CN"/>
        </w:rPr>
        <w:t>:"</w:t>
      </w:r>
      <w:r>
        <w:rPr>
          <w:rFonts w:ascii="宋体" w:eastAsia="宋体" w:hint="eastAsia"/>
          <w:sz w:val="24"/>
          <w:lang w:eastAsia="zh-CN"/>
        </w:rPr>
        <w:t>免得那日子忽然临到你们</w:t>
      </w:r>
      <w:r>
        <w:rPr>
          <w:sz w:val="24"/>
          <w:lang w:eastAsia="zh-CN"/>
        </w:rPr>
        <w:t>,</w:t>
      </w:r>
      <w:r>
        <w:rPr>
          <w:rFonts w:ascii="宋体" w:eastAsia="宋体" w:hint="eastAsia"/>
          <w:sz w:val="24"/>
          <w:lang w:eastAsia="zh-CN"/>
        </w:rPr>
        <w:t>好像网罗</w:t>
      </w:r>
      <w:r>
        <w:rPr>
          <w:spacing w:val="-1"/>
          <w:sz w:val="24"/>
          <w:lang w:eastAsia="zh-CN"/>
        </w:rPr>
        <w:t>;</w:t>
      </w:r>
      <w:r>
        <w:rPr>
          <w:rFonts w:ascii="宋体" w:eastAsia="宋体" w:hint="eastAsia"/>
          <w:sz w:val="24"/>
          <w:lang w:eastAsia="zh-CN"/>
        </w:rPr>
        <w:t>因为那日子要这样临到全地上一切居住的人。所以</w:t>
      </w:r>
      <w:r>
        <w:rPr>
          <w:spacing w:val="-3"/>
          <w:sz w:val="24"/>
          <w:lang w:eastAsia="zh-CN"/>
        </w:rPr>
        <w:t>,</w:t>
      </w:r>
      <w:r>
        <w:rPr>
          <w:rFonts w:ascii="宋体" w:eastAsia="宋体" w:hint="eastAsia"/>
          <w:sz w:val="24"/>
          <w:lang w:eastAsia="zh-CN"/>
        </w:rPr>
        <w:t>你们要时时警醒</w:t>
      </w:r>
      <w:r>
        <w:rPr>
          <w:sz w:val="24"/>
          <w:lang w:eastAsia="zh-CN"/>
        </w:rPr>
        <w:t>,</w:t>
      </w:r>
      <w:r>
        <w:rPr>
          <w:rFonts w:ascii="宋体" w:eastAsia="宋体" w:hint="eastAsia"/>
          <w:sz w:val="24"/>
          <w:lang w:eastAsia="zh-CN"/>
        </w:rPr>
        <w:t>常常祈求</w:t>
      </w:r>
      <w:r>
        <w:rPr>
          <w:sz w:val="24"/>
          <w:lang w:eastAsia="zh-CN"/>
        </w:rPr>
        <w:t>,</w:t>
      </w:r>
      <w:r>
        <w:rPr>
          <w:rFonts w:ascii="宋体" w:eastAsia="宋体" w:hint="eastAsia"/>
          <w:sz w:val="24"/>
          <w:lang w:eastAsia="zh-CN"/>
        </w:rPr>
        <w:t>使你们能逃避将要临到你们的一切事。</w:t>
      </w:r>
      <w:r>
        <w:rPr>
          <w:sz w:val="24"/>
          <w:lang w:eastAsia="zh-CN"/>
        </w:rPr>
        <w:t>"</w:t>
      </w:r>
    </w:p>
    <w:p w14:paraId="6A69B792" w14:textId="77777777" w:rsidR="00F7717E" w:rsidRDefault="00F7717E">
      <w:pPr>
        <w:pStyle w:val="a3"/>
        <w:spacing w:before="9"/>
        <w:ind w:left="0"/>
        <w:jc w:val="left"/>
        <w:rPr>
          <w:sz w:val="24"/>
          <w:lang w:eastAsia="zh-CN"/>
        </w:rPr>
      </w:pPr>
    </w:p>
    <w:p w14:paraId="74B43DD1" w14:textId="77777777" w:rsidR="00F7717E" w:rsidRDefault="00000000">
      <w:pPr>
        <w:spacing w:line="242" w:lineRule="auto"/>
        <w:ind w:left="100" w:right="511"/>
        <w:jc w:val="both"/>
        <w:rPr>
          <w:rFonts w:ascii="宋体" w:eastAsia="宋体"/>
          <w:sz w:val="24"/>
          <w:lang w:eastAsia="zh-CN"/>
        </w:rPr>
      </w:pPr>
      <w:r>
        <w:rPr>
          <w:rFonts w:ascii="宋体" w:eastAsia="宋体" w:hint="eastAsia"/>
          <w:spacing w:val="-2"/>
          <w:sz w:val="24"/>
          <w:lang w:eastAsia="zh-CN"/>
        </w:rPr>
        <w:t>虽然圣经讲的是基督的再来</w:t>
      </w:r>
      <w:r>
        <w:rPr>
          <w:spacing w:val="-2"/>
          <w:sz w:val="24"/>
          <w:lang w:eastAsia="zh-CN"/>
        </w:rPr>
        <w:t>,</w:t>
      </w:r>
      <w:r>
        <w:rPr>
          <w:rFonts w:ascii="宋体" w:eastAsia="宋体" w:hint="eastAsia"/>
          <w:spacing w:val="-2"/>
          <w:sz w:val="24"/>
          <w:lang w:eastAsia="zh-CN"/>
        </w:rPr>
        <w:t>但我可以把这应用到死亡上。在死亡的时候</w:t>
      </w:r>
      <w:r>
        <w:rPr>
          <w:spacing w:val="-2"/>
          <w:sz w:val="24"/>
          <w:lang w:eastAsia="zh-CN"/>
        </w:rPr>
        <w:t>,</w:t>
      </w:r>
      <w:r>
        <w:rPr>
          <w:rFonts w:ascii="宋体" w:eastAsia="宋体" w:hint="eastAsia"/>
          <w:spacing w:val="-2"/>
          <w:sz w:val="24"/>
          <w:lang w:eastAsia="zh-CN"/>
        </w:rPr>
        <w:t>基督特别来临。当你死的时候</w:t>
      </w:r>
      <w:r>
        <w:rPr>
          <w:spacing w:val="-2"/>
          <w:sz w:val="24"/>
          <w:lang w:eastAsia="zh-CN"/>
        </w:rPr>
        <w:t>,</w:t>
      </w:r>
      <w:r>
        <w:rPr>
          <w:rFonts w:ascii="宋体" w:eastAsia="宋体" w:hint="eastAsia"/>
          <w:spacing w:val="-2"/>
          <w:sz w:val="24"/>
          <w:lang w:eastAsia="zh-CN"/>
        </w:rPr>
        <w:t>有一个特别的审判日。这也适用于苦难的时候。在这种情况下</w:t>
      </w:r>
      <w:r>
        <w:rPr>
          <w:spacing w:val="-2"/>
          <w:sz w:val="24"/>
          <w:lang w:eastAsia="zh-CN"/>
        </w:rPr>
        <w:t>,</w:t>
      </w:r>
      <w:r>
        <w:rPr>
          <w:rFonts w:ascii="宋体" w:eastAsia="宋体" w:hint="eastAsia"/>
          <w:spacing w:val="-2"/>
          <w:sz w:val="24"/>
          <w:lang w:eastAsia="zh-CN"/>
        </w:rPr>
        <w:t>属世心的邪</w:t>
      </w:r>
      <w:r>
        <w:rPr>
          <w:rFonts w:ascii="宋体" w:eastAsia="宋体" w:hint="eastAsia"/>
          <w:spacing w:val="-2"/>
          <w:sz w:val="24"/>
          <w:lang w:eastAsia="zh-CN"/>
        </w:rPr>
        <w:lastRenderedPageBreak/>
        <w:t>恶变得明显</w:t>
      </w:r>
      <w:r>
        <w:rPr>
          <w:spacing w:val="-2"/>
          <w:sz w:val="24"/>
          <w:lang w:eastAsia="zh-CN"/>
        </w:rPr>
        <w:t>,</w:t>
      </w:r>
      <w:r>
        <w:rPr>
          <w:rFonts w:ascii="宋体" w:eastAsia="宋体" w:hint="eastAsia"/>
          <w:spacing w:val="-2"/>
          <w:sz w:val="24"/>
          <w:lang w:eastAsia="zh-CN"/>
        </w:rPr>
        <w:t>因为它阻碍了灵魂为苦难做准备。哦</w:t>
      </w:r>
      <w:r>
        <w:rPr>
          <w:spacing w:val="-2"/>
          <w:sz w:val="24"/>
          <w:lang w:eastAsia="zh-CN"/>
        </w:rPr>
        <w:t>,</w:t>
      </w:r>
      <w:r>
        <w:rPr>
          <w:rFonts w:ascii="宋体" w:eastAsia="宋体" w:hint="eastAsia"/>
          <w:spacing w:val="-3"/>
          <w:sz w:val="24"/>
          <w:lang w:eastAsia="zh-CN"/>
        </w:rPr>
        <w:t>属世的心思意念会使你的苦难痛苦而沉</w:t>
      </w:r>
    </w:p>
    <w:p w14:paraId="41B47CB4" w14:textId="77777777" w:rsidR="00F7717E" w:rsidRDefault="00F7717E">
      <w:pPr>
        <w:spacing w:line="242" w:lineRule="auto"/>
        <w:jc w:val="both"/>
        <w:rPr>
          <w:rFonts w:ascii="宋体" w:eastAsia="宋体"/>
          <w:sz w:val="24"/>
          <w:lang w:eastAsia="zh-CN"/>
        </w:rPr>
        <w:sectPr w:rsidR="00F7717E">
          <w:pgSz w:w="12240" w:h="15840"/>
          <w:pgMar w:top="1300" w:right="1060" w:bottom="280" w:left="1320" w:header="720" w:footer="720" w:gutter="0"/>
          <w:cols w:space="720"/>
        </w:sectPr>
      </w:pPr>
    </w:p>
    <w:p w14:paraId="4420CFF2" w14:textId="77777777" w:rsidR="00F7717E" w:rsidRDefault="00000000">
      <w:pPr>
        <w:spacing w:before="62" w:line="242" w:lineRule="auto"/>
        <w:ind w:left="100" w:right="574"/>
        <w:rPr>
          <w:rFonts w:ascii="宋体" w:eastAsia="宋体"/>
          <w:sz w:val="24"/>
          <w:lang w:eastAsia="zh-CN"/>
        </w:rPr>
      </w:pPr>
      <w:r>
        <w:rPr>
          <w:rFonts w:ascii="宋体" w:eastAsia="宋体" w:hint="eastAsia"/>
          <w:spacing w:val="-2"/>
          <w:sz w:val="24"/>
          <w:lang w:eastAsia="zh-CN"/>
        </w:rPr>
        <w:lastRenderedPageBreak/>
        <w:t>重。对于一个属世的灵来说</w:t>
      </w:r>
      <w:r>
        <w:rPr>
          <w:spacing w:val="-2"/>
          <w:sz w:val="24"/>
          <w:lang w:eastAsia="zh-CN"/>
        </w:rPr>
        <w:t>,</w:t>
      </w:r>
      <w:r>
        <w:rPr>
          <w:rFonts w:ascii="宋体" w:eastAsia="宋体" w:hint="eastAsia"/>
          <w:spacing w:val="-2"/>
          <w:sz w:val="24"/>
          <w:lang w:eastAsia="zh-CN"/>
        </w:rPr>
        <w:t>苦难是非常痛苦的。如果上帝因为你的心过于紧紧地依附于世俗的安慰而把它们夺走</w:t>
      </w:r>
      <w:r>
        <w:rPr>
          <w:spacing w:val="-2"/>
          <w:sz w:val="24"/>
          <w:lang w:eastAsia="zh-CN"/>
        </w:rPr>
        <w:t>,</w:t>
      </w:r>
      <w:r>
        <w:rPr>
          <w:rFonts w:ascii="宋体" w:eastAsia="宋体" w:hint="eastAsia"/>
          <w:spacing w:val="-2"/>
          <w:sz w:val="24"/>
          <w:lang w:eastAsia="zh-CN"/>
        </w:rPr>
        <w:t>它们就必须从你身上撕下来</w:t>
      </w:r>
      <w:r>
        <w:rPr>
          <w:spacing w:val="-2"/>
          <w:sz w:val="24"/>
          <w:lang w:eastAsia="zh-CN"/>
        </w:rPr>
        <w:t>,</w:t>
      </w:r>
      <w:r>
        <w:rPr>
          <w:rFonts w:ascii="宋体" w:eastAsia="宋体" w:hint="eastAsia"/>
          <w:spacing w:val="-2"/>
          <w:sz w:val="24"/>
          <w:lang w:eastAsia="zh-CN"/>
        </w:rPr>
        <w:t>这将使你痛苦。</w:t>
      </w:r>
    </w:p>
    <w:p w14:paraId="39D6467D" w14:textId="77777777" w:rsidR="00F7717E" w:rsidRDefault="00000000">
      <w:pPr>
        <w:spacing w:before="281" w:line="242" w:lineRule="auto"/>
        <w:ind w:left="100" w:right="430"/>
        <w:rPr>
          <w:rFonts w:ascii="宋体" w:eastAsia="宋体"/>
          <w:sz w:val="24"/>
          <w:lang w:eastAsia="zh-CN"/>
        </w:rPr>
      </w:pPr>
      <w:r>
        <w:rPr>
          <w:rFonts w:ascii="宋体" w:eastAsia="宋体" w:hint="eastAsia"/>
          <w:spacing w:val="-2"/>
          <w:sz w:val="24"/>
          <w:lang w:eastAsia="zh-CN"/>
        </w:rPr>
        <w:t>一个穿着宽松衣服的人晚上上床睡觉时可以轻松脱掉衣服</w:t>
      </w:r>
      <w:r>
        <w:rPr>
          <w:spacing w:val="-2"/>
          <w:sz w:val="24"/>
          <w:lang w:eastAsia="zh-CN"/>
        </w:rPr>
        <w:t>,</w:t>
      </w:r>
      <w:r>
        <w:rPr>
          <w:rFonts w:ascii="宋体" w:eastAsia="宋体" w:hint="eastAsia"/>
          <w:spacing w:val="-2"/>
          <w:sz w:val="24"/>
          <w:lang w:eastAsia="zh-CN"/>
        </w:rPr>
        <w:t>但如果一个人身上有疮</w:t>
      </w:r>
      <w:r>
        <w:rPr>
          <w:spacing w:val="-2"/>
          <w:sz w:val="24"/>
          <w:lang w:eastAsia="zh-CN"/>
        </w:rPr>
        <w:t>,</w:t>
      </w:r>
      <w:r>
        <w:rPr>
          <w:rFonts w:ascii="宋体" w:eastAsia="宋体" w:hint="eastAsia"/>
          <w:spacing w:val="-2"/>
          <w:sz w:val="24"/>
          <w:lang w:eastAsia="zh-CN"/>
        </w:rPr>
        <w:t>内衣粘在疮上</w:t>
      </w:r>
      <w:r>
        <w:rPr>
          <w:spacing w:val="-2"/>
          <w:sz w:val="24"/>
          <w:lang w:eastAsia="zh-CN"/>
        </w:rPr>
        <w:t>,</w:t>
      </w:r>
      <w:r>
        <w:rPr>
          <w:rFonts w:ascii="宋体" w:eastAsia="宋体" w:hint="eastAsia"/>
          <w:spacing w:val="-2"/>
          <w:sz w:val="24"/>
          <w:lang w:eastAsia="zh-CN"/>
        </w:rPr>
        <w:t>脱下时会造成很大的痛苦。然后他们在痛苦中呼喊</w:t>
      </w:r>
      <w:r>
        <w:rPr>
          <w:spacing w:val="-2"/>
          <w:sz w:val="24"/>
          <w:lang w:eastAsia="zh-CN"/>
        </w:rPr>
        <w:t>!</w:t>
      </w:r>
      <w:r>
        <w:rPr>
          <w:rFonts w:ascii="宋体" w:eastAsia="宋体" w:hint="eastAsia"/>
          <w:spacing w:val="-2"/>
          <w:sz w:val="24"/>
          <w:lang w:eastAsia="zh-CN"/>
        </w:rPr>
        <w:t>实际上</w:t>
      </w:r>
      <w:r>
        <w:rPr>
          <w:spacing w:val="-2"/>
          <w:sz w:val="24"/>
          <w:lang w:eastAsia="zh-CN"/>
        </w:rPr>
        <w:t>,</w:t>
      </w:r>
      <w:r>
        <w:rPr>
          <w:rFonts w:ascii="宋体" w:eastAsia="宋体" w:hint="eastAsia"/>
          <w:spacing w:val="-2"/>
          <w:sz w:val="24"/>
          <w:lang w:eastAsia="zh-CN"/>
        </w:rPr>
        <w:t>这种属世的心思意念来自一种混乱的精神状态</w:t>
      </w:r>
      <w:r>
        <w:rPr>
          <w:spacing w:val="-2"/>
          <w:sz w:val="24"/>
          <w:lang w:eastAsia="zh-CN"/>
        </w:rPr>
        <w:t>,</w:t>
      </w:r>
      <w:r>
        <w:rPr>
          <w:rFonts w:ascii="宋体" w:eastAsia="宋体" w:hint="eastAsia"/>
          <w:spacing w:val="-2"/>
          <w:sz w:val="24"/>
          <w:lang w:eastAsia="zh-CN"/>
        </w:rPr>
        <w:t>属世的东西像内衣粘在身上的疮一样粘在属世男女的心上。</w:t>
      </w:r>
    </w:p>
    <w:p w14:paraId="6C5AFF80" w14:textId="77777777" w:rsidR="00F7717E" w:rsidRDefault="00000000">
      <w:pPr>
        <w:spacing w:before="282" w:line="242" w:lineRule="auto"/>
        <w:ind w:left="100" w:right="445"/>
        <w:rPr>
          <w:rFonts w:ascii="宋体" w:eastAsia="宋体"/>
          <w:sz w:val="24"/>
          <w:lang w:eastAsia="zh-CN"/>
        </w:rPr>
      </w:pPr>
      <w:r>
        <w:rPr>
          <w:rFonts w:ascii="宋体" w:eastAsia="宋体" w:hint="eastAsia"/>
          <w:spacing w:val="-2"/>
          <w:sz w:val="24"/>
          <w:lang w:eastAsia="zh-CN"/>
        </w:rPr>
        <w:t>现在</w:t>
      </w:r>
      <w:r>
        <w:rPr>
          <w:spacing w:val="-2"/>
          <w:sz w:val="24"/>
          <w:lang w:eastAsia="zh-CN"/>
        </w:rPr>
        <w:t>,</w:t>
      </w:r>
      <w:r>
        <w:rPr>
          <w:rFonts w:ascii="宋体" w:eastAsia="宋体" w:hint="eastAsia"/>
          <w:spacing w:val="-2"/>
          <w:sz w:val="24"/>
          <w:lang w:eastAsia="zh-CN"/>
        </w:rPr>
        <w:t>当苦难或死亡来临</w:t>
      </w:r>
      <w:r>
        <w:rPr>
          <w:spacing w:val="-2"/>
          <w:sz w:val="24"/>
          <w:lang w:eastAsia="zh-CN"/>
        </w:rPr>
        <w:t>,</w:t>
      </w:r>
      <w:r>
        <w:rPr>
          <w:rFonts w:ascii="宋体" w:eastAsia="宋体" w:hint="eastAsia"/>
          <w:spacing w:val="-2"/>
          <w:sz w:val="24"/>
          <w:lang w:eastAsia="zh-CN"/>
        </w:rPr>
        <w:t>要夺走他们所依恋的世俗事物时</w:t>
      </w:r>
      <w:r>
        <w:rPr>
          <w:spacing w:val="-2"/>
          <w:sz w:val="24"/>
          <w:lang w:eastAsia="zh-CN"/>
        </w:rPr>
        <w:t>,</w:t>
      </w:r>
      <w:r>
        <w:rPr>
          <w:rFonts w:ascii="宋体" w:eastAsia="宋体" w:hint="eastAsia"/>
          <w:spacing w:val="-2"/>
          <w:sz w:val="24"/>
          <w:lang w:eastAsia="zh-CN"/>
        </w:rPr>
        <w:t>这是痛苦和令人痛苦的。对于那些有属世精神的人来说</w:t>
      </w:r>
      <w:r>
        <w:rPr>
          <w:spacing w:val="-2"/>
          <w:sz w:val="24"/>
          <w:lang w:eastAsia="zh-CN"/>
        </w:rPr>
        <w:t>,</w:t>
      </w:r>
      <w:r>
        <w:rPr>
          <w:rFonts w:ascii="宋体" w:eastAsia="宋体" w:hint="eastAsia"/>
          <w:spacing w:val="-2"/>
          <w:sz w:val="24"/>
          <w:lang w:eastAsia="zh-CN"/>
        </w:rPr>
        <w:t>他们不太可能在生病时有任何平安或清晰的良心。这只会提醒他们如何把时间和精力花在世俗的事情上</w:t>
      </w:r>
      <w:r>
        <w:rPr>
          <w:spacing w:val="-2"/>
          <w:sz w:val="24"/>
          <w:lang w:eastAsia="zh-CN"/>
        </w:rPr>
        <w:t>,</w:t>
      </w:r>
      <w:r>
        <w:rPr>
          <w:rFonts w:ascii="宋体" w:eastAsia="宋体" w:hint="eastAsia"/>
          <w:spacing w:val="-2"/>
          <w:sz w:val="24"/>
          <w:lang w:eastAsia="zh-CN"/>
        </w:rPr>
        <w:t>而不是专注于真正重要的事情。</w:t>
      </w:r>
    </w:p>
    <w:p w14:paraId="7A08C663" w14:textId="77777777" w:rsidR="00F7717E" w:rsidRDefault="00000000">
      <w:pPr>
        <w:spacing w:before="283" w:line="242" w:lineRule="auto"/>
        <w:ind w:left="100" w:right="511"/>
        <w:jc w:val="both"/>
        <w:rPr>
          <w:sz w:val="24"/>
          <w:lang w:eastAsia="zh-CN"/>
        </w:rPr>
      </w:pPr>
      <w:r>
        <w:rPr>
          <w:rFonts w:ascii="宋体" w:eastAsia="宋体" w:hint="eastAsia"/>
          <w:spacing w:val="-2"/>
          <w:sz w:val="24"/>
          <w:lang w:eastAsia="zh-CN"/>
        </w:rPr>
        <w:t>随着死亡的临近</w:t>
      </w:r>
      <w:r>
        <w:rPr>
          <w:spacing w:val="-2"/>
          <w:sz w:val="24"/>
          <w:lang w:eastAsia="zh-CN"/>
        </w:rPr>
        <w:t>,</w:t>
      </w:r>
      <w:r>
        <w:rPr>
          <w:rFonts w:ascii="宋体" w:eastAsia="宋体" w:hint="eastAsia"/>
          <w:spacing w:val="-2"/>
          <w:sz w:val="24"/>
          <w:lang w:eastAsia="zh-CN"/>
        </w:rPr>
        <w:t>他们的精神变得越来越困扰</w:t>
      </w:r>
      <w:r>
        <w:rPr>
          <w:spacing w:val="-2"/>
          <w:sz w:val="24"/>
          <w:lang w:eastAsia="zh-CN"/>
        </w:rPr>
        <w:t>,</w:t>
      </w:r>
      <w:r>
        <w:rPr>
          <w:rFonts w:ascii="宋体" w:eastAsia="宋体" w:hint="eastAsia"/>
          <w:spacing w:val="-2"/>
          <w:sz w:val="24"/>
          <w:lang w:eastAsia="zh-CN"/>
        </w:rPr>
        <w:t>他们可能会问自己</w:t>
      </w:r>
      <w:r>
        <w:rPr>
          <w:spacing w:val="-2"/>
          <w:sz w:val="24"/>
          <w:lang w:eastAsia="zh-CN"/>
        </w:rPr>
        <w:t>:"</w:t>
      </w:r>
      <w:r>
        <w:rPr>
          <w:rFonts w:ascii="宋体" w:eastAsia="宋体" w:hint="eastAsia"/>
          <w:spacing w:val="-2"/>
          <w:sz w:val="24"/>
          <w:lang w:eastAsia="zh-CN"/>
        </w:rPr>
        <w:t>我获得了这么多物质财富有什么好处</w:t>
      </w:r>
      <w:r>
        <w:rPr>
          <w:spacing w:val="-2"/>
          <w:sz w:val="24"/>
          <w:lang w:eastAsia="zh-CN"/>
        </w:rPr>
        <w:t>?</w:t>
      </w:r>
      <w:r>
        <w:rPr>
          <w:rFonts w:ascii="宋体" w:eastAsia="宋体" w:hint="eastAsia"/>
          <w:spacing w:val="-2"/>
          <w:sz w:val="24"/>
          <w:lang w:eastAsia="zh-CN"/>
        </w:rPr>
        <w:t>现在我躺在病床上</w:t>
      </w:r>
      <w:r>
        <w:rPr>
          <w:spacing w:val="-2"/>
          <w:sz w:val="24"/>
          <w:lang w:eastAsia="zh-CN"/>
        </w:rPr>
        <w:t>,</w:t>
      </w:r>
      <w:r>
        <w:rPr>
          <w:rFonts w:ascii="宋体" w:eastAsia="宋体" w:hint="eastAsia"/>
          <w:spacing w:val="-2"/>
          <w:sz w:val="24"/>
          <w:lang w:eastAsia="zh-CN"/>
        </w:rPr>
        <w:t>这对我有什么好处</w:t>
      </w:r>
      <w:r>
        <w:rPr>
          <w:spacing w:val="-2"/>
          <w:sz w:val="24"/>
          <w:lang w:eastAsia="zh-CN"/>
        </w:rPr>
        <w:t>?</w:t>
      </w:r>
      <w:r>
        <w:rPr>
          <w:rFonts w:ascii="宋体" w:eastAsia="宋体" w:hint="eastAsia"/>
          <w:spacing w:val="-2"/>
          <w:sz w:val="24"/>
          <w:lang w:eastAsia="zh-CN"/>
        </w:rPr>
        <w:t>我在地上享受的所有事情能给我什么安慰</w:t>
      </w:r>
      <w:r>
        <w:rPr>
          <w:spacing w:val="-2"/>
          <w:sz w:val="24"/>
          <w:lang w:eastAsia="zh-CN"/>
        </w:rPr>
        <w:t>?</w:t>
      </w:r>
      <w:r>
        <w:rPr>
          <w:rFonts w:ascii="宋体" w:eastAsia="宋体" w:hint="eastAsia"/>
          <w:spacing w:val="-2"/>
          <w:sz w:val="24"/>
          <w:lang w:eastAsia="zh-CN"/>
        </w:rPr>
        <w:t>我有烦恼的思想</w:t>
      </w:r>
      <w:r>
        <w:rPr>
          <w:spacing w:val="-2"/>
          <w:sz w:val="24"/>
          <w:lang w:eastAsia="zh-CN"/>
        </w:rPr>
        <w:t>,</w:t>
      </w:r>
      <w:r>
        <w:rPr>
          <w:rFonts w:ascii="宋体" w:eastAsia="宋体" w:hint="eastAsia"/>
          <w:spacing w:val="-2"/>
          <w:sz w:val="24"/>
          <w:lang w:eastAsia="zh-CN"/>
        </w:rPr>
        <w:t>但现在死亡来临</w:t>
      </w:r>
      <w:r>
        <w:rPr>
          <w:spacing w:val="-2"/>
          <w:sz w:val="24"/>
          <w:lang w:eastAsia="zh-CN"/>
        </w:rPr>
        <w:t>,</w:t>
      </w:r>
      <w:r>
        <w:rPr>
          <w:rFonts w:ascii="宋体" w:eastAsia="宋体" w:hint="eastAsia"/>
          <w:spacing w:val="-2"/>
          <w:sz w:val="24"/>
          <w:lang w:eastAsia="zh-CN"/>
        </w:rPr>
        <w:t>我所追求的一切还剩下什么</w:t>
      </w:r>
      <w:r>
        <w:rPr>
          <w:spacing w:val="-2"/>
          <w:sz w:val="24"/>
          <w:lang w:eastAsia="zh-CN"/>
        </w:rPr>
        <w:t>?</w:t>
      </w:r>
      <w:r>
        <w:rPr>
          <w:rFonts w:ascii="宋体" w:eastAsia="宋体" w:hint="eastAsia"/>
          <w:spacing w:val="-2"/>
          <w:sz w:val="24"/>
          <w:lang w:eastAsia="zh-CN"/>
        </w:rPr>
        <w:t>很可能死亡只会揭示不纯之物</w:t>
      </w:r>
      <w:r>
        <w:rPr>
          <w:spacing w:val="-2"/>
          <w:sz w:val="24"/>
          <w:lang w:eastAsia="zh-CN"/>
        </w:rPr>
        <w:t>,</w:t>
      </w:r>
      <w:r>
        <w:rPr>
          <w:rFonts w:ascii="宋体" w:eastAsia="宋体" w:hint="eastAsia"/>
          <w:spacing w:val="-2"/>
          <w:sz w:val="24"/>
          <w:lang w:eastAsia="zh-CN"/>
        </w:rPr>
        <w:t>留下我尘世追求的污垢和污秽。我所依恋的所有世俗的东西都消失了</w:t>
      </w:r>
      <w:r>
        <w:rPr>
          <w:spacing w:val="-2"/>
          <w:sz w:val="24"/>
          <w:lang w:eastAsia="zh-CN"/>
        </w:rPr>
        <w:t>,</w:t>
      </w:r>
      <w:r>
        <w:rPr>
          <w:rFonts w:ascii="宋体" w:eastAsia="宋体" w:hint="eastAsia"/>
          <w:spacing w:val="-2"/>
          <w:sz w:val="24"/>
          <w:lang w:eastAsia="zh-CN"/>
        </w:rPr>
        <w:t>但我过度关心和感情的罪恶仍然在我的灵魂上。</w:t>
      </w:r>
      <w:r>
        <w:rPr>
          <w:spacing w:val="-2"/>
          <w:sz w:val="24"/>
          <w:lang w:eastAsia="zh-CN"/>
        </w:rPr>
        <w:t>"</w:t>
      </w:r>
    </w:p>
    <w:p w14:paraId="3DAFAB97" w14:textId="77777777" w:rsidR="00F7717E" w:rsidRDefault="00F7717E">
      <w:pPr>
        <w:pStyle w:val="a3"/>
        <w:spacing w:before="10"/>
        <w:ind w:left="0"/>
        <w:jc w:val="left"/>
        <w:rPr>
          <w:sz w:val="24"/>
          <w:lang w:eastAsia="zh-CN"/>
        </w:rPr>
      </w:pPr>
    </w:p>
    <w:p w14:paraId="1756A1CA" w14:textId="77777777" w:rsidR="00F7717E" w:rsidRDefault="00000000">
      <w:pPr>
        <w:spacing w:before="1" w:line="242" w:lineRule="auto"/>
        <w:ind w:left="100" w:right="471"/>
        <w:rPr>
          <w:rFonts w:ascii="宋体" w:eastAsia="宋体"/>
          <w:sz w:val="24"/>
          <w:lang w:eastAsia="zh-CN"/>
        </w:rPr>
      </w:pPr>
      <w:r>
        <w:rPr>
          <w:rFonts w:ascii="宋体" w:eastAsia="宋体" w:hint="eastAsia"/>
          <w:spacing w:val="-2"/>
          <w:sz w:val="24"/>
          <w:lang w:eastAsia="zh-CN"/>
        </w:rPr>
        <w:t>我曾经认识一个住在我以前住处附近的人</w:t>
      </w:r>
      <w:r>
        <w:rPr>
          <w:spacing w:val="-2"/>
          <w:sz w:val="24"/>
          <w:lang w:eastAsia="zh-CN"/>
        </w:rPr>
        <w:t>,</w:t>
      </w:r>
      <w:r>
        <w:rPr>
          <w:rFonts w:ascii="宋体" w:eastAsia="宋体" w:hint="eastAsia"/>
          <w:spacing w:val="-2"/>
          <w:sz w:val="24"/>
          <w:lang w:eastAsia="zh-CN"/>
        </w:rPr>
        <w:t>他有一个贪婪和属世的灵魂。当他躺在病床上时</w:t>
      </w:r>
      <w:r>
        <w:rPr>
          <w:spacing w:val="-2"/>
          <w:sz w:val="24"/>
          <w:lang w:eastAsia="zh-CN"/>
        </w:rPr>
        <w:t>,</w:t>
      </w:r>
      <w:r>
        <w:rPr>
          <w:rFonts w:ascii="宋体" w:eastAsia="宋体" w:hint="eastAsia"/>
          <w:spacing w:val="-2"/>
          <w:sz w:val="24"/>
          <w:lang w:eastAsia="zh-CN"/>
        </w:rPr>
        <w:t>他叫来他的钱</w:t>
      </w:r>
      <w:r>
        <w:rPr>
          <w:spacing w:val="-2"/>
          <w:sz w:val="24"/>
          <w:lang w:eastAsia="zh-CN"/>
        </w:rPr>
        <w:t>,</w:t>
      </w:r>
      <w:r>
        <w:rPr>
          <w:rFonts w:ascii="宋体" w:eastAsia="宋体" w:hint="eastAsia"/>
          <w:spacing w:val="-2"/>
          <w:sz w:val="24"/>
          <w:lang w:eastAsia="zh-CN"/>
        </w:rPr>
        <w:t>开始咒骂。他对着钱袋说话</w:t>
      </w:r>
      <w:r>
        <w:rPr>
          <w:spacing w:val="-2"/>
          <w:sz w:val="24"/>
          <w:lang w:eastAsia="zh-CN"/>
        </w:rPr>
        <w:t>,</w:t>
      </w:r>
      <w:r>
        <w:rPr>
          <w:rFonts w:ascii="宋体" w:eastAsia="宋体" w:hint="eastAsia"/>
          <w:spacing w:val="-2"/>
          <w:sz w:val="24"/>
          <w:lang w:eastAsia="zh-CN"/>
        </w:rPr>
        <w:t>拥抱它们</w:t>
      </w:r>
      <w:r>
        <w:rPr>
          <w:spacing w:val="-2"/>
          <w:sz w:val="24"/>
          <w:lang w:eastAsia="zh-CN"/>
        </w:rPr>
        <w:t>,</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我现在必须离开你们了吗</w:t>
      </w:r>
      <w:r>
        <w:rPr>
          <w:spacing w:val="-2"/>
          <w:sz w:val="24"/>
          <w:lang w:eastAsia="zh-CN"/>
        </w:rPr>
        <w:t>?"</w:t>
      </w:r>
      <w:r>
        <w:rPr>
          <w:rFonts w:ascii="宋体" w:eastAsia="宋体" w:hint="eastAsia"/>
          <w:spacing w:val="-2"/>
          <w:sz w:val="24"/>
          <w:lang w:eastAsia="zh-CN"/>
        </w:rPr>
        <w:t>这个人一生都在追求这些东西</w:t>
      </w:r>
      <w:r>
        <w:rPr>
          <w:spacing w:val="-2"/>
          <w:sz w:val="24"/>
          <w:lang w:eastAsia="zh-CN"/>
        </w:rPr>
        <w:t>,</w:t>
      </w:r>
      <w:r>
        <w:rPr>
          <w:rFonts w:ascii="宋体" w:eastAsia="宋体" w:hint="eastAsia"/>
          <w:spacing w:val="-2"/>
          <w:sz w:val="24"/>
          <w:lang w:eastAsia="zh-CN"/>
        </w:rPr>
        <w:t>他的心只专注于它们作为他唯一的财产。但后来他意识到</w:t>
      </w:r>
      <w:r>
        <w:rPr>
          <w:spacing w:val="-2"/>
          <w:sz w:val="24"/>
          <w:lang w:eastAsia="zh-CN"/>
        </w:rPr>
        <w:t>,</w:t>
      </w:r>
      <w:r>
        <w:rPr>
          <w:rFonts w:ascii="宋体" w:eastAsia="宋体" w:hint="eastAsia"/>
          <w:spacing w:val="-2"/>
          <w:sz w:val="24"/>
          <w:lang w:eastAsia="zh-CN"/>
        </w:rPr>
        <w:t>他必须被剥夺所有的物质财产、房屋、土地和金钱。对这样一个人来说</w:t>
      </w:r>
      <w:r>
        <w:rPr>
          <w:spacing w:val="-2"/>
          <w:sz w:val="24"/>
          <w:lang w:eastAsia="zh-CN"/>
        </w:rPr>
        <w:t>,</w:t>
      </w:r>
      <w:r>
        <w:rPr>
          <w:rFonts w:ascii="宋体" w:eastAsia="宋体" w:hint="eastAsia"/>
          <w:spacing w:val="-2"/>
          <w:sz w:val="24"/>
          <w:lang w:eastAsia="zh-CN"/>
        </w:rPr>
        <w:t>死亡确实是一种可怕和痛苦的经历。</w:t>
      </w:r>
    </w:p>
    <w:p w14:paraId="7189855E" w14:textId="77777777" w:rsidR="00F7717E" w:rsidRDefault="00000000">
      <w:pPr>
        <w:spacing w:before="283" w:line="242" w:lineRule="auto"/>
        <w:ind w:left="100" w:right="445"/>
        <w:jc w:val="both"/>
        <w:rPr>
          <w:rFonts w:ascii="宋体" w:eastAsia="宋体"/>
          <w:sz w:val="24"/>
          <w:lang w:eastAsia="zh-CN"/>
        </w:rPr>
      </w:pPr>
      <w:r>
        <w:rPr>
          <w:rFonts w:ascii="宋体" w:eastAsia="宋体" w:hint="eastAsia"/>
          <w:spacing w:val="-2"/>
          <w:sz w:val="24"/>
          <w:lang w:eastAsia="zh-CN"/>
        </w:rPr>
        <w:t>现在</w:t>
      </w:r>
      <w:r>
        <w:rPr>
          <w:spacing w:val="-2"/>
          <w:sz w:val="24"/>
          <w:lang w:eastAsia="zh-CN"/>
        </w:rPr>
        <w:t>,</w:t>
      </w:r>
      <w:r>
        <w:rPr>
          <w:rFonts w:ascii="宋体" w:eastAsia="宋体" w:hint="eastAsia"/>
          <w:spacing w:val="-2"/>
          <w:sz w:val="24"/>
          <w:lang w:eastAsia="zh-CN"/>
        </w:rPr>
        <w:t>基督徒的生活应该是什么</w:t>
      </w:r>
      <w:r>
        <w:rPr>
          <w:spacing w:val="-2"/>
          <w:sz w:val="24"/>
          <w:lang w:eastAsia="zh-CN"/>
        </w:rPr>
        <w:t>,</w:t>
      </w:r>
      <w:r>
        <w:rPr>
          <w:rFonts w:ascii="宋体" w:eastAsia="宋体" w:hint="eastAsia"/>
          <w:spacing w:val="-2"/>
          <w:sz w:val="24"/>
          <w:lang w:eastAsia="zh-CN"/>
        </w:rPr>
        <w:t>而不是不断地为死亡做准备</w:t>
      </w:r>
      <w:r>
        <w:rPr>
          <w:spacing w:val="-2"/>
          <w:sz w:val="24"/>
          <w:lang w:eastAsia="zh-CN"/>
        </w:rPr>
        <w:t>?</w:t>
      </w:r>
      <w:r>
        <w:rPr>
          <w:rFonts w:ascii="宋体" w:eastAsia="宋体" w:hint="eastAsia"/>
          <w:spacing w:val="-2"/>
          <w:sz w:val="24"/>
          <w:lang w:eastAsia="zh-CN"/>
        </w:rPr>
        <w:t>许多异教徒说</w:t>
      </w:r>
      <w:r>
        <w:rPr>
          <w:spacing w:val="-2"/>
          <w:sz w:val="24"/>
          <w:lang w:eastAsia="zh-CN"/>
        </w:rPr>
        <w:t>,</w:t>
      </w:r>
      <w:r>
        <w:rPr>
          <w:rFonts w:ascii="宋体" w:eastAsia="宋体" w:hint="eastAsia"/>
          <w:spacing w:val="-2"/>
          <w:sz w:val="24"/>
          <w:lang w:eastAsia="zh-CN"/>
        </w:rPr>
        <w:t>哲学只是为死亡做准备。然而</w:t>
      </w:r>
      <w:r>
        <w:rPr>
          <w:spacing w:val="-2"/>
          <w:sz w:val="24"/>
          <w:lang w:eastAsia="zh-CN"/>
        </w:rPr>
        <w:t>,</w:t>
      </w:r>
      <w:r>
        <w:rPr>
          <w:rFonts w:ascii="宋体" w:eastAsia="宋体" w:hint="eastAsia"/>
          <w:spacing w:val="-2"/>
          <w:sz w:val="24"/>
          <w:lang w:eastAsia="zh-CN"/>
        </w:rPr>
        <w:t>基督教是独特地为死亡做准备的。因此</w:t>
      </w:r>
      <w:r>
        <w:rPr>
          <w:spacing w:val="-2"/>
          <w:sz w:val="24"/>
          <w:lang w:eastAsia="zh-CN"/>
        </w:rPr>
        <w:t>,</w:t>
      </w:r>
      <w:r>
        <w:rPr>
          <w:rFonts w:ascii="宋体" w:eastAsia="宋体" w:hint="eastAsia"/>
          <w:spacing w:val="-2"/>
          <w:sz w:val="24"/>
          <w:lang w:eastAsia="zh-CN"/>
        </w:rPr>
        <w:t>不要让你的心依恋这个世界的事物</w:t>
      </w:r>
      <w:r>
        <w:rPr>
          <w:spacing w:val="-2"/>
          <w:sz w:val="24"/>
          <w:lang w:eastAsia="zh-CN"/>
        </w:rPr>
        <w:t>,</w:t>
      </w:r>
      <w:r>
        <w:rPr>
          <w:rFonts w:ascii="宋体" w:eastAsia="宋体" w:hint="eastAsia"/>
          <w:spacing w:val="-2"/>
          <w:sz w:val="24"/>
          <w:lang w:eastAsia="zh-CN"/>
        </w:rPr>
        <w:t>而要不断地思考死亡</w:t>
      </w:r>
      <w:r>
        <w:rPr>
          <w:spacing w:val="-2"/>
          <w:sz w:val="24"/>
          <w:lang w:eastAsia="zh-CN"/>
        </w:rPr>
        <w:t>,</w:t>
      </w:r>
      <w:r>
        <w:rPr>
          <w:rFonts w:ascii="宋体" w:eastAsia="宋体" w:hint="eastAsia"/>
          <w:spacing w:val="-2"/>
          <w:sz w:val="24"/>
          <w:lang w:eastAsia="zh-CN"/>
        </w:rPr>
        <w:t>这样当上帝呼召你与这些事物分离时</w:t>
      </w:r>
      <w:r>
        <w:rPr>
          <w:spacing w:val="-2"/>
          <w:sz w:val="24"/>
          <w:lang w:eastAsia="zh-CN"/>
        </w:rPr>
        <w:t>,</w:t>
      </w:r>
      <w:r>
        <w:rPr>
          <w:rFonts w:ascii="宋体" w:eastAsia="宋体" w:hint="eastAsia"/>
          <w:spacing w:val="-2"/>
          <w:sz w:val="24"/>
          <w:lang w:eastAsia="zh-CN"/>
        </w:rPr>
        <w:t>你就可以像一个要上床睡觉并脱掉宽松衣服的人一样轻松地做到这一点。对于圣徒来说</w:t>
      </w:r>
      <w:r>
        <w:rPr>
          <w:spacing w:val="-2"/>
          <w:sz w:val="24"/>
          <w:lang w:eastAsia="zh-CN"/>
        </w:rPr>
        <w:t>,</w:t>
      </w:r>
      <w:r>
        <w:rPr>
          <w:rFonts w:ascii="宋体" w:eastAsia="宋体" w:hint="eastAsia"/>
          <w:spacing w:val="-2"/>
          <w:sz w:val="24"/>
          <w:lang w:eastAsia="zh-CN"/>
        </w:rPr>
        <w:t>坟墓就像一张床</w:t>
      </w:r>
      <w:r>
        <w:rPr>
          <w:spacing w:val="-2"/>
          <w:sz w:val="24"/>
          <w:lang w:eastAsia="zh-CN"/>
        </w:rPr>
        <w:t>,</w:t>
      </w:r>
      <w:r>
        <w:rPr>
          <w:rFonts w:ascii="宋体" w:eastAsia="宋体" w:hint="eastAsia"/>
          <w:spacing w:val="-2"/>
          <w:sz w:val="24"/>
          <w:lang w:eastAsia="zh-CN"/>
        </w:rPr>
        <w:t>他们死的时候就在上面安然入睡。他们可以放下一切</w:t>
      </w:r>
      <w:r>
        <w:rPr>
          <w:spacing w:val="-2"/>
          <w:sz w:val="24"/>
          <w:lang w:eastAsia="zh-CN"/>
        </w:rPr>
        <w:t>,</w:t>
      </w:r>
      <w:r>
        <w:rPr>
          <w:rFonts w:ascii="宋体" w:eastAsia="宋体" w:hint="eastAsia"/>
          <w:spacing w:val="-2"/>
          <w:sz w:val="24"/>
          <w:lang w:eastAsia="zh-CN"/>
        </w:rPr>
        <w:t>轻松平静地进入睡眠。</w:t>
      </w:r>
    </w:p>
    <w:p w14:paraId="43CE4FD3" w14:textId="77777777" w:rsidR="00F7717E" w:rsidRDefault="00000000">
      <w:pPr>
        <w:spacing w:before="283" w:line="242" w:lineRule="auto"/>
        <w:ind w:left="100" w:right="399"/>
        <w:rPr>
          <w:rFonts w:ascii="宋体" w:eastAsia="宋体"/>
          <w:sz w:val="24"/>
          <w:lang w:eastAsia="zh-CN"/>
        </w:rPr>
      </w:pPr>
      <w:r>
        <w:rPr>
          <w:rFonts w:ascii="宋体" w:eastAsia="宋体" w:hint="eastAsia"/>
          <w:sz w:val="24"/>
          <w:lang w:eastAsia="zh-CN"/>
        </w:rPr>
        <w:t>一个人的良心可以告诉他们</w:t>
      </w:r>
      <w:r>
        <w:rPr>
          <w:spacing w:val="-1"/>
          <w:sz w:val="24"/>
          <w:lang w:eastAsia="zh-CN"/>
        </w:rPr>
        <w:t>:"</w:t>
      </w:r>
      <w:r>
        <w:rPr>
          <w:rFonts w:ascii="宋体" w:eastAsia="宋体" w:hint="eastAsia"/>
          <w:sz w:val="24"/>
          <w:lang w:eastAsia="zh-CN"/>
        </w:rPr>
        <w:t>我在工作中一直很勤奋</w:t>
      </w:r>
      <w:r>
        <w:rPr>
          <w:sz w:val="24"/>
          <w:lang w:eastAsia="zh-CN"/>
        </w:rPr>
        <w:t>,</w:t>
      </w:r>
      <w:r>
        <w:rPr>
          <w:rFonts w:ascii="宋体" w:eastAsia="宋体" w:hint="eastAsia"/>
          <w:spacing w:val="-1"/>
          <w:sz w:val="24"/>
          <w:lang w:eastAsia="zh-CN"/>
        </w:rPr>
        <w:t>但我对上帝比对世界更忠诚。我现在</w:t>
      </w:r>
      <w:r>
        <w:rPr>
          <w:rFonts w:ascii="宋体" w:eastAsia="宋体" w:hint="eastAsia"/>
          <w:sz w:val="24"/>
          <w:lang w:eastAsia="zh-CN"/>
        </w:rPr>
        <w:t>可以向世界告别了。我对它做了它对我做的事。我的时间花在为上帝工作上</w:t>
      </w:r>
      <w:r>
        <w:rPr>
          <w:spacing w:val="-3"/>
          <w:sz w:val="24"/>
          <w:lang w:eastAsia="zh-CN"/>
        </w:rPr>
        <w:t>,</w:t>
      </w:r>
      <w:r>
        <w:rPr>
          <w:rFonts w:ascii="宋体" w:eastAsia="宋体" w:hint="eastAsia"/>
          <w:sz w:val="24"/>
          <w:lang w:eastAsia="zh-CN"/>
        </w:rPr>
        <w:t>他继续为我提供我所需要的。现在我的工作完成了</w:t>
      </w:r>
      <w:r>
        <w:rPr>
          <w:spacing w:val="-1"/>
          <w:sz w:val="24"/>
          <w:lang w:eastAsia="zh-CN"/>
        </w:rPr>
        <w:t>;</w:t>
      </w:r>
      <w:r>
        <w:rPr>
          <w:rFonts w:ascii="宋体" w:eastAsia="宋体" w:hint="eastAsia"/>
          <w:sz w:val="24"/>
          <w:lang w:eastAsia="zh-CN"/>
        </w:rPr>
        <w:t>再见了</w:t>
      </w:r>
      <w:r>
        <w:rPr>
          <w:sz w:val="24"/>
          <w:lang w:eastAsia="zh-CN"/>
        </w:rPr>
        <w:t>,</w:t>
      </w:r>
      <w:r>
        <w:rPr>
          <w:rFonts w:ascii="宋体" w:eastAsia="宋体" w:hint="eastAsia"/>
          <w:sz w:val="24"/>
          <w:lang w:eastAsia="zh-CN"/>
        </w:rPr>
        <w:t>这个世界的安慰。我期待在我要去的地方得到其他安慰。</w:t>
      </w:r>
      <w:r>
        <w:rPr>
          <w:spacing w:val="-3"/>
          <w:sz w:val="24"/>
          <w:lang w:eastAsia="zh-CN"/>
        </w:rPr>
        <w:t>"</w:t>
      </w:r>
      <w:r>
        <w:rPr>
          <w:rFonts w:ascii="宋体" w:eastAsia="宋体" w:hint="eastAsia"/>
          <w:sz w:val="24"/>
          <w:lang w:eastAsia="zh-CN"/>
        </w:rPr>
        <w:t>这样的人可以安然死去</w:t>
      </w:r>
      <w:r>
        <w:rPr>
          <w:spacing w:val="2"/>
          <w:sz w:val="24"/>
          <w:lang w:eastAsia="zh-CN"/>
        </w:rPr>
        <w:t>,</w:t>
      </w:r>
      <w:r>
        <w:rPr>
          <w:rFonts w:ascii="宋体" w:eastAsia="宋体" w:hint="eastAsia"/>
          <w:sz w:val="24"/>
          <w:lang w:eastAsia="zh-CN"/>
        </w:rPr>
        <w:t>但那些心中充满今生忧虑的人</w:t>
      </w:r>
      <w:r>
        <w:rPr>
          <w:sz w:val="24"/>
          <w:lang w:eastAsia="zh-CN"/>
        </w:rPr>
        <w:t>,</w:t>
      </w:r>
      <w:r>
        <w:rPr>
          <w:rFonts w:ascii="宋体" w:eastAsia="宋体" w:hint="eastAsia"/>
          <w:sz w:val="24"/>
          <w:lang w:eastAsia="zh-CN"/>
        </w:rPr>
        <w:t>基督的日子必忽然临到他们身上。</w:t>
      </w:r>
    </w:p>
    <w:p w14:paraId="5CD9220D" w14:textId="77777777" w:rsidR="00F7717E" w:rsidRDefault="00000000">
      <w:pPr>
        <w:spacing w:before="283" w:line="242" w:lineRule="auto"/>
        <w:ind w:left="100" w:right="334"/>
        <w:rPr>
          <w:rFonts w:ascii="宋体" w:eastAsia="宋体"/>
          <w:sz w:val="24"/>
          <w:lang w:eastAsia="zh-CN"/>
        </w:rPr>
      </w:pPr>
      <w:r>
        <w:rPr>
          <w:rFonts w:ascii="宋体" w:eastAsia="宋体" w:hint="eastAsia"/>
          <w:spacing w:val="-2"/>
          <w:sz w:val="24"/>
          <w:lang w:eastAsia="zh-CN"/>
        </w:rPr>
        <w:t>第十四个邪恶。属世的心思意念最终会导致毁灭</w:t>
      </w:r>
      <w:r>
        <w:rPr>
          <w:spacing w:val="-2"/>
          <w:sz w:val="24"/>
          <w:lang w:eastAsia="zh-CN"/>
        </w:rPr>
        <w:t>,</w:t>
      </w:r>
      <w:r>
        <w:rPr>
          <w:rFonts w:ascii="宋体" w:eastAsia="宋体" w:hint="eastAsia"/>
          <w:spacing w:val="-2"/>
          <w:sz w:val="24"/>
          <w:lang w:eastAsia="zh-CN"/>
        </w:rPr>
        <w:t>使你的灵魂溺死在永远的沉沦中。有两</w:t>
      </w:r>
      <w:r>
        <w:rPr>
          <w:rFonts w:ascii="宋体" w:eastAsia="宋体" w:hint="eastAsia"/>
          <w:spacing w:val="40"/>
          <w:sz w:val="24"/>
          <w:lang w:eastAsia="zh-CN"/>
        </w:rPr>
        <w:t xml:space="preserve"> </w:t>
      </w:r>
      <w:r>
        <w:rPr>
          <w:rFonts w:ascii="宋体" w:eastAsia="宋体" w:hint="eastAsia"/>
          <w:spacing w:val="-2"/>
          <w:sz w:val="24"/>
          <w:lang w:eastAsia="zh-CN"/>
        </w:rPr>
        <w:t>段经文谈到了这一点。第一个就在这段经文中。使徒说</w:t>
      </w:r>
      <w:r>
        <w:rPr>
          <w:spacing w:val="-2"/>
          <w:sz w:val="24"/>
          <w:lang w:eastAsia="zh-CN"/>
        </w:rPr>
        <w:t>,</w:t>
      </w:r>
      <w:r>
        <w:rPr>
          <w:rFonts w:ascii="宋体" w:eastAsia="宋体" w:hint="eastAsia"/>
          <w:spacing w:val="-2"/>
          <w:sz w:val="24"/>
          <w:lang w:eastAsia="zh-CN"/>
        </w:rPr>
        <w:t>专注于世俗事物的人最终会灭亡。他把两者联系在一起</w:t>
      </w:r>
      <w:r>
        <w:rPr>
          <w:spacing w:val="-2"/>
          <w:sz w:val="24"/>
          <w:lang w:eastAsia="zh-CN"/>
        </w:rPr>
        <w:t>:</w:t>
      </w:r>
      <w:r>
        <w:rPr>
          <w:rFonts w:ascii="宋体" w:eastAsia="宋体" w:hint="eastAsia"/>
          <w:spacing w:val="-2"/>
          <w:sz w:val="24"/>
          <w:lang w:eastAsia="zh-CN"/>
        </w:rPr>
        <w:t>属世的心思意念最终会导致毁灭。</w:t>
      </w:r>
    </w:p>
    <w:p w14:paraId="10FC22BE" w14:textId="77777777" w:rsidR="00F7717E" w:rsidRDefault="00000000">
      <w:pPr>
        <w:spacing w:before="280" w:line="242" w:lineRule="auto"/>
        <w:ind w:left="100" w:right="380"/>
        <w:rPr>
          <w:rFonts w:ascii="宋体" w:eastAsia="宋体"/>
          <w:sz w:val="24"/>
          <w:lang w:eastAsia="zh-CN"/>
        </w:rPr>
      </w:pPr>
      <w:r>
        <w:rPr>
          <w:rFonts w:ascii="宋体" w:eastAsia="宋体" w:hint="eastAsia"/>
          <w:sz w:val="24"/>
          <w:lang w:eastAsia="zh-CN"/>
        </w:rPr>
        <w:t>另一处经文</w:t>
      </w:r>
      <w:r>
        <w:rPr>
          <w:spacing w:val="-3"/>
          <w:sz w:val="24"/>
          <w:lang w:eastAsia="zh-CN"/>
        </w:rPr>
        <w:t>,</w:t>
      </w:r>
      <w:r>
        <w:rPr>
          <w:rFonts w:ascii="宋体" w:eastAsia="宋体" w:hint="eastAsia"/>
          <w:sz w:val="24"/>
          <w:lang w:eastAsia="zh-CN"/>
        </w:rPr>
        <w:t>就我们的目的而言</w:t>
      </w:r>
      <w:r>
        <w:rPr>
          <w:sz w:val="24"/>
          <w:lang w:eastAsia="zh-CN"/>
        </w:rPr>
        <w:t>,</w:t>
      </w:r>
      <w:r>
        <w:rPr>
          <w:rFonts w:ascii="宋体" w:eastAsia="宋体" w:hint="eastAsia"/>
          <w:sz w:val="24"/>
          <w:lang w:eastAsia="zh-CN"/>
        </w:rPr>
        <w:t>是提摩太前书</w:t>
      </w:r>
      <w:r>
        <w:rPr>
          <w:sz w:val="24"/>
          <w:lang w:eastAsia="zh-CN"/>
        </w:rPr>
        <w:t>6</w:t>
      </w:r>
      <w:r>
        <w:rPr>
          <w:spacing w:val="-1"/>
          <w:sz w:val="24"/>
          <w:lang w:eastAsia="zh-CN"/>
        </w:rPr>
        <w:t>:</w:t>
      </w:r>
      <w:r>
        <w:rPr>
          <w:sz w:val="24"/>
          <w:lang w:eastAsia="zh-CN"/>
        </w:rPr>
        <w:t>9,</w:t>
      </w:r>
      <w:r>
        <w:rPr>
          <w:rFonts w:ascii="宋体" w:eastAsia="宋体" w:hint="eastAsia"/>
          <w:sz w:val="24"/>
          <w:lang w:eastAsia="zh-CN"/>
        </w:rPr>
        <w:t>使徒在那里讲到把他们带入网罗和愚蠢的情欲</w:t>
      </w:r>
      <w:r>
        <w:rPr>
          <w:spacing w:val="-3"/>
          <w:sz w:val="24"/>
          <w:lang w:eastAsia="zh-CN"/>
        </w:rPr>
        <w:t>,</w:t>
      </w:r>
      <w:r>
        <w:rPr>
          <w:rFonts w:ascii="宋体" w:eastAsia="宋体" w:hint="eastAsia"/>
          <w:sz w:val="24"/>
          <w:lang w:eastAsia="zh-CN"/>
        </w:rPr>
        <w:t>就把人沉沦在败坏和沉沦里。有些人在泰晤士河里洗澡</w:t>
      </w:r>
      <w:r>
        <w:rPr>
          <w:sz w:val="24"/>
          <w:lang w:eastAsia="zh-CN"/>
        </w:rPr>
        <w:t>,</w:t>
      </w:r>
      <w:r>
        <w:rPr>
          <w:rFonts w:ascii="宋体" w:eastAsia="宋体" w:hint="eastAsia"/>
          <w:sz w:val="24"/>
          <w:lang w:eastAsia="zh-CN"/>
        </w:rPr>
        <w:t>起初只走一小段路</w:t>
      </w:r>
      <w:r>
        <w:rPr>
          <w:sz w:val="24"/>
          <w:lang w:eastAsia="zh-CN"/>
        </w:rPr>
        <w:t>,</w:t>
      </w:r>
      <w:r>
        <w:rPr>
          <w:rFonts w:ascii="宋体" w:eastAsia="宋体" w:hint="eastAsia"/>
          <w:sz w:val="24"/>
          <w:lang w:eastAsia="zh-CN"/>
        </w:rPr>
        <w:t>然后冒险再走一点</w:t>
      </w:r>
      <w:r>
        <w:rPr>
          <w:spacing w:val="-3"/>
          <w:sz w:val="24"/>
          <w:lang w:eastAsia="zh-CN"/>
        </w:rPr>
        <w:t>,</w:t>
      </w:r>
      <w:r>
        <w:rPr>
          <w:rFonts w:ascii="宋体" w:eastAsia="宋体" w:hint="eastAsia"/>
          <w:sz w:val="24"/>
          <w:lang w:eastAsia="zh-CN"/>
        </w:rPr>
        <w:t>再走一点</w:t>
      </w:r>
      <w:r>
        <w:rPr>
          <w:sz w:val="24"/>
          <w:lang w:eastAsia="zh-CN"/>
        </w:rPr>
        <w:t>,</w:t>
      </w:r>
      <w:r>
        <w:rPr>
          <w:rFonts w:ascii="宋体" w:eastAsia="宋体" w:hint="eastAsia"/>
          <w:sz w:val="24"/>
          <w:lang w:eastAsia="zh-CN"/>
        </w:rPr>
        <w:t>最后</w:t>
      </w:r>
      <w:r>
        <w:rPr>
          <w:sz w:val="24"/>
          <w:lang w:eastAsia="zh-CN"/>
        </w:rPr>
        <w:t>,</w:t>
      </w:r>
      <w:r>
        <w:rPr>
          <w:rFonts w:ascii="宋体" w:eastAsia="宋体" w:hint="eastAsia"/>
          <w:sz w:val="24"/>
          <w:lang w:eastAsia="zh-CN"/>
        </w:rPr>
        <w:t>他们的头和耳朵都被淹没了。他们被淹死了</w:t>
      </w:r>
      <w:r>
        <w:rPr>
          <w:sz w:val="24"/>
          <w:lang w:eastAsia="zh-CN"/>
        </w:rPr>
        <w:t>,</w:t>
      </w:r>
      <w:r>
        <w:rPr>
          <w:rFonts w:ascii="宋体" w:eastAsia="宋体" w:hint="eastAsia"/>
          <w:spacing w:val="-2"/>
          <w:sz w:val="24"/>
          <w:lang w:eastAsia="zh-CN"/>
        </w:rPr>
        <w:t>无法自拔。如果你</w:t>
      </w:r>
      <w:r>
        <w:rPr>
          <w:rFonts w:ascii="宋体" w:eastAsia="宋体" w:hint="eastAsia"/>
          <w:sz w:val="24"/>
          <w:lang w:eastAsia="zh-CN"/>
        </w:rPr>
        <w:t>不注意</w:t>
      </w:r>
      <w:r>
        <w:rPr>
          <w:spacing w:val="-3"/>
          <w:sz w:val="24"/>
          <w:lang w:eastAsia="zh-CN"/>
        </w:rPr>
        <w:t>,</w:t>
      </w:r>
      <w:r>
        <w:rPr>
          <w:rFonts w:ascii="宋体" w:eastAsia="宋体" w:hint="eastAsia"/>
          <w:sz w:val="24"/>
          <w:lang w:eastAsia="zh-CN"/>
        </w:rPr>
        <w:t>你的心也会这样。</w:t>
      </w:r>
    </w:p>
    <w:p w14:paraId="33CD9A95" w14:textId="77777777" w:rsidR="00F7717E" w:rsidRDefault="00000000">
      <w:pPr>
        <w:spacing w:before="284" w:line="242" w:lineRule="auto"/>
        <w:ind w:left="100" w:right="409"/>
        <w:rPr>
          <w:rFonts w:ascii="宋体" w:eastAsia="宋体"/>
          <w:sz w:val="24"/>
          <w:lang w:eastAsia="zh-CN"/>
        </w:rPr>
      </w:pPr>
      <w:r>
        <w:rPr>
          <w:rFonts w:ascii="宋体" w:eastAsia="宋体" w:hint="eastAsia"/>
          <w:spacing w:val="-2"/>
          <w:sz w:val="24"/>
          <w:lang w:eastAsia="zh-CN"/>
        </w:rPr>
        <w:t>你认为你可以冒险进入这个世界的事物。为什么</w:t>
      </w:r>
      <w:r>
        <w:rPr>
          <w:spacing w:val="-2"/>
          <w:sz w:val="24"/>
          <w:lang w:eastAsia="zh-CN"/>
        </w:rPr>
        <w:t>?</w:t>
      </w:r>
      <w:r>
        <w:rPr>
          <w:rFonts w:ascii="宋体" w:eastAsia="宋体" w:hint="eastAsia"/>
          <w:spacing w:val="-2"/>
          <w:sz w:val="24"/>
          <w:lang w:eastAsia="zh-CN"/>
        </w:rPr>
        <w:t>它们不是好的</w:t>
      </w:r>
      <w:r>
        <w:rPr>
          <w:spacing w:val="-2"/>
          <w:sz w:val="24"/>
          <w:lang w:eastAsia="zh-CN"/>
        </w:rPr>
        <w:t>,</w:t>
      </w:r>
      <w:r>
        <w:rPr>
          <w:rFonts w:ascii="宋体" w:eastAsia="宋体" w:hint="eastAsia"/>
          <w:spacing w:val="-2"/>
          <w:sz w:val="24"/>
          <w:lang w:eastAsia="zh-CN"/>
        </w:rPr>
        <w:t>本身不是合法的吗</w:t>
      </w:r>
      <w:r>
        <w:rPr>
          <w:spacing w:val="-2"/>
          <w:sz w:val="24"/>
          <w:lang w:eastAsia="zh-CN"/>
        </w:rPr>
        <w:t>?"</w:t>
      </w:r>
      <w:r>
        <w:rPr>
          <w:rFonts w:ascii="宋体" w:eastAsia="宋体" w:hint="eastAsia"/>
          <w:spacing w:val="-2"/>
          <w:sz w:val="24"/>
          <w:lang w:eastAsia="zh-CN"/>
        </w:rPr>
        <w:t>我的财产不是通过做错事或欺骗得来的。</w:t>
      </w:r>
      <w:r>
        <w:rPr>
          <w:spacing w:val="-2"/>
          <w:sz w:val="24"/>
          <w:lang w:eastAsia="zh-CN"/>
        </w:rPr>
        <w:t>"</w:t>
      </w:r>
      <w:r>
        <w:rPr>
          <w:rFonts w:ascii="宋体" w:eastAsia="宋体" w:hint="eastAsia"/>
          <w:spacing w:val="-2"/>
          <w:sz w:val="24"/>
          <w:lang w:eastAsia="zh-CN"/>
        </w:rPr>
        <w:t>于是</w:t>
      </w:r>
      <w:r>
        <w:rPr>
          <w:spacing w:val="-2"/>
          <w:sz w:val="24"/>
          <w:lang w:eastAsia="zh-CN"/>
        </w:rPr>
        <w:t>,</w:t>
      </w:r>
      <w:r>
        <w:rPr>
          <w:rFonts w:ascii="宋体" w:eastAsia="宋体" w:hint="eastAsia"/>
          <w:spacing w:val="-2"/>
          <w:sz w:val="24"/>
          <w:lang w:eastAsia="zh-CN"/>
        </w:rPr>
        <w:t>你的心渐渐地从上帝那里被偷走</w:t>
      </w:r>
      <w:r>
        <w:rPr>
          <w:spacing w:val="-2"/>
          <w:sz w:val="24"/>
          <w:lang w:eastAsia="zh-CN"/>
        </w:rPr>
        <w:t>,</w:t>
      </w:r>
      <w:r>
        <w:rPr>
          <w:rFonts w:ascii="宋体" w:eastAsia="宋体" w:hint="eastAsia"/>
          <w:spacing w:val="-4"/>
          <w:sz w:val="24"/>
          <w:lang w:eastAsia="zh-CN"/>
        </w:rPr>
        <w:t>迷恋上了这些</w:t>
      </w:r>
    </w:p>
    <w:p w14:paraId="71B00B83"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09B68213" w14:textId="77777777" w:rsidR="00F7717E" w:rsidRDefault="00000000">
      <w:pPr>
        <w:spacing w:before="62" w:line="242" w:lineRule="auto"/>
        <w:ind w:left="100" w:right="380"/>
        <w:jc w:val="both"/>
        <w:rPr>
          <w:rFonts w:ascii="宋体" w:eastAsia="宋体"/>
          <w:sz w:val="24"/>
          <w:lang w:eastAsia="zh-CN"/>
        </w:rPr>
      </w:pPr>
      <w:r>
        <w:rPr>
          <w:rFonts w:ascii="宋体" w:eastAsia="宋体" w:hint="eastAsia"/>
          <w:spacing w:val="-2"/>
          <w:sz w:val="24"/>
          <w:lang w:eastAsia="zh-CN"/>
        </w:rPr>
        <w:lastRenderedPageBreak/>
        <w:t>世俗的东西。你越陷越深</w:t>
      </w:r>
      <w:r>
        <w:rPr>
          <w:spacing w:val="-2"/>
          <w:sz w:val="24"/>
          <w:lang w:eastAsia="zh-CN"/>
        </w:rPr>
        <w:t>,</w:t>
      </w:r>
      <w:r>
        <w:rPr>
          <w:rFonts w:ascii="宋体" w:eastAsia="宋体" w:hint="eastAsia"/>
          <w:spacing w:val="-2"/>
          <w:sz w:val="24"/>
          <w:lang w:eastAsia="zh-CN"/>
        </w:rPr>
        <w:t>直到最后</w:t>
      </w:r>
      <w:r>
        <w:rPr>
          <w:spacing w:val="-2"/>
          <w:sz w:val="24"/>
          <w:lang w:eastAsia="zh-CN"/>
        </w:rPr>
        <w:t>,</w:t>
      </w:r>
      <w:r>
        <w:rPr>
          <w:rFonts w:ascii="宋体" w:eastAsia="宋体" w:hint="eastAsia"/>
          <w:spacing w:val="-2"/>
          <w:sz w:val="24"/>
          <w:lang w:eastAsia="zh-CN"/>
        </w:rPr>
        <w:t>在你意识到之前</w:t>
      </w:r>
      <w:r>
        <w:rPr>
          <w:spacing w:val="-2"/>
          <w:sz w:val="24"/>
          <w:lang w:eastAsia="zh-CN"/>
        </w:rPr>
        <w:t>,</w:t>
      </w:r>
      <w:r>
        <w:rPr>
          <w:rFonts w:ascii="宋体" w:eastAsia="宋体" w:hint="eastAsia"/>
          <w:spacing w:val="-2"/>
          <w:sz w:val="24"/>
          <w:lang w:eastAsia="zh-CN"/>
        </w:rPr>
        <w:t>你就淹没在头顶和耳朵之上</w:t>
      </w:r>
      <w:r>
        <w:rPr>
          <w:spacing w:val="-2"/>
          <w:sz w:val="24"/>
          <w:lang w:eastAsia="zh-CN"/>
        </w:rPr>
        <w:t>,</w:t>
      </w:r>
      <w:r>
        <w:rPr>
          <w:rFonts w:ascii="宋体" w:eastAsia="宋体" w:hint="eastAsia"/>
          <w:spacing w:val="-2"/>
          <w:sz w:val="24"/>
          <w:lang w:eastAsia="zh-CN"/>
        </w:rPr>
        <w:t>然后你就无法自拔了。我敢打赌</w:t>
      </w:r>
      <w:r>
        <w:rPr>
          <w:spacing w:val="-2"/>
          <w:sz w:val="24"/>
          <w:lang w:eastAsia="zh-CN"/>
        </w:rPr>
        <w:t>,</w:t>
      </w:r>
      <w:r>
        <w:rPr>
          <w:rFonts w:ascii="宋体" w:eastAsia="宋体" w:hint="eastAsia"/>
          <w:spacing w:val="-2"/>
          <w:sz w:val="24"/>
          <w:lang w:eastAsia="zh-CN"/>
        </w:rPr>
        <w:t>一个把心交给这个世界的人</w:t>
      </w:r>
      <w:r>
        <w:rPr>
          <w:spacing w:val="-2"/>
          <w:sz w:val="24"/>
          <w:lang w:eastAsia="zh-CN"/>
        </w:rPr>
        <w:t>,</w:t>
      </w:r>
      <w:r>
        <w:rPr>
          <w:rFonts w:ascii="宋体" w:eastAsia="宋体" w:hint="eastAsia"/>
          <w:spacing w:val="-2"/>
          <w:sz w:val="24"/>
          <w:lang w:eastAsia="zh-CN"/>
        </w:rPr>
        <w:t>一旦这些东西俘获了他们的心</w:t>
      </w:r>
      <w:r>
        <w:rPr>
          <w:spacing w:val="-2"/>
          <w:sz w:val="24"/>
          <w:lang w:eastAsia="zh-CN"/>
        </w:rPr>
        <w:t>,</w:t>
      </w:r>
      <w:r>
        <w:rPr>
          <w:rFonts w:ascii="宋体" w:eastAsia="宋体" w:hint="eastAsia"/>
          <w:spacing w:val="-2"/>
          <w:sz w:val="24"/>
          <w:lang w:eastAsia="zh-CN"/>
        </w:rPr>
        <w:t>就会获得越来越多的力量</w:t>
      </w:r>
      <w:r>
        <w:rPr>
          <w:spacing w:val="-2"/>
          <w:sz w:val="24"/>
          <w:lang w:eastAsia="zh-CN"/>
        </w:rPr>
        <w:t>,</w:t>
      </w:r>
      <w:r>
        <w:rPr>
          <w:rFonts w:ascii="宋体" w:eastAsia="宋体" w:hint="eastAsia"/>
          <w:spacing w:val="-2"/>
          <w:sz w:val="24"/>
          <w:lang w:eastAsia="zh-CN"/>
        </w:rPr>
        <w:t>直到这个人淹没在毁灭和永远的沉沦中。</w:t>
      </w:r>
    </w:p>
    <w:p w14:paraId="39A8D284" w14:textId="77777777" w:rsidR="00F7717E" w:rsidRDefault="00000000">
      <w:pPr>
        <w:spacing w:before="280" w:line="242" w:lineRule="auto"/>
        <w:ind w:left="100" w:right="511"/>
        <w:jc w:val="both"/>
        <w:rPr>
          <w:rFonts w:ascii="宋体" w:eastAsia="宋体"/>
          <w:sz w:val="24"/>
          <w:lang w:eastAsia="zh-CN"/>
        </w:rPr>
      </w:pPr>
      <w:r>
        <w:rPr>
          <w:rFonts w:ascii="宋体" w:eastAsia="宋体" w:hint="eastAsia"/>
          <w:spacing w:val="-2"/>
          <w:sz w:val="24"/>
          <w:lang w:eastAsia="zh-CN"/>
        </w:rPr>
        <w:t>一个男人或女人可以像通奸、醉酒、谋杀或任何臭名昭著的罪一样</w:t>
      </w:r>
      <w:r>
        <w:rPr>
          <w:spacing w:val="-2"/>
          <w:sz w:val="24"/>
          <w:lang w:eastAsia="zh-CN"/>
        </w:rPr>
        <w:t>,</w:t>
      </w:r>
      <w:r>
        <w:rPr>
          <w:rFonts w:ascii="宋体" w:eastAsia="宋体" w:hint="eastAsia"/>
          <w:spacing w:val="-2"/>
          <w:sz w:val="24"/>
          <w:lang w:eastAsia="zh-CN"/>
        </w:rPr>
        <w:t>因为属世而毁灭</w:t>
      </w:r>
      <w:r>
        <w:rPr>
          <w:spacing w:val="-2"/>
          <w:sz w:val="24"/>
          <w:lang w:eastAsia="zh-CN"/>
        </w:rPr>
        <w:t>,</w:t>
      </w:r>
      <w:r>
        <w:rPr>
          <w:rFonts w:ascii="宋体" w:eastAsia="宋体" w:hint="eastAsia"/>
          <w:spacing w:val="-2"/>
          <w:sz w:val="24"/>
          <w:lang w:eastAsia="zh-CN"/>
        </w:rPr>
        <w:t>被诅咒</w:t>
      </w:r>
      <w:r>
        <w:rPr>
          <w:spacing w:val="-2"/>
          <w:sz w:val="24"/>
          <w:lang w:eastAsia="zh-CN"/>
        </w:rPr>
        <w:t>,</w:t>
      </w:r>
      <w:r>
        <w:rPr>
          <w:rFonts w:ascii="宋体" w:eastAsia="宋体" w:hint="eastAsia"/>
          <w:spacing w:val="-2"/>
          <w:sz w:val="24"/>
          <w:lang w:eastAsia="zh-CN"/>
        </w:rPr>
        <w:t>永远灭亡。许多宗教信仰的伟大教授很可能因为他们心灵的属世而永远灭亡。不要自欺</w:t>
      </w:r>
      <w:r>
        <w:rPr>
          <w:spacing w:val="-2"/>
          <w:sz w:val="24"/>
          <w:lang w:eastAsia="zh-CN"/>
        </w:rPr>
        <w:t>,</w:t>
      </w:r>
      <w:r>
        <w:rPr>
          <w:rFonts w:ascii="宋体" w:eastAsia="宋体" w:hint="eastAsia"/>
          <w:spacing w:val="-2"/>
          <w:sz w:val="24"/>
          <w:lang w:eastAsia="zh-CN"/>
        </w:rPr>
        <w:t>以为因为你远离别人从事的那些粗俗和臭名昭著的罪</w:t>
      </w:r>
      <w:r>
        <w:rPr>
          <w:spacing w:val="-2"/>
          <w:sz w:val="24"/>
          <w:lang w:eastAsia="zh-CN"/>
        </w:rPr>
        <w:t>,</w:t>
      </w:r>
      <w:r>
        <w:rPr>
          <w:rFonts w:ascii="宋体" w:eastAsia="宋体" w:hint="eastAsia"/>
          <w:spacing w:val="-2"/>
          <w:sz w:val="24"/>
          <w:lang w:eastAsia="zh-CN"/>
        </w:rPr>
        <w:t>所以你希望得救。你的属世也可能像其他任何事情一样毁掉你。在粪堆上</w:t>
      </w:r>
      <w:r>
        <w:rPr>
          <w:spacing w:val="-2"/>
          <w:sz w:val="24"/>
          <w:lang w:eastAsia="zh-CN"/>
        </w:rPr>
        <w:t>,</w:t>
      </w:r>
      <w:r>
        <w:rPr>
          <w:rFonts w:ascii="宋体" w:eastAsia="宋体" w:hint="eastAsia"/>
          <w:spacing w:val="-2"/>
          <w:sz w:val="24"/>
          <w:lang w:eastAsia="zh-CN"/>
        </w:rPr>
        <w:t>你不仅扔腐肉和这样恶心的东西</w:t>
      </w:r>
      <w:r>
        <w:rPr>
          <w:spacing w:val="-2"/>
          <w:sz w:val="24"/>
          <w:lang w:eastAsia="zh-CN"/>
        </w:rPr>
        <w:t>,</w:t>
      </w:r>
      <w:r>
        <w:rPr>
          <w:rFonts w:ascii="宋体" w:eastAsia="宋体" w:hint="eastAsia"/>
          <w:spacing w:val="-2"/>
          <w:sz w:val="24"/>
          <w:lang w:eastAsia="zh-CN"/>
        </w:rPr>
        <w:t>还扔你从房子里扫出来的灰尘。我可以把地狱比作上帝把那些被定罪的人从他面前扔出去的地方</w:t>
      </w:r>
      <w:r>
        <w:rPr>
          <w:spacing w:val="-2"/>
          <w:sz w:val="24"/>
          <w:lang w:eastAsia="zh-CN"/>
        </w:rPr>
        <w:t>,</w:t>
      </w:r>
      <w:r>
        <w:rPr>
          <w:rFonts w:ascii="宋体" w:eastAsia="宋体" w:hint="eastAsia"/>
          <w:spacing w:val="-2"/>
          <w:sz w:val="24"/>
          <w:lang w:eastAsia="zh-CN"/>
        </w:rPr>
        <w:t>就像普通的粪堆</w:t>
      </w:r>
      <w:r>
        <w:rPr>
          <w:spacing w:val="-2"/>
          <w:sz w:val="24"/>
          <w:lang w:eastAsia="zh-CN"/>
        </w:rPr>
        <w:t>,</w:t>
      </w:r>
      <w:r>
        <w:rPr>
          <w:rFonts w:ascii="宋体" w:eastAsia="宋体" w:hint="eastAsia"/>
          <w:spacing w:val="-2"/>
          <w:sz w:val="24"/>
          <w:lang w:eastAsia="zh-CN"/>
        </w:rPr>
        <w:t>肮脏的生物被扔在上面。现在在那个粪堆上</w:t>
      </w:r>
      <w:r>
        <w:rPr>
          <w:spacing w:val="-2"/>
          <w:sz w:val="24"/>
          <w:lang w:eastAsia="zh-CN"/>
        </w:rPr>
        <w:t>,</w:t>
      </w:r>
      <w:r>
        <w:rPr>
          <w:rFonts w:ascii="宋体" w:eastAsia="宋体" w:hint="eastAsia"/>
          <w:spacing w:val="-2"/>
          <w:sz w:val="24"/>
          <w:lang w:eastAsia="zh-CN"/>
        </w:rPr>
        <w:t>不仅有腐肉和肮脏的亵渎者、淫荡的主人和小偷</w:t>
      </w:r>
      <w:r>
        <w:rPr>
          <w:spacing w:val="-2"/>
          <w:sz w:val="24"/>
          <w:lang w:eastAsia="zh-CN"/>
        </w:rPr>
        <w:t>,</w:t>
      </w:r>
      <w:r>
        <w:rPr>
          <w:rFonts w:ascii="宋体" w:eastAsia="宋体" w:hint="eastAsia"/>
          <w:spacing w:val="-2"/>
          <w:sz w:val="24"/>
          <w:lang w:eastAsia="zh-CN"/>
        </w:rPr>
        <w:t>而且还会有从你家里扫出来的灰尘扔在地狱的粪堆上</w:t>
      </w:r>
      <w:r>
        <w:rPr>
          <w:spacing w:val="-2"/>
          <w:sz w:val="24"/>
          <w:lang w:eastAsia="zh-CN"/>
        </w:rPr>
        <w:t>,</w:t>
      </w:r>
      <w:r>
        <w:rPr>
          <w:rFonts w:ascii="宋体" w:eastAsia="宋体" w:hint="eastAsia"/>
          <w:spacing w:val="-2"/>
          <w:sz w:val="24"/>
          <w:lang w:eastAsia="zh-CN"/>
        </w:rPr>
        <w:t>远离上帝的面前。因此</w:t>
      </w:r>
      <w:r>
        <w:rPr>
          <w:spacing w:val="-2"/>
          <w:sz w:val="24"/>
          <w:lang w:eastAsia="zh-CN"/>
        </w:rPr>
        <w:t>,</w:t>
      </w:r>
      <w:r>
        <w:rPr>
          <w:rFonts w:ascii="宋体" w:eastAsia="宋体" w:hint="eastAsia"/>
          <w:spacing w:val="-2"/>
          <w:sz w:val="24"/>
          <w:lang w:eastAsia="zh-CN"/>
        </w:rPr>
        <w:t>不要满足于你没有像别人那样沉溺于如此肮脏、可憎的情欲。</w:t>
      </w:r>
    </w:p>
    <w:p w14:paraId="1CA0F3F6" w14:textId="77777777" w:rsidR="00F7717E" w:rsidRDefault="00000000">
      <w:pPr>
        <w:spacing w:before="287" w:line="242" w:lineRule="auto"/>
        <w:ind w:left="100" w:right="511"/>
        <w:rPr>
          <w:rFonts w:ascii="宋体" w:eastAsia="宋体"/>
          <w:sz w:val="24"/>
          <w:lang w:eastAsia="zh-CN"/>
        </w:rPr>
      </w:pPr>
      <w:r>
        <w:rPr>
          <w:rFonts w:ascii="宋体" w:eastAsia="宋体" w:hint="eastAsia"/>
          <w:spacing w:val="-2"/>
          <w:sz w:val="24"/>
          <w:lang w:eastAsia="zh-CN"/>
        </w:rPr>
        <w:t>如果你有不洁的、物质主义的心</w:t>
      </w:r>
      <w:r>
        <w:rPr>
          <w:spacing w:val="-2"/>
          <w:sz w:val="24"/>
          <w:lang w:eastAsia="zh-CN"/>
        </w:rPr>
        <w:t>,</w:t>
      </w:r>
      <w:r>
        <w:rPr>
          <w:rFonts w:ascii="宋体" w:eastAsia="宋体" w:hint="eastAsia"/>
          <w:spacing w:val="-2"/>
          <w:sz w:val="24"/>
          <w:lang w:eastAsia="zh-CN"/>
        </w:rPr>
        <w:t>你也可能被扔在粪堆上</w:t>
      </w:r>
      <w:r>
        <w:rPr>
          <w:spacing w:val="-2"/>
          <w:sz w:val="24"/>
          <w:lang w:eastAsia="zh-CN"/>
        </w:rPr>
        <w:t>,</w:t>
      </w:r>
      <w:r>
        <w:rPr>
          <w:rFonts w:ascii="宋体" w:eastAsia="宋体" w:hint="eastAsia"/>
          <w:spacing w:val="-2"/>
          <w:sz w:val="24"/>
          <w:lang w:eastAsia="zh-CN"/>
        </w:rPr>
        <w:t>就像那些生活最邪恶的人一样。因此</w:t>
      </w:r>
      <w:r>
        <w:rPr>
          <w:spacing w:val="-2"/>
          <w:sz w:val="24"/>
          <w:lang w:eastAsia="zh-CN"/>
        </w:rPr>
        <w:t>,</w:t>
      </w:r>
      <w:r>
        <w:rPr>
          <w:rFonts w:ascii="宋体" w:eastAsia="宋体" w:hint="eastAsia"/>
          <w:spacing w:val="-2"/>
          <w:sz w:val="24"/>
          <w:lang w:eastAsia="zh-CN"/>
        </w:rPr>
        <w:t>要警惕属世的心思意念。</w:t>
      </w:r>
    </w:p>
    <w:p w14:paraId="65BBEE52" w14:textId="77777777" w:rsidR="00F7717E" w:rsidRDefault="00000000">
      <w:pPr>
        <w:spacing w:before="281" w:line="242" w:lineRule="auto"/>
        <w:ind w:left="100" w:right="445"/>
        <w:jc w:val="both"/>
        <w:rPr>
          <w:rFonts w:ascii="宋体" w:eastAsia="宋体"/>
          <w:sz w:val="24"/>
          <w:lang w:eastAsia="zh-CN"/>
        </w:rPr>
      </w:pPr>
      <w:r>
        <w:rPr>
          <w:rFonts w:ascii="宋体" w:eastAsia="宋体" w:hint="eastAsia"/>
          <w:spacing w:val="-2"/>
          <w:sz w:val="24"/>
          <w:lang w:eastAsia="zh-CN"/>
        </w:rPr>
        <w:t>属世的心思意念有很多邪恶和危险</w:t>
      </w:r>
      <w:r>
        <w:rPr>
          <w:spacing w:val="-2"/>
          <w:sz w:val="24"/>
          <w:lang w:eastAsia="zh-CN"/>
        </w:rPr>
        <w:t>;</w:t>
      </w:r>
      <w:r>
        <w:rPr>
          <w:rFonts w:ascii="宋体" w:eastAsia="宋体" w:hint="eastAsia"/>
          <w:spacing w:val="-2"/>
          <w:sz w:val="24"/>
          <w:lang w:eastAsia="zh-CN"/>
        </w:rPr>
        <w:t>愿主保守我们远离它。为了进一步说服人们他们有很多属世的心思意念</w:t>
      </w:r>
      <w:r>
        <w:rPr>
          <w:spacing w:val="-2"/>
          <w:sz w:val="24"/>
          <w:lang w:eastAsia="zh-CN"/>
        </w:rPr>
        <w:t>,</w:t>
      </w:r>
      <w:r>
        <w:rPr>
          <w:rFonts w:ascii="宋体" w:eastAsia="宋体" w:hint="eastAsia"/>
          <w:spacing w:val="-2"/>
          <w:sz w:val="24"/>
          <w:lang w:eastAsia="zh-CN"/>
        </w:rPr>
        <w:t>我将通过提供一些证据来扩展我对这个主题的思考。作为准备</w:t>
      </w:r>
      <w:r>
        <w:rPr>
          <w:spacing w:val="-2"/>
          <w:sz w:val="24"/>
          <w:lang w:eastAsia="zh-CN"/>
        </w:rPr>
        <w:t>,</w:t>
      </w:r>
      <w:r>
        <w:rPr>
          <w:rFonts w:ascii="宋体" w:eastAsia="宋体" w:hint="eastAsia"/>
          <w:spacing w:val="-2"/>
          <w:sz w:val="24"/>
          <w:lang w:eastAsia="zh-CN"/>
        </w:rPr>
        <w:t>我将首先说明</w:t>
      </w:r>
      <w:r>
        <w:rPr>
          <w:spacing w:val="-2"/>
          <w:sz w:val="24"/>
          <w:lang w:eastAsia="zh-CN"/>
        </w:rPr>
        <w:t>,</w:t>
      </w:r>
      <w:r>
        <w:rPr>
          <w:rFonts w:ascii="宋体" w:eastAsia="宋体" w:hint="eastAsia"/>
          <w:spacing w:val="-2"/>
          <w:sz w:val="24"/>
          <w:lang w:eastAsia="zh-CN"/>
        </w:rPr>
        <w:t>一个人可以是属世的</w:t>
      </w:r>
      <w:r>
        <w:rPr>
          <w:spacing w:val="-2"/>
          <w:sz w:val="24"/>
          <w:lang w:eastAsia="zh-CN"/>
        </w:rPr>
        <w:t>,</w:t>
      </w:r>
      <w:r>
        <w:rPr>
          <w:rFonts w:ascii="宋体" w:eastAsia="宋体" w:hint="eastAsia"/>
          <w:spacing w:val="-2"/>
          <w:sz w:val="24"/>
          <w:lang w:eastAsia="zh-CN"/>
        </w:rPr>
        <w:t>但他们自己可能没有意识到。此外</w:t>
      </w:r>
      <w:r>
        <w:rPr>
          <w:spacing w:val="-2"/>
          <w:sz w:val="24"/>
          <w:lang w:eastAsia="zh-CN"/>
        </w:rPr>
        <w:t>,</w:t>
      </w:r>
      <w:r>
        <w:rPr>
          <w:rFonts w:ascii="宋体" w:eastAsia="宋体" w:hint="eastAsia"/>
          <w:spacing w:val="-2"/>
          <w:sz w:val="24"/>
          <w:lang w:eastAsia="zh-CN"/>
        </w:rPr>
        <w:t>他们可能因为自己的属世而永远灭亡</w:t>
      </w:r>
      <w:r>
        <w:rPr>
          <w:spacing w:val="-2"/>
          <w:sz w:val="24"/>
          <w:lang w:eastAsia="zh-CN"/>
        </w:rPr>
        <w:t>,</w:t>
      </w:r>
      <w:r>
        <w:rPr>
          <w:rFonts w:ascii="宋体" w:eastAsia="宋体" w:hint="eastAsia"/>
          <w:spacing w:val="-2"/>
          <w:sz w:val="24"/>
          <w:lang w:eastAsia="zh-CN"/>
        </w:rPr>
        <w:t>而自己都不知道。</w:t>
      </w:r>
    </w:p>
    <w:p w14:paraId="75B2A457" w14:textId="77777777" w:rsidR="00F7717E" w:rsidRDefault="00F7717E">
      <w:pPr>
        <w:pStyle w:val="a3"/>
        <w:spacing w:before="0"/>
        <w:ind w:left="0"/>
        <w:jc w:val="left"/>
        <w:rPr>
          <w:rFonts w:ascii="宋体"/>
          <w:sz w:val="24"/>
          <w:lang w:eastAsia="zh-CN"/>
        </w:rPr>
      </w:pPr>
    </w:p>
    <w:p w14:paraId="615794AA" w14:textId="77777777" w:rsidR="00F7717E" w:rsidRDefault="00F7717E">
      <w:pPr>
        <w:pStyle w:val="a3"/>
        <w:spacing w:before="0"/>
        <w:ind w:left="0"/>
        <w:jc w:val="left"/>
        <w:rPr>
          <w:rFonts w:ascii="宋体"/>
          <w:sz w:val="24"/>
          <w:lang w:eastAsia="zh-CN"/>
        </w:rPr>
      </w:pPr>
    </w:p>
    <w:p w14:paraId="77EF2FB8" w14:textId="77777777" w:rsidR="00F7717E" w:rsidRDefault="00F7717E">
      <w:pPr>
        <w:pStyle w:val="a3"/>
        <w:spacing w:before="0"/>
        <w:ind w:left="0"/>
        <w:jc w:val="left"/>
        <w:rPr>
          <w:rFonts w:ascii="宋体"/>
          <w:sz w:val="24"/>
          <w:lang w:eastAsia="zh-CN"/>
        </w:rPr>
      </w:pPr>
    </w:p>
    <w:p w14:paraId="2E06B09D" w14:textId="77777777" w:rsidR="00F7717E" w:rsidRDefault="00F7717E">
      <w:pPr>
        <w:pStyle w:val="a3"/>
        <w:spacing w:before="282"/>
        <w:ind w:left="0"/>
        <w:jc w:val="left"/>
        <w:rPr>
          <w:rFonts w:ascii="宋体"/>
          <w:sz w:val="24"/>
          <w:lang w:eastAsia="zh-CN"/>
        </w:rPr>
      </w:pPr>
    </w:p>
    <w:p w14:paraId="51B239CC" w14:textId="77777777" w:rsidR="00F7717E" w:rsidRDefault="00000000">
      <w:pPr>
        <w:ind w:left="231" w:right="481"/>
        <w:jc w:val="center"/>
        <w:rPr>
          <w:b/>
          <w:sz w:val="42"/>
        </w:rPr>
      </w:pPr>
      <w:bookmarkStart w:id="24" w:name="_bookmark5"/>
      <w:bookmarkEnd w:id="24"/>
      <w:r>
        <w:rPr>
          <w:b/>
          <w:sz w:val="42"/>
        </w:rPr>
        <w:t>Chapter</w:t>
      </w:r>
      <w:r>
        <w:rPr>
          <w:b/>
          <w:spacing w:val="7"/>
          <w:sz w:val="42"/>
        </w:rPr>
        <w:t xml:space="preserve"> </w:t>
      </w:r>
      <w:r>
        <w:rPr>
          <w:b/>
          <w:spacing w:val="-5"/>
          <w:sz w:val="42"/>
        </w:rPr>
        <w:t>5:</w:t>
      </w:r>
    </w:p>
    <w:p w14:paraId="3D601AE1" w14:textId="77777777" w:rsidR="00F7717E" w:rsidRDefault="00000000">
      <w:pPr>
        <w:spacing w:before="469" w:line="256" w:lineRule="auto"/>
        <w:ind w:left="225" w:right="485"/>
        <w:jc w:val="center"/>
        <w:rPr>
          <w:b/>
          <w:sz w:val="42"/>
        </w:rPr>
      </w:pPr>
      <w:r>
        <w:rPr>
          <w:b/>
          <w:sz w:val="42"/>
        </w:rPr>
        <w:t>Five</w:t>
      </w:r>
      <w:r>
        <w:rPr>
          <w:b/>
          <w:spacing w:val="-5"/>
          <w:sz w:val="42"/>
        </w:rPr>
        <w:t xml:space="preserve"> </w:t>
      </w:r>
      <w:r>
        <w:rPr>
          <w:b/>
          <w:sz w:val="42"/>
        </w:rPr>
        <w:t>Things</w:t>
      </w:r>
      <w:r>
        <w:rPr>
          <w:b/>
          <w:spacing w:val="-8"/>
          <w:sz w:val="42"/>
        </w:rPr>
        <w:t xml:space="preserve"> </w:t>
      </w:r>
      <w:r>
        <w:rPr>
          <w:b/>
          <w:sz w:val="42"/>
        </w:rPr>
        <w:t>May</w:t>
      </w:r>
      <w:r>
        <w:rPr>
          <w:b/>
          <w:spacing w:val="-6"/>
          <w:sz w:val="42"/>
        </w:rPr>
        <w:t xml:space="preserve"> </w:t>
      </w:r>
      <w:r>
        <w:rPr>
          <w:b/>
          <w:sz w:val="42"/>
        </w:rPr>
        <w:t>Be</w:t>
      </w:r>
      <w:r>
        <w:rPr>
          <w:b/>
          <w:spacing w:val="-5"/>
          <w:sz w:val="42"/>
        </w:rPr>
        <w:t xml:space="preserve"> </w:t>
      </w:r>
      <w:r>
        <w:rPr>
          <w:b/>
          <w:sz w:val="42"/>
        </w:rPr>
        <w:t>Wrought</w:t>
      </w:r>
      <w:r>
        <w:rPr>
          <w:b/>
          <w:spacing w:val="-6"/>
          <w:sz w:val="42"/>
        </w:rPr>
        <w:t xml:space="preserve"> </w:t>
      </w:r>
      <w:r>
        <w:rPr>
          <w:b/>
          <w:sz w:val="42"/>
        </w:rPr>
        <w:t>In</w:t>
      </w:r>
      <w:r>
        <w:rPr>
          <w:b/>
          <w:spacing w:val="-7"/>
          <w:sz w:val="42"/>
        </w:rPr>
        <w:t xml:space="preserve"> </w:t>
      </w:r>
      <w:r>
        <w:rPr>
          <w:b/>
          <w:sz w:val="42"/>
        </w:rPr>
        <w:t>A</w:t>
      </w:r>
      <w:r>
        <w:rPr>
          <w:b/>
          <w:spacing w:val="-7"/>
          <w:sz w:val="42"/>
        </w:rPr>
        <w:t xml:space="preserve"> </w:t>
      </w:r>
      <w:r>
        <w:rPr>
          <w:b/>
          <w:sz w:val="42"/>
        </w:rPr>
        <w:t>Man, and Yet Earthly-Minded</w:t>
      </w:r>
    </w:p>
    <w:p w14:paraId="2AF4066D" w14:textId="77777777" w:rsidR="00F7717E" w:rsidRDefault="00000000">
      <w:pPr>
        <w:pStyle w:val="a5"/>
        <w:numPr>
          <w:ilvl w:val="0"/>
          <w:numId w:val="2"/>
        </w:numPr>
        <w:tabs>
          <w:tab w:val="left" w:pos="519"/>
        </w:tabs>
        <w:spacing w:before="420" w:line="254" w:lineRule="auto"/>
        <w:ind w:right="476" w:firstLine="0"/>
        <w:jc w:val="both"/>
        <w:rPr>
          <w:sz w:val="30"/>
        </w:rPr>
      </w:pPr>
      <w:r>
        <w:rPr>
          <w:sz w:val="30"/>
        </w:rPr>
        <w:t xml:space="preserve">A person may recognize the vanity of worldly things, yet still have an earthly mind. Many believe they are not earthly-minded simply because they acknowledge that all these things are fleeting and </w:t>
      </w:r>
      <w:r>
        <w:rPr>
          <w:spacing w:val="-2"/>
          <w:sz w:val="30"/>
        </w:rPr>
        <w:t>meaningless.</w:t>
      </w:r>
    </w:p>
    <w:p w14:paraId="6EA75185" w14:textId="77777777" w:rsidR="00F7717E" w:rsidRDefault="00000000">
      <w:pPr>
        <w:pStyle w:val="a5"/>
        <w:numPr>
          <w:ilvl w:val="0"/>
          <w:numId w:val="2"/>
        </w:numPr>
        <w:tabs>
          <w:tab w:val="left" w:pos="538"/>
        </w:tabs>
        <w:spacing w:before="290" w:line="254" w:lineRule="auto"/>
        <w:ind w:right="475" w:firstLine="0"/>
        <w:jc w:val="both"/>
        <w:rPr>
          <w:sz w:val="30"/>
        </w:rPr>
      </w:pPr>
      <w:r>
        <w:rPr>
          <w:sz w:val="30"/>
        </w:rPr>
        <w:t>A</w:t>
      </w:r>
      <w:r>
        <w:rPr>
          <w:spacing w:val="-1"/>
          <w:sz w:val="30"/>
        </w:rPr>
        <w:t xml:space="preserve"> </w:t>
      </w:r>
      <w:r>
        <w:rPr>
          <w:sz w:val="30"/>
        </w:rPr>
        <w:t>person</w:t>
      </w:r>
      <w:r>
        <w:rPr>
          <w:spacing w:val="-1"/>
          <w:sz w:val="30"/>
        </w:rPr>
        <w:t xml:space="preserve"> </w:t>
      </w:r>
      <w:r>
        <w:rPr>
          <w:sz w:val="30"/>
        </w:rPr>
        <w:t>may</w:t>
      </w:r>
      <w:r>
        <w:rPr>
          <w:spacing w:val="-3"/>
          <w:sz w:val="30"/>
        </w:rPr>
        <w:t xml:space="preserve"> </w:t>
      </w:r>
      <w:r>
        <w:rPr>
          <w:sz w:val="30"/>
        </w:rPr>
        <w:t>be</w:t>
      </w:r>
      <w:r>
        <w:rPr>
          <w:spacing w:val="-2"/>
          <w:sz w:val="30"/>
        </w:rPr>
        <w:t xml:space="preserve"> </w:t>
      </w:r>
      <w:r>
        <w:rPr>
          <w:sz w:val="30"/>
        </w:rPr>
        <w:t>content with</w:t>
      </w:r>
      <w:r>
        <w:rPr>
          <w:spacing w:val="-3"/>
          <w:sz w:val="30"/>
        </w:rPr>
        <w:t xml:space="preserve"> </w:t>
      </w:r>
      <w:r>
        <w:rPr>
          <w:sz w:val="30"/>
        </w:rPr>
        <w:t>their</w:t>
      </w:r>
      <w:r>
        <w:rPr>
          <w:spacing w:val="-2"/>
          <w:sz w:val="30"/>
        </w:rPr>
        <w:t xml:space="preserve"> </w:t>
      </w:r>
      <w:r>
        <w:rPr>
          <w:sz w:val="30"/>
        </w:rPr>
        <w:t>possessions</w:t>
      </w:r>
      <w:r>
        <w:rPr>
          <w:spacing w:val="-1"/>
          <w:sz w:val="30"/>
        </w:rPr>
        <w:t xml:space="preserve"> </w:t>
      </w:r>
      <w:r>
        <w:rPr>
          <w:sz w:val="30"/>
        </w:rPr>
        <w:t>but</w:t>
      </w:r>
      <w:r>
        <w:rPr>
          <w:spacing w:val="-2"/>
          <w:sz w:val="30"/>
        </w:rPr>
        <w:t xml:space="preserve"> </w:t>
      </w:r>
      <w:r>
        <w:rPr>
          <w:sz w:val="30"/>
        </w:rPr>
        <w:t>still</w:t>
      </w:r>
      <w:r>
        <w:rPr>
          <w:spacing w:val="-3"/>
          <w:sz w:val="30"/>
        </w:rPr>
        <w:t xml:space="preserve"> </w:t>
      </w:r>
      <w:r>
        <w:rPr>
          <w:sz w:val="30"/>
        </w:rPr>
        <w:t>be</w:t>
      </w:r>
      <w:r>
        <w:rPr>
          <w:spacing w:val="-2"/>
          <w:sz w:val="30"/>
        </w:rPr>
        <w:t xml:space="preserve"> </w:t>
      </w:r>
      <w:r>
        <w:rPr>
          <w:sz w:val="30"/>
        </w:rPr>
        <w:t>focused on earthly things, like Esau in Genesis 9:33. How many of us have gone</w:t>
      </w:r>
      <w:r>
        <w:rPr>
          <w:spacing w:val="38"/>
          <w:sz w:val="30"/>
        </w:rPr>
        <w:t xml:space="preserve"> </w:t>
      </w:r>
      <w:r>
        <w:rPr>
          <w:sz w:val="30"/>
        </w:rPr>
        <w:t>as</w:t>
      </w:r>
      <w:r>
        <w:rPr>
          <w:spacing w:val="39"/>
          <w:sz w:val="30"/>
        </w:rPr>
        <w:t xml:space="preserve"> </w:t>
      </w:r>
      <w:r>
        <w:rPr>
          <w:sz w:val="30"/>
        </w:rPr>
        <w:t>far</w:t>
      </w:r>
      <w:r>
        <w:rPr>
          <w:spacing w:val="38"/>
          <w:sz w:val="30"/>
        </w:rPr>
        <w:t xml:space="preserve"> </w:t>
      </w:r>
      <w:r>
        <w:rPr>
          <w:sz w:val="30"/>
        </w:rPr>
        <w:t>as</w:t>
      </w:r>
      <w:r>
        <w:rPr>
          <w:spacing w:val="36"/>
          <w:sz w:val="30"/>
        </w:rPr>
        <w:t xml:space="preserve"> </w:t>
      </w:r>
      <w:r>
        <w:rPr>
          <w:sz w:val="30"/>
        </w:rPr>
        <w:t>Esau</w:t>
      </w:r>
      <w:r>
        <w:rPr>
          <w:spacing w:val="39"/>
          <w:sz w:val="30"/>
        </w:rPr>
        <w:t xml:space="preserve"> </w:t>
      </w:r>
      <w:r>
        <w:rPr>
          <w:sz w:val="30"/>
        </w:rPr>
        <w:t>and</w:t>
      </w:r>
      <w:r>
        <w:rPr>
          <w:spacing w:val="37"/>
          <w:sz w:val="30"/>
        </w:rPr>
        <w:t xml:space="preserve"> </w:t>
      </w:r>
      <w:r>
        <w:rPr>
          <w:sz w:val="30"/>
        </w:rPr>
        <w:t>claimed</w:t>
      </w:r>
      <w:r>
        <w:rPr>
          <w:spacing w:val="39"/>
          <w:sz w:val="30"/>
        </w:rPr>
        <w:t xml:space="preserve"> </w:t>
      </w:r>
      <w:r>
        <w:rPr>
          <w:sz w:val="30"/>
        </w:rPr>
        <w:t>we</w:t>
      </w:r>
      <w:r>
        <w:rPr>
          <w:spacing w:val="38"/>
          <w:sz w:val="30"/>
        </w:rPr>
        <w:t xml:space="preserve"> </w:t>
      </w:r>
      <w:r>
        <w:rPr>
          <w:sz w:val="30"/>
        </w:rPr>
        <w:t>have</w:t>
      </w:r>
      <w:r>
        <w:rPr>
          <w:spacing w:val="38"/>
          <w:sz w:val="30"/>
        </w:rPr>
        <w:t xml:space="preserve"> </w:t>
      </w:r>
      <w:r>
        <w:rPr>
          <w:sz w:val="30"/>
        </w:rPr>
        <w:t>enough?</w:t>
      </w:r>
      <w:r>
        <w:rPr>
          <w:spacing w:val="37"/>
          <w:sz w:val="30"/>
        </w:rPr>
        <w:t xml:space="preserve"> </w:t>
      </w:r>
      <w:r>
        <w:rPr>
          <w:sz w:val="30"/>
        </w:rPr>
        <w:t>It's</w:t>
      </w:r>
      <w:r>
        <w:rPr>
          <w:spacing w:val="39"/>
          <w:sz w:val="30"/>
        </w:rPr>
        <w:t xml:space="preserve"> </w:t>
      </w:r>
      <w:r>
        <w:rPr>
          <w:sz w:val="30"/>
        </w:rPr>
        <w:t>a</w:t>
      </w:r>
      <w:r>
        <w:rPr>
          <w:spacing w:val="39"/>
          <w:sz w:val="30"/>
        </w:rPr>
        <w:t xml:space="preserve"> </w:t>
      </w:r>
      <w:r>
        <w:rPr>
          <w:sz w:val="30"/>
        </w:rPr>
        <w:t>shame</w:t>
      </w:r>
      <w:r>
        <w:rPr>
          <w:spacing w:val="38"/>
          <w:sz w:val="30"/>
        </w:rPr>
        <w:t xml:space="preserve"> </w:t>
      </w:r>
      <w:r>
        <w:rPr>
          <w:sz w:val="30"/>
        </w:rPr>
        <w:t>for</w:t>
      </w:r>
    </w:p>
    <w:p w14:paraId="23EF57ED" w14:textId="77777777" w:rsidR="00F7717E" w:rsidRDefault="00F7717E">
      <w:pPr>
        <w:spacing w:line="254" w:lineRule="auto"/>
        <w:jc w:val="both"/>
        <w:rPr>
          <w:sz w:val="30"/>
        </w:rPr>
        <w:sectPr w:rsidR="00F7717E">
          <w:pgSz w:w="12240" w:h="15840"/>
          <w:pgMar w:top="1300" w:right="1060" w:bottom="280" w:left="1320" w:header="720" w:footer="720" w:gutter="0"/>
          <w:cols w:space="720"/>
        </w:sectPr>
      </w:pPr>
    </w:p>
    <w:p w14:paraId="300CD546" w14:textId="77777777" w:rsidR="00F7717E" w:rsidRDefault="00000000">
      <w:pPr>
        <w:pStyle w:val="a3"/>
        <w:spacing w:line="254" w:lineRule="auto"/>
        <w:ind w:right="485"/>
      </w:pPr>
      <w:r>
        <w:lastRenderedPageBreak/>
        <w:t>religious people, who claim to be of Jacob's seed, to not be content with having enough while a man like Esau can.</w:t>
      </w:r>
    </w:p>
    <w:p w14:paraId="775E9E6A" w14:textId="77777777" w:rsidR="00F7717E" w:rsidRDefault="00000000">
      <w:pPr>
        <w:pStyle w:val="a5"/>
        <w:numPr>
          <w:ilvl w:val="0"/>
          <w:numId w:val="2"/>
        </w:numPr>
        <w:tabs>
          <w:tab w:val="left" w:pos="538"/>
        </w:tabs>
        <w:spacing w:before="295" w:line="254" w:lineRule="auto"/>
        <w:ind w:right="481" w:firstLine="0"/>
        <w:jc w:val="both"/>
        <w:rPr>
          <w:sz w:val="30"/>
        </w:rPr>
      </w:pPr>
      <w:r>
        <w:rPr>
          <w:sz w:val="30"/>
        </w:rPr>
        <w:t>People</w:t>
      </w:r>
      <w:r>
        <w:rPr>
          <w:spacing w:val="-2"/>
          <w:sz w:val="30"/>
        </w:rPr>
        <w:t xml:space="preserve"> </w:t>
      </w:r>
      <w:r>
        <w:rPr>
          <w:sz w:val="30"/>
        </w:rPr>
        <w:t>may</w:t>
      </w:r>
      <w:r>
        <w:rPr>
          <w:spacing w:val="-3"/>
          <w:sz w:val="30"/>
        </w:rPr>
        <w:t xml:space="preserve"> </w:t>
      </w:r>
      <w:r>
        <w:rPr>
          <w:sz w:val="30"/>
        </w:rPr>
        <w:t>talk</w:t>
      </w:r>
      <w:r>
        <w:rPr>
          <w:spacing w:val="-1"/>
          <w:sz w:val="30"/>
        </w:rPr>
        <w:t xml:space="preserve"> </w:t>
      </w:r>
      <w:r>
        <w:rPr>
          <w:sz w:val="30"/>
        </w:rPr>
        <w:t>about</w:t>
      </w:r>
      <w:r>
        <w:rPr>
          <w:spacing w:val="-2"/>
          <w:sz w:val="30"/>
        </w:rPr>
        <w:t xml:space="preserve"> </w:t>
      </w:r>
      <w:r>
        <w:rPr>
          <w:sz w:val="30"/>
        </w:rPr>
        <w:t>the</w:t>
      </w:r>
      <w:r>
        <w:rPr>
          <w:spacing w:val="-2"/>
          <w:sz w:val="30"/>
        </w:rPr>
        <w:t xml:space="preserve"> </w:t>
      </w:r>
      <w:r>
        <w:rPr>
          <w:sz w:val="30"/>
        </w:rPr>
        <w:t>vanity</w:t>
      </w:r>
      <w:r>
        <w:rPr>
          <w:spacing w:val="-3"/>
          <w:sz w:val="30"/>
        </w:rPr>
        <w:t xml:space="preserve"> </w:t>
      </w:r>
      <w:r>
        <w:rPr>
          <w:sz w:val="30"/>
        </w:rPr>
        <w:t>of</w:t>
      </w:r>
      <w:r>
        <w:rPr>
          <w:spacing w:val="-1"/>
          <w:sz w:val="30"/>
        </w:rPr>
        <w:t xml:space="preserve"> </w:t>
      </w:r>
      <w:r>
        <w:rPr>
          <w:sz w:val="30"/>
        </w:rPr>
        <w:t>worldly</w:t>
      </w:r>
      <w:r>
        <w:rPr>
          <w:spacing w:val="-3"/>
          <w:sz w:val="30"/>
        </w:rPr>
        <w:t xml:space="preserve"> </w:t>
      </w:r>
      <w:r>
        <w:rPr>
          <w:sz w:val="30"/>
        </w:rPr>
        <w:t>things,</w:t>
      </w:r>
      <w:r>
        <w:rPr>
          <w:spacing w:val="-3"/>
          <w:sz w:val="30"/>
        </w:rPr>
        <w:t xml:space="preserve"> </w:t>
      </w:r>
      <w:r>
        <w:rPr>
          <w:sz w:val="30"/>
        </w:rPr>
        <w:t>yet</w:t>
      </w:r>
      <w:r>
        <w:rPr>
          <w:spacing w:val="-4"/>
          <w:sz w:val="30"/>
        </w:rPr>
        <w:t xml:space="preserve"> </w:t>
      </w:r>
      <w:r>
        <w:rPr>
          <w:sz w:val="30"/>
        </w:rPr>
        <w:t>still</w:t>
      </w:r>
      <w:r>
        <w:rPr>
          <w:spacing w:val="-1"/>
          <w:sz w:val="30"/>
        </w:rPr>
        <w:t xml:space="preserve"> </w:t>
      </w:r>
      <w:r>
        <w:rPr>
          <w:sz w:val="30"/>
        </w:rPr>
        <w:t>have</w:t>
      </w:r>
      <w:r>
        <w:rPr>
          <w:spacing w:val="-5"/>
          <w:sz w:val="30"/>
        </w:rPr>
        <w:t xml:space="preserve"> </w:t>
      </w:r>
      <w:r>
        <w:rPr>
          <w:sz w:val="30"/>
        </w:rPr>
        <w:t>an earthly spirit when you speak to them.</w:t>
      </w:r>
    </w:p>
    <w:p w14:paraId="03F04D5C" w14:textId="77777777" w:rsidR="00F7717E" w:rsidRDefault="00000000">
      <w:pPr>
        <w:pStyle w:val="a5"/>
        <w:numPr>
          <w:ilvl w:val="0"/>
          <w:numId w:val="2"/>
        </w:numPr>
        <w:tabs>
          <w:tab w:val="left" w:pos="549"/>
        </w:tabs>
        <w:spacing w:before="297" w:line="254" w:lineRule="auto"/>
        <w:ind w:right="474" w:firstLine="0"/>
        <w:jc w:val="both"/>
        <w:rPr>
          <w:sz w:val="30"/>
        </w:rPr>
      </w:pPr>
      <w:r>
        <w:rPr>
          <w:sz w:val="30"/>
        </w:rPr>
        <w:t>A person may not use deceit or injustice to acquire wealth, yet still have an earthly mindset.</w:t>
      </w:r>
    </w:p>
    <w:p w14:paraId="34D477D9" w14:textId="77777777" w:rsidR="00F7717E" w:rsidRDefault="00000000">
      <w:pPr>
        <w:pStyle w:val="a5"/>
        <w:numPr>
          <w:ilvl w:val="0"/>
          <w:numId w:val="2"/>
        </w:numPr>
        <w:tabs>
          <w:tab w:val="left" w:pos="579"/>
        </w:tabs>
        <w:spacing w:before="297" w:line="254" w:lineRule="auto"/>
        <w:ind w:right="479" w:firstLine="0"/>
        <w:jc w:val="both"/>
        <w:rPr>
          <w:sz w:val="30"/>
        </w:rPr>
      </w:pPr>
      <w:r>
        <w:rPr>
          <w:sz w:val="30"/>
        </w:rPr>
        <w:t>A person may appear to despise worldly things because of their dominant desire for something else. For example, some people who crave</w:t>
      </w:r>
      <w:r>
        <w:rPr>
          <w:spacing w:val="-1"/>
          <w:sz w:val="30"/>
        </w:rPr>
        <w:t xml:space="preserve"> </w:t>
      </w:r>
      <w:r>
        <w:rPr>
          <w:sz w:val="30"/>
        </w:rPr>
        <w:t>power</w:t>
      </w:r>
      <w:r>
        <w:rPr>
          <w:spacing w:val="-1"/>
          <w:sz w:val="30"/>
        </w:rPr>
        <w:t xml:space="preserve"> </w:t>
      </w:r>
      <w:r>
        <w:rPr>
          <w:sz w:val="30"/>
        </w:rPr>
        <w:t>may</w:t>
      </w:r>
      <w:r>
        <w:rPr>
          <w:spacing w:val="-1"/>
          <w:sz w:val="30"/>
        </w:rPr>
        <w:t xml:space="preserve"> </w:t>
      </w:r>
      <w:r>
        <w:rPr>
          <w:sz w:val="30"/>
        </w:rPr>
        <w:t>seem to disdain</w:t>
      </w:r>
      <w:r>
        <w:rPr>
          <w:spacing w:val="-4"/>
          <w:sz w:val="30"/>
        </w:rPr>
        <w:t xml:space="preserve"> </w:t>
      </w:r>
      <w:r>
        <w:rPr>
          <w:sz w:val="30"/>
        </w:rPr>
        <w:t>money. Those</w:t>
      </w:r>
      <w:r>
        <w:rPr>
          <w:spacing w:val="-1"/>
          <w:sz w:val="30"/>
        </w:rPr>
        <w:t xml:space="preserve"> </w:t>
      </w:r>
      <w:r>
        <w:rPr>
          <w:sz w:val="30"/>
        </w:rPr>
        <w:t>who</w:t>
      </w:r>
      <w:r>
        <w:rPr>
          <w:spacing w:val="-1"/>
          <w:sz w:val="30"/>
        </w:rPr>
        <w:t xml:space="preserve"> </w:t>
      </w:r>
      <w:r>
        <w:rPr>
          <w:sz w:val="30"/>
        </w:rPr>
        <w:t>desire</w:t>
      </w:r>
      <w:r>
        <w:rPr>
          <w:spacing w:val="-1"/>
          <w:sz w:val="30"/>
        </w:rPr>
        <w:t xml:space="preserve"> </w:t>
      </w:r>
      <w:r>
        <w:rPr>
          <w:sz w:val="30"/>
        </w:rPr>
        <w:t>to</w:t>
      </w:r>
      <w:r>
        <w:rPr>
          <w:spacing w:val="-1"/>
          <w:sz w:val="30"/>
        </w:rPr>
        <w:t xml:space="preserve"> </w:t>
      </w:r>
      <w:r>
        <w:rPr>
          <w:sz w:val="30"/>
        </w:rPr>
        <w:t>appear generous and those with sensual desires may seem to disregard the things of the world. However, a person may hate one thing only because it conflicts with another lust, not because they see it as a sin against God. Spendthrifts may condemn greed, but they don't truly hate it as a sin.</w:t>
      </w:r>
    </w:p>
    <w:p w14:paraId="560686DD" w14:textId="77777777" w:rsidR="00F7717E" w:rsidRDefault="00000000">
      <w:pPr>
        <w:pStyle w:val="a3"/>
        <w:spacing w:before="285" w:line="254" w:lineRule="auto"/>
        <w:ind w:right="475"/>
      </w:pPr>
      <w:r>
        <w:t>In Isaiah 13:17, the passage says, "I will stir up the Medes against them, which shall not regard silver, and as for gold they shall not delight in it." The Medes were heathen, wicked people who had no grace in them at all, and yet the passage says that they shall not regard silver nor delight in gold. Some people think that because</w:t>
      </w:r>
      <w:r>
        <w:rPr>
          <w:spacing w:val="80"/>
        </w:rPr>
        <w:t xml:space="preserve"> </w:t>
      </w:r>
      <w:r>
        <w:t>they find themselves above the base covetousness they see in others, they must have the work of grace in them. They do not care about silver and gold, or getting everything for themselves, and they look down</w:t>
      </w:r>
      <w:r>
        <w:rPr>
          <w:spacing w:val="-1"/>
        </w:rPr>
        <w:t xml:space="preserve"> </w:t>
      </w:r>
      <w:r>
        <w:t>on</w:t>
      </w:r>
      <w:r>
        <w:rPr>
          <w:spacing w:val="-4"/>
        </w:rPr>
        <w:t xml:space="preserve"> </w:t>
      </w:r>
      <w:r>
        <w:t>those who</w:t>
      </w:r>
      <w:r>
        <w:rPr>
          <w:spacing w:val="-5"/>
        </w:rPr>
        <w:t xml:space="preserve"> </w:t>
      </w:r>
      <w:r>
        <w:t>are of</w:t>
      </w:r>
      <w:r>
        <w:rPr>
          <w:spacing w:val="-3"/>
        </w:rPr>
        <w:t xml:space="preserve"> </w:t>
      </w:r>
      <w:r>
        <w:t>such</w:t>
      </w:r>
      <w:r>
        <w:rPr>
          <w:spacing w:val="-3"/>
        </w:rPr>
        <w:t xml:space="preserve"> </w:t>
      </w:r>
      <w:r>
        <w:t>a</w:t>
      </w:r>
      <w:r>
        <w:rPr>
          <w:spacing w:val="-4"/>
        </w:rPr>
        <w:t xml:space="preserve"> </w:t>
      </w:r>
      <w:r>
        <w:t>base,</w:t>
      </w:r>
      <w:r>
        <w:rPr>
          <w:spacing w:val="-1"/>
        </w:rPr>
        <w:t xml:space="preserve"> </w:t>
      </w:r>
      <w:r>
        <w:t>covetous</w:t>
      </w:r>
      <w:r>
        <w:rPr>
          <w:spacing w:val="-1"/>
        </w:rPr>
        <w:t xml:space="preserve"> </w:t>
      </w:r>
      <w:r>
        <w:t>way.</w:t>
      </w:r>
      <w:r>
        <w:rPr>
          <w:spacing w:val="-3"/>
        </w:rPr>
        <w:t xml:space="preserve"> </w:t>
      </w:r>
      <w:r>
        <w:t>They think</w:t>
      </w:r>
      <w:r>
        <w:rPr>
          <w:spacing w:val="-4"/>
        </w:rPr>
        <w:t xml:space="preserve"> </w:t>
      </w:r>
      <w:r>
        <w:t xml:space="preserve">their condition is good because they believe they are above that lust. But this is no different from a Mede. A heathen may disregard silver and gold, but how? It is because his spirit is upon another lust, that is the </w:t>
      </w:r>
      <w:r>
        <w:rPr>
          <w:spacing w:val="-2"/>
        </w:rPr>
        <w:t>reason.</w:t>
      </w:r>
    </w:p>
    <w:p w14:paraId="5370AD9E" w14:textId="77777777" w:rsidR="00F7717E" w:rsidRDefault="00000000">
      <w:pPr>
        <w:pStyle w:val="a3"/>
        <w:spacing w:before="276" w:line="254" w:lineRule="auto"/>
        <w:ind w:right="477"/>
      </w:pPr>
      <w:r>
        <w:t>Can you say this, you who seem to scorn covetousness and hate such base sordidness as you see in some people, "The Lord has made me understand what communion with Himself in Jesus Christ means, and</w:t>
      </w:r>
      <w:r>
        <w:rPr>
          <w:spacing w:val="39"/>
        </w:rPr>
        <w:t xml:space="preserve"> </w:t>
      </w:r>
      <w:r>
        <w:t>since</w:t>
      </w:r>
      <w:r>
        <w:rPr>
          <w:spacing w:val="40"/>
        </w:rPr>
        <w:t xml:space="preserve"> </w:t>
      </w:r>
      <w:r>
        <w:t>that</w:t>
      </w:r>
      <w:r>
        <w:rPr>
          <w:spacing w:val="38"/>
        </w:rPr>
        <w:t xml:space="preserve"> </w:t>
      </w:r>
      <w:r>
        <w:t>time,</w:t>
      </w:r>
      <w:r>
        <w:rPr>
          <w:spacing w:val="40"/>
        </w:rPr>
        <w:t xml:space="preserve"> </w:t>
      </w:r>
      <w:r>
        <w:t>I</w:t>
      </w:r>
      <w:r>
        <w:rPr>
          <w:spacing w:val="39"/>
        </w:rPr>
        <w:t xml:space="preserve"> </w:t>
      </w:r>
      <w:r>
        <w:t>thank</w:t>
      </w:r>
      <w:r>
        <w:rPr>
          <w:spacing w:val="40"/>
        </w:rPr>
        <w:t xml:space="preserve"> </w:t>
      </w:r>
      <w:r>
        <w:t>God</w:t>
      </w:r>
      <w:r>
        <w:rPr>
          <w:spacing w:val="39"/>
        </w:rPr>
        <w:t xml:space="preserve"> </w:t>
      </w:r>
      <w:r>
        <w:t>that</w:t>
      </w:r>
      <w:r>
        <w:rPr>
          <w:spacing w:val="40"/>
        </w:rPr>
        <w:t xml:space="preserve"> </w:t>
      </w:r>
      <w:r>
        <w:t>my</w:t>
      </w:r>
      <w:r>
        <w:rPr>
          <w:spacing w:val="40"/>
        </w:rPr>
        <w:t xml:space="preserve"> </w:t>
      </w:r>
      <w:r>
        <w:t>heart</w:t>
      </w:r>
      <w:r>
        <w:rPr>
          <w:spacing w:val="40"/>
        </w:rPr>
        <w:t xml:space="preserve"> </w:t>
      </w:r>
      <w:r>
        <w:t>has</w:t>
      </w:r>
      <w:r>
        <w:rPr>
          <w:spacing w:val="40"/>
        </w:rPr>
        <w:t xml:space="preserve"> </w:t>
      </w:r>
      <w:r>
        <w:t>been</w:t>
      </w:r>
      <w:r>
        <w:rPr>
          <w:spacing w:val="40"/>
        </w:rPr>
        <w:t xml:space="preserve"> </w:t>
      </w:r>
      <w:r>
        <w:t>above</w:t>
      </w:r>
      <w:r>
        <w:rPr>
          <w:spacing w:val="40"/>
        </w:rPr>
        <w:t xml:space="preserve"> </w:t>
      </w:r>
      <w:r>
        <w:t>all</w:t>
      </w:r>
    </w:p>
    <w:p w14:paraId="24C15E5E" w14:textId="77777777" w:rsidR="00F7717E" w:rsidRDefault="00F7717E">
      <w:pPr>
        <w:spacing w:line="254" w:lineRule="auto"/>
        <w:sectPr w:rsidR="00F7717E">
          <w:pgSz w:w="12240" w:h="15840"/>
          <w:pgMar w:top="1360" w:right="1060" w:bottom="280" w:left="1320" w:header="720" w:footer="720" w:gutter="0"/>
          <w:cols w:space="720"/>
        </w:sectPr>
      </w:pPr>
    </w:p>
    <w:p w14:paraId="294DF911" w14:textId="77777777" w:rsidR="00F7717E" w:rsidRDefault="00000000">
      <w:pPr>
        <w:pStyle w:val="a3"/>
        <w:spacing w:line="254" w:lineRule="auto"/>
        <w:ind w:right="481"/>
      </w:pPr>
      <w:r>
        <w:lastRenderedPageBreak/>
        <w:t xml:space="preserve">these earthly things. And that's the reason that I look upon all these earthly things as vanity because the Lord has revealed to me those excellent and glorious things that are infinitely above these earthly </w:t>
      </w:r>
      <w:r>
        <w:rPr>
          <w:spacing w:val="-2"/>
        </w:rPr>
        <w:t>things."</w:t>
      </w:r>
    </w:p>
    <w:p w14:paraId="2F58CE81" w14:textId="77777777" w:rsidR="00F7717E" w:rsidRDefault="00000000">
      <w:pPr>
        <w:pStyle w:val="a3"/>
        <w:spacing w:before="292" w:line="254" w:lineRule="auto"/>
        <w:ind w:right="473"/>
      </w:pPr>
      <w:r>
        <w:t>That's something, indeed. If you can be above earthliness on this ground, that's a good argument! Therefore, examine on what ground it is that your spirit is against such things, whether it is on the sight and experience of better things. If so, then it is right. But certainly, people can go far in appearing to be above earthly things in respect</w:t>
      </w:r>
      <w:r>
        <w:rPr>
          <w:spacing w:val="80"/>
        </w:rPr>
        <w:t xml:space="preserve"> </w:t>
      </w:r>
      <w:r>
        <w:t xml:space="preserve">to the sin of covetousness and still have earthly minds. Now, I will proceed to give you arguments, besides those things to which I have </w:t>
      </w:r>
      <w:r>
        <w:rPr>
          <w:spacing w:val="-2"/>
        </w:rPr>
        <w:t>hinted.</w:t>
      </w:r>
    </w:p>
    <w:p w14:paraId="7CF6EFB8" w14:textId="77777777" w:rsidR="00F7717E" w:rsidRDefault="00000000">
      <w:pPr>
        <w:pStyle w:val="a3"/>
        <w:spacing w:before="285" w:line="254" w:lineRule="auto"/>
        <w:ind w:right="479"/>
      </w:pPr>
      <w:r>
        <w:t xml:space="preserve">How do you value yourself and others? Is it not because others, or even yourself, have much of the things of this world? Can you truly value a poor but godly man over the richest and wicked man? Can you value yourself for having even the slightest work of grace in your heart that makes you more excellent than the greatest accumulation of your wealth? But as I have said, we have already discussed these </w:t>
      </w:r>
      <w:r>
        <w:rPr>
          <w:spacing w:val="-2"/>
        </w:rPr>
        <w:t>things.</w:t>
      </w:r>
    </w:p>
    <w:p w14:paraId="28576347" w14:textId="77777777" w:rsidR="00F7717E" w:rsidRDefault="00000000">
      <w:pPr>
        <w:pStyle w:val="a3"/>
        <w:spacing w:before="288" w:line="254" w:lineRule="auto"/>
        <w:ind w:right="478"/>
      </w:pPr>
      <w:r>
        <w:t>And then, where does the main source of joy and sorrow lie in people's hearts? Is it the loss of the presence of God or the loss of an estate? Is it the failure of a business venture or the commission of a sin? What brings you more joy? The profit gained from the Word of God or the gain from a financial transaction? Have you ever left a sermon, having received some truth from God and rejoiced more in that than from some bargain? These are two further proofs that we have not discussed before.</w:t>
      </w:r>
    </w:p>
    <w:p w14:paraId="3B8850F7" w14:textId="77777777" w:rsidR="00F7717E" w:rsidRDefault="00000000">
      <w:pPr>
        <w:pStyle w:val="a4"/>
        <w:outlineLvl w:val="0"/>
        <w:rPr>
          <w:lang w:eastAsia="zh-CN"/>
        </w:rPr>
      </w:pPr>
      <w:bookmarkStart w:id="25" w:name="第五章:"/>
      <w:bookmarkEnd w:id="25"/>
      <w:r>
        <w:rPr>
          <w:lang w:eastAsia="zh-CN"/>
        </w:rPr>
        <w:t>第五章:</w:t>
      </w:r>
    </w:p>
    <w:p w14:paraId="7796FA14" w14:textId="77777777" w:rsidR="00F7717E" w:rsidRDefault="00F7717E">
      <w:pPr>
        <w:pStyle w:val="a4"/>
        <w:rPr>
          <w:lang w:eastAsia="zh-CN"/>
        </w:rPr>
      </w:pPr>
    </w:p>
    <w:p w14:paraId="7604D61C" w14:textId="77777777" w:rsidR="00F7717E" w:rsidRDefault="00000000">
      <w:pPr>
        <w:pStyle w:val="a4"/>
        <w:outlineLvl w:val="1"/>
        <w:rPr>
          <w:lang w:eastAsia="zh-CN"/>
        </w:rPr>
      </w:pPr>
      <w:bookmarkStart w:id="26" w:name="一个人可能有五种表现,但仍然是属地的"/>
      <w:bookmarkEnd w:id="26"/>
      <w:r>
        <w:rPr>
          <w:lang w:eastAsia="zh-CN"/>
        </w:rPr>
        <w:t>一个人可能有五种表现,但仍然是属地的</w:t>
      </w:r>
    </w:p>
    <w:p w14:paraId="3296F253" w14:textId="77777777" w:rsidR="00F7717E" w:rsidRDefault="00000000">
      <w:pPr>
        <w:pStyle w:val="a5"/>
        <w:numPr>
          <w:ilvl w:val="0"/>
          <w:numId w:val="3"/>
        </w:numPr>
        <w:tabs>
          <w:tab w:val="left" w:pos="411"/>
        </w:tabs>
        <w:spacing w:before="512" w:line="242" w:lineRule="auto"/>
        <w:ind w:left="155" w:right="502" w:firstLine="0"/>
        <w:rPr>
          <w:rFonts w:ascii="宋体" w:eastAsia="宋体"/>
          <w:sz w:val="24"/>
          <w:lang w:eastAsia="zh-CN"/>
        </w:rPr>
      </w:pPr>
      <w:r>
        <w:rPr>
          <w:rFonts w:ascii="宋体" w:eastAsia="宋体" w:hint="eastAsia"/>
          <w:spacing w:val="-2"/>
          <w:sz w:val="24"/>
          <w:lang w:eastAsia="zh-CN"/>
        </w:rPr>
        <w:t>一个人可能认识到世俗事物的虚空</w:t>
      </w:r>
      <w:r>
        <w:rPr>
          <w:spacing w:val="-2"/>
          <w:sz w:val="24"/>
          <w:lang w:eastAsia="zh-CN"/>
        </w:rPr>
        <w:t>,</w:t>
      </w:r>
      <w:r>
        <w:rPr>
          <w:rFonts w:ascii="宋体" w:eastAsia="宋体" w:hint="eastAsia"/>
          <w:spacing w:val="-2"/>
          <w:sz w:val="24"/>
          <w:lang w:eastAsia="zh-CN"/>
        </w:rPr>
        <w:t>但仍然有一个属地的心思。许多人认为他们不是属地的</w:t>
      </w:r>
      <w:r>
        <w:rPr>
          <w:spacing w:val="-2"/>
          <w:sz w:val="24"/>
          <w:lang w:eastAsia="zh-CN"/>
        </w:rPr>
        <w:t>,</w:t>
      </w:r>
      <w:r>
        <w:rPr>
          <w:rFonts w:ascii="宋体" w:eastAsia="宋体" w:hint="eastAsia"/>
          <w:spacing w:val="-2"/>
          <w:sz w:val="24"/>
          <w:lang w:eastAsia="zh-CN"/>
        </w:rPr>
        <w:t>仅仅因为他们承认所有这些事情都是短暂和无意义的。</w:t>
      </w:r>
    </w:p>
    <w:p w14:paraId="63DB2142" w14:textId="77777777" w:rsidR="00F7717E" w:rsidRDefault="00000000">
      <w:pPr>
        <w:pStyle w:val="a5"/>
        <w:numPr>
          <w:ilvl w:val="0"/>
          <w:numId w:val="3"/>
        </w:numPr>
        <w:tabs>
          <w:tab w:val="left" w:pos="410"/>
        </w:tabs>
        <w:spacing w:line="242" w:lineRule="auto"/>
        <w:ind w:left="155" w:right="403" w:firstLine="0"/>
        <w:rPr>
          <w:rFonts w:ascii="宋体" w:eastAsia="宋体"/>
          <w:sz w:val="24"/>
          <w:lang w:eastAsia="zh-CN"/>
        </w:rPr>
      </w:pPr>
      <w:r>
        <w:rPr>
          <w:rFonts w:ascii="宋体" w:eastAsia="宋体" w:hint="eastAsia"/>
          <w:spacing w:val="-2"/>
          <w:sz w:val="24"/>
          <w:lang w:eastAsia="zh-CN"/>
        </w:rPr>
        <w:t>一个人可能对自己的财产感到满足</w:t>
      </w:r>
      <w:r>
        <w:rPr>
          <w:spacing w:val="-2"/>
          <w:sz w:val="24"/>
          <w:lang w:eastAsia="zh-CN"/>
        </w:rPr>
        <w:t>,</w:t>
      </w:r>
      <w:r>
        <w:rPr>
          <w:rFonts w:ascii="宋体" w:eastAsia="宋体" w:hint="eastAsia"/>
          <w:spacing w:val="-2"/>
          <w:sz w:val="24"/>
          <w:lang w:eastAsia="zh-CN"/>
        </w:rPr>
        <w:t>但仍然专注于地上的事物</w:t>
      </w:r>
      <w:r>
        <w:rPr>
          <w:spacing w:val="-2"/>
          <w:sz w:val="24"/>
          <w:lang w:eastAsia="zh-CN"/>
        </w:rPr>
        <w:t>,</w:t>
      </w:r>
      <w:r>
        <w:rPr>
          <w:rFonts w:ascii="宋体" w:eastAsia="宋体" w:hint="eastAsia"/>
          <w:spacing w:val="-2"/>
          <w:sz w:val="24"/>
          <w:lang w:eastAsia="zh-CN"/>
        </w:rPr>
        <w:t>就像创世记</w:t>
      </w:r>
      <w:r>
        <w:rPr>
          <w:spacing w:val="-2"/>
          <w:sz w:val="24"/>
          <w:lang w:eastAsia="zh-CN"/>
        </w:rPr>
        <w:t>9:33</w:t>
      </w:r>
      <w:r>
        <w:rPr>
          <w:rFonts w:ascii="宋体" w:eastAsia="宋体" w:hint="eastAsia"/>
          <w:spacing w:val="-2"/>
          <w:sz w:val="24"/>
          <w:lang w:eastAsia="zh-CN"/>
        </w:rPr>
        <w:t>中的以扫</w:t>
      </w:r>
      <w:r>
        <w:rPr>
          <w:rFonts w:ascii="宋体" w:eastAsia="宋体" w:hint="eastAsia"/>
          <w:sz w:val="24"/>
          <w:lang w:eastAsia="zh-CN"/>
        </w:rPr>
        <w:t>一样。我们中有多少人像以扫一样走得那么远</w:t>
      </w:r>
      <w:r>
        <w:rPr>
          <w:sz w:val="24"/>
          <w:lang w:eastAsia="zh-CN"/>
        </w:rPr>
        <w:t>,</w:t>
      </w:r>
      <w:r>
        <w:rPr>
          <w:rFonts w:ascii="宋体" w:eastAsia="宋体" w:hint="eastAsia"/>
          <w:sz w:val="24"/>
          <w:lang w:eastAsia="zh-CN"/>
        </w:rPr>
        <w:t>声称自己已经足够了</w:t>
      </w:r>
      <w:r>
        <w:rPr>
          <w:sz w:val="24"/>
          <w:lang w:eastAsia="zh-CN"/>
        </w:rPr>
        <w:t>?</w:t>
      </w:r>
      <w:r>
        <w:rPr>
          <w:rFonts w:ascii="宋体" w:eastAsia="宋体" w:hint="eastAsia"/>
          <w:spacing w:val="-2"/>
          <w:sz w:val="24"/>
          <w:lang w:eastAsia="zh-CN"/>
        </w:rPr>
        <w:t>这对于宗教人士来说</w:t>
      </w:r>
    </w:p>
    <w:p w14:paraId="6897C946" w14:textId="77777777" w:rsidR="00F7717E" w:rsidRDefault="00F7717E">
      <w:pPr>
        <w:spacing w:line="242" w:lineRule="auto"/>
        <w:rPr>
          <w:rFonts w:ascii="宋体" w:eastAsia="宋体"/>
          <w:sz w:val="24"/>
          <w:lang w:eastAsia="zh-CN"/>
        </w:rPr>
        <w:sectPr w:rsidR="00F7717E">
          <w:pgSz w:w="12240" w:h="15840"/>
          <w:pgMar w:top="1360" w:right="1060" w:bottom="0" w:left="1320" w:header="720" w:footer="720" w:gutter="0"/>
          <w:cols w:space="720"/>
        </w:sectPr>
      </w:pPr>
    </w:p>
    <w:p w14:paraId="22117CA4" w14:textId="77777777" w:rsidR="00F7717E" w:rsidRDefault="00000000">
      <w:pPr>
        <w:spacing w:before="62" w:line="242" w:lineRule="auto"/>
        <w:ind w:left="155" w:right="387"/>
        <w:rPr>
          <w:rFonts w:ascii="宋体" w:eastAsia="宋体"/>
          <w:sz w:val="24"/>
          <w:lang w:eastAsia="zh-CN"/>
        </w:rPr>
      </w:pPr>
      <w:r>
        <w:rPr>
          <w:rFonts w:ascii="宋体" w:eastAsia="宋体" w:hint="eastAsia"/>
          <w:spacing w:val="-2"/>
          <w:sz w:val="24"/>
          <w:lang w:eastAsia="zh-CN"/>
        </w:rPr>
        <w:lastRenderedPageBreak/>
        <w:t>是一种耻辱</w:t>
      </w:r>
      <w:r>
        <w:rPr>
          <w:spacing w:val="-2"/>
          <w:sz w:val="24"/>
          <w:lang w:eastAsia="zh-CN"/>
        </w:rPr>
        <w:t>,</w:t>
      </w:r>
      <w:r>
        <w:rPr>
          <w:rFonts w:ascii="宋体" w:eastAsia="宋体" w:hint="eastAsia"/>
          <w:spacing w:val="-2"/>
          <w:sz w:val="24"/>
          <w:lang w:eastAsia="zh-CN"/>
        </w:rPr>
        <w:t>他们声称自己是雅各的后裔</w:t>
      </w:r>
      <w:r>
        <w:rPr>
          <w:spacing w:val="-2"/>
          <w:sz w:val="24"/>
          <w:lang w:eastAsia="zh-CN"/>
        </w:rPr>
        <w:t>,</w:t>
      </w:r>
      <w:r>
        <w:rPr>
          <w:rFonts w:ascii="宋体" w:eastAsia="宋体" w:hint="eastAsia"/>
          <w:spacing w:val="-2"/>
          <w:sz w:val="24"/>
          <w:lang w:eastAsia="zh-CN"/>
        </w:rPr>
        <w:t>却不能像以扫这样的人一样</w:t>
      </w:r>
      <w:r>
        <w:rPr>
          <w:spacing w:val="-2"/>
          <w:sz w:val="24"/>
          <w:lang w:eastAsia="zh-CN"/>
        </w:rPr>
        <w:t>,</w:t>
      </w:r>
      <w:r>
        <w:rPr>
          <w:rFonts w:ascii="宋体" w:eastAsia="宋体" w:hint="eastAsia"/>
          <w:spacing w:val="-2"/>
          <w:sz w:val="24"/>
          <w:lang w:eastAsia="zh-CN"/>
        </w:rPr>
        <w:t>对拥有足够的东西感</w:t>
      </w:r>
      <w:r>
        <w:rPr>
          <w:rFonts w:ascii="宋体" w:eastAsia="宋体" w:hint="eastAsia"/>
          <w:spacing w:val="-4"/>
          <w:sz w:val="24"/>
          <w:lang w:eastAsia="zh-CN"/>
        </w:rPr>
        <w:t>到满足。</w:t>
      </w:r>
    </w:p>
    <w:p w14:paraId="13E75CDF" w14:textId="77777777" w:rsidR="00F7717E" w:rsidRDefault="00000000">
      <w:pPr>
        <w:pStyle w:val="a5"/>
        <w:numPr>
          <w:ilvl w:val="0"/>
          <w:numId w:val="3"/>
        </w:numPr>
        <w:tabs>
          <w:tab w:val="left" w:pos="411"/>
        </w:tabs>
        <w:ind w:left="411" w:hanging="256"/>
        <w:rPr>
          <w:rFonts w:ascii="宋体" w:eastAsia="宋体"/>
          <w:sz w:val="24"/>
          <w:lang w:eastAsia="zh-CN"/>
        </w:rPr>
      </w:pPr>
      <w:r>
        <w:rPr>
          <w:rFonts w:ascii="宋体" w:eastAsia="宋体" w:hint="eastAsia"/>
          <w:spacing w:val="-2"/>
          <w:sz w:val="24"/>
          <w:lang w:eastAsia="zh-CN"/>
        </w:rPr>
        <w:t>人们可能会谈论世俗事物的虚空</w:t>
      </w:r>
      <w:r>
        <w:rPr>
          <w:spacing w:val="-2"/>
          <w:sz w:val="24"/>
          <w:lang w:eastAsia="zh-CN"/>
        </w:rPr>
        <w:t>,</w:t>
      </w:r>
      <w:r>
        <w:rPr>
          <w:rFonts w:ascii="宋体" w:eastAsia="宋体" w:hint="eastAsia"/>
          <w:spacing w:val="-2"/>
          <w:sz w:val="24"/>
          <w:lang w:eastAsia="zh-CN"/>
        </w:rPr>
        <w:t>但当你与他们交谈时</w:t>
      </w:r>
      <w:r>
        <w:rPr>
          <w:spacing w:val="-2"/>
          <w:sz w:val="24"/>
          <w:lang w:eastAsia="zh-CN"/>
        </w:rPr>
        <w:t>,</w:t>
      </w:r>
      <w:r>
        <w:rPr>
          <w:rFonts w:ascii="宋体" w:eastAsia="宋体" w:hint="eastAsia"/>
          <w:spacing w:val="-3"/>
          <w:sz w:val="24"/>
          <w:lang w:eastAsia="zh-CN"/>
        </w:rPr>
        <w:t>他们仍然有一个属地的灵。</w:t>
      </w:r>
    </w:p>
    <w:p w14:paraId="2DE2A0D1" w14:textId="77777777" w:rsidR="00F7717E" w:rsidRDefault="00000000">
      <w:pPr>
        <w:pStyle w:val="a5"/>
        <w:numPr>
          <w:ilvl w:val="0"/>
          <w:numId w:val="3"/>
        </w:numPr>
        <w:tabs>
          <w:tab w:val="left" w:pos="410"/>
        </w:tabs>
        <w:spacing w:before="4"/>
        <w:ind w:left="410" w:hanging="255"/>
        <w:rPr>
          <w:rFonts w:ascii="宋体" w:eastAsia="宋体"/>
          <w:sz w:val="24"/>
          <w:lang w:eastAsia="zh-CN"/>
        </w:rPr>
      </w:pPr>
      <w:r>
        <w:rPr>
          <w:rFonts w:ascii="宋体" w:eastAsia="宋体" w:hint="eastAsia"/>
          <w:spacing w:val="-2"/>
          <w:sz w:val="24"/>
          <w:lang w:eastAsia="zh-CN"/>
        </w:rPr>
        <w:t>一个人可能不会使用欺骗或不公正的手段来获取财富</w:t>
      </w:r>
      <w:r>
        <w:rPr>
          <w:spacing w:val="-2"/>
          <w:sz w:val="24"/>
          <w:lang w:eastAsia="zh-CN"/>
        </w:rPr>
        <w:t>,</w:t>
      </w:r>
      <w:r>
        <w:rPr>
          <w:rFonts w:ascii="宋体" w:eastAsia="宋体" w:hint="eastAsia"/>
          <w:spacing w:val="-3"/>
          <w:sz w:val="24"/>
          <w:lang w:eastAsia="zh-CN"/>
        </w:rPr>
        <w:t>但仍然有一个属地的心态。</w:t>
      </w:r>
    </w:p>
    <w:p w14:paraId="6A40488A" w14:textId="77777777" w:rsidR="00F7717E" w:rsidRDefault="00000000">
      <w:pPr>
        <w:pStyle w:val="a5"/>
        <w:numPr>
          <w:ilvl w:val="0"/>
          <w:numId w:val="3"/>
        </w:numPr>
        <w:tabs>
          <w:tab w:val="left" w:pos="411"/>
        </w:tabs>
        <w:spacing w:before="5"/>
        <w:ind w:left="411" w:hanging="256"/>
        <w:rPr>
          <w:rFonts w:ascii="宋体" w:eastAsia="宋体"/>
          <w:sz w:val="24"/>
          <w:lang w:eastAsia="zh-CN"/>
        </w:rPr>
      </w:pPr>
      <w:r>
        <w:rPr>
          <w:rFonts w:ascii="宋体" w:eastAsia="宋体" w:hint="eastAsia"/>
          <w:spacing w:val="-2"/>
          <w:sz w:val="24"/>
          <w:lang w:eastAsia="zh-CN"/>
        </w:rPr>
        <w:t>一个人可能看起来鄙视世俗的事物</w:t>
      </w:r>
      <w:r>
        <w:rPr>
          <w:spacing w:val="-2"/>
          <w:sz w:val="24"/>
          <w:lang w:eastAsia="zh-CN"/>
        </w:rPr>
        <w:t>,</w:t>
      </w:r>
      <w:r>
        <w:rPr>
          <w:rFonts w:ascii="宋体" w:eastAsia="宋体" w:hint="eastAsia"/>
          <w:spacing w:val="-3"/>
          <w:sz w:val="24"/>
          <w:lang w:eastAsia="zh-CN"/>
        </w:rPr>
        <w:t>因为他们对其他事物有强烈的欲望。</w:t>
      </w:r>
    </w:p>
    <w:p w14:paraId="3F2BD570" w14:textId="77777777" w:rsidR="00F7717E" w:rsidRDefault="00000000">
      <w:pPr>
        <w:spacing w:before="283" w:line="242" w:lineRule="auto"/>
        <w:ind w:left="155" w:right="231"/>
        <w:rPr>
          <w:rFonts w:ascii="宋体" w:eastAsia="宋体"/>
          <w:sz w:val="24"/>
          <w:lang w:eastAsia="zh-CN"/>
        </w:rPr>
      </w:pPr>
      <w:r>
        <w:rPr>
          <w:rFonts w:ascii="宋体" w:eastAsia="宋体" w:hint="eastAsia"/>
          <w:sz w:val="24"/>
          <w:lang w:eastAsia="zh-CN"/>
        </w:rPr>
        <w:t>例如</w:t>
      </w:r>
      <w:r>
        <w:rPr>
          <w:sz w:val="24"/>
          <w:lang w:eastAsia="zh-CN"/>
        </w:rPr>
        <w:t>,</w:t>
      </w:r>
      <w:r>
        <w:rPr>
          <w:rFonts w:ascii="宋体" w:eastAsia="宋体" w:hint="eastAsia"/>
          <w:sz w:val="24"/>
          <w:lang w:eastAsia="zh-CN"/>
        </w:rPr>
        <w:t>一些渴望权力的人可能似乎蔑视金钱。那些渴望表现得慷慨大方的人和那些有感官   欲望的人可能似乎无视世界上的事物。然而</w:t>
      </w:r>
      <w:r>
        <w:rPr>
          <w:sz w:val="24"/>
          <w:lang w:eastAsia="zh-CN"/>
        </w:rPr>
        <w:t>,</w:t>
      </w:r>
      <w:r>
        <w:rPr>
          <w:rFonts w:ascii="宋体" w:eastAsia="宋体" w:hint="eastAsia"/>
          <w:sz w:val="24"/>
          <w:lang w:eastAsia="zh-CN"/>
        </w:rPr>
        <w:t>一个人可能只是因为一件事与另一种欲望相冲突而憎恨它</w:t>
      </w:r>
      <w:r>
        <w:rPr>
          <w:sz w:val="24"/>
          <w:lang w:eastAsia="zh-CN"/>
        </w:rPr>
        <w:t>,</w:t>
      </w:r>
      <w:r>
        <w:rPr>
          <w:rFonts w:ascii="宋体" w:eastAsia="宋体" w:hint="eastAsia"/>
          <w:sz w:val="24"/>
          <w:lang w:eastAsia="zh-CN"/>
        </w:rPr>
        <w:t>而不是因为他们认为它是对上帝的罪。挥霍无度的人可能会谴责贪婪</w:t>
      </w:r>
      <w:r>
        <w:rPr>
          <w:sz w:val="24"/>
          <w:lang w:eastAsia="zh-CN"/>
        </w:rPr>
        <w:t>,</w:t>
      </w:r>
      <w:r>
        <w:rPr>
          <w:rFonts w:ascii="宋体" w:eastAsia="宋体" w:hint="eastAsia"/>
          <w:sz w:val="24"/>
          <w:lang w:eastAsia="zh-CN"/>
        </w:rPr>
        <w:t>但他们并不真正憎恨它</w:t>
      </w:r>
      <w:r>
        <w:rPr>
          <w:sz w:val="24"/>
          <w:lang w:eastAsia="zh-CN"/>
        </w:rPr>
        <w:t>,</w:t>
      </w:r>
      <w:r>
        <w:rPr>
          <w:rFonts w:ascii="宋体" w:eastAsia="宋体" w:hint="eastAsia"/>
          <w:spacing w:val="-7"/>
          <w:sz w:val="24"/>
          <w:lang w:eastAsia="zh-CN"/>
        </w:rPr>
        <w:t>因为它是一种罪。 以赛亚书</w:t>
      </w:r>
      <w:r>
        <w:rPr>
          <w:sz w:val="24"/>
          <w:lang w:eastAsia="zh-CN"/>
        </w:rPr>
        <w:t>1</w:t>
      </w:r>
      <w:r>
        <w:rPr>
          <w:spacing w:val="-1"/>
          <w:sz w:val="24"/>
          <w:lang w:eastAsia="zh-CN"/>
        </w:rPr>
        <w:t>3:</w:t>
      </w:r>
      <w:r>
        <w:rPr>
          <w:sz w:val="24"/>
          <w:lang w:eastAsia="zh-CN"/>
        </w:rPr>
        <w:t>1</w:t>
      </w:r>
      <w:r>
        <w:rPr>
          <w:spacing w:val="1"/>
          <w:sz w:val="24"/>
          <w:lang w:eastAsia="zh-CN"/>
        </w:rPr>
        <w:t>7</w:t>
      </w:r>
      <w:r>
        <w:rPr>
          <w:rFonts w:ascii="宋体" w:eastAsia="宋体" w:hint="eastAsia"/>
          <w:sz w:val="24"/>
          <w:lang w:eastAsia="zh-CN"/>
        </w:rPr>
        <w:t>中说</w:t>
      </w:r>
      <w:r>
        <w:rPr>
          <w:spacing w:val="-1"/>
          <w:sz w:val="24"/>
          <w:lang w:eastAsia="zh-CN"/>
        </w:rPr>
        <w:t>:"</w:t>
      </w:r>
      <w:r>
        <w:rPr>
          <w:rFonts w:ascii="宋体" w:eastAsia="宋体" w:hint="eastAsia"/>
          <w:sz w:val="24"/>
          <w:lang w:eastAsia="zh-CN"/>
        </w:rPr>
        <w:t>我必激动米底亚人来攻击他们。米底亚人不注重银子</w:t>
      </w:r>
      <w:r>
        <w:rPr>
          <w:sz w:val="24"/>
          <w:lang w:eastAsia="zh-CN"/>
        </w:rPr>
        <w:t>,</w:t>
      </w:r>
      <w:r>
        <w:rPr>
          <w:rFonts w:ascii="宋体" w:eastAsia="宋体" w:hint="eastAsia"/>
          <w:sz w:val="24"/>
          <w:lang w:eastAsia="zh-CN"/>
        </w:rPr>
        <w:t>也不喜爱金子。</w:t>
      </w:r>
      <w:r>
        <w:rPr>
          <w:spacing w:val="-1"/>
          <w:sz w:val="24"/>
          <w:lang w:eastAsia="zh-CN"/>
        </w:rPr>
        <w:t>"</w:t>
      </w:r>
      <w:r>
        <w:rPr>
          <w:rFonts w:ascii="宋体" w:eastAsia="宋体" w:hint="eastAsia"/>
          <w:sz w:val="24"/>
          <w:lang w:eastAsia="zh-CN"/>
        </w:rPr>
        <w:t>米底亚人是异教徒</w:t>
      </w:r>
      <w:r>
        <w:rPr>
          <w:sz w:val="24"/>
          <w:lang w:eastAsia="zh-CN"/>
        </w:rPr>
        <w:t>,</w:t>
      </w:r>
      <w:r>
        <w:rPr>
          <w:rFonts w:ascii="宋体" w:eastAsia="宋体" w:hint="eastAsia"/>
          <w:sz w:val="24"/>
          <w:lang w:eastAsia="zh-CN"/>
        </w:rPr>
        <w:t>是邪恶的人</w:t>
      </w:r>
      <w:r>
        <w:rPr>
          <w:sz w:val="24"/>
          <w:lang w:eastAsia="zh-CN"/>
        </w:rPr>
        <w:t>,</w:t>
      </w:r>
      <w:r>
        <w:rPr>
          <w:rFonts w:ascii="宋体" w:eastAsia="宋体" w:hint="eastAsia"/>
          <w:sz w:val="24"/>
          <w:lang w:eastAsia="zh-CN"/>
        </w:rPr>
        <w:t>他们根本没有任何恩典</w:t>
      </w:r>
      <w:r>
        <w:rPr>
          <w:sz w:val="24"/>
          <w:lang w:eastAsia="zh-CN"/>
        </w:rPr>
        <w:t>,</w:t>
      </w:r>
      <w:r>
        <w:rPr>
          <w:rFonts w:ascii="宋体" w:eastAsia="宋体" w:hint="eastAsia"/>
          <w:sz w:val="24"/>
          <w:lang w:eastAsia="zh-CN"/>
        </w:rPr>
        <w:t>但这段话却说他们不注重银子</w:t>
      </w:r>
      <w:r>
        <w:rPr>
          <w:sz w:val="24"/>
          <w:lang w:eastAsia="zh-CN"/>
        </w:rPr>
        <w:t>,</w:t>
      </w:r>
      <w:r>
        <w:rPr>
          <w:rFonts w:ascii="宋体" w:eastAsia="宋体" w:hint="eastAsia"/>
          <w:sz w:val="24"/>
          <w:lang w:eastAsia="zh-CN"/>
        </w:rPr>
        <w:t>也不喜爱金子。有些人认为</w:t>
      </w:r>
      <w:r>
        <w:rPr>
          <w:sz w:val="24"/>
          <w:lang w:eastAsia="zh-CN"/>
        </w:rPr>
        <w:t>,</w:t>
      </w:r>
      <w:r>
        <w:rPr>
          <w:rFonts w:ascii="宋体" w:eastAsia="宋体" w:hint="eastAsia"/>
          <w:sz w:val="24"/>
          <w:lang w:eastAsia="zh-CN"/>
        </w:rPr>
        <w:t>因为他们发现自己超越了他们在别人身上看到的卑鄙的贪婪</w:t>
      </w:r>
      <w:r>
        <w:rPr>
          <w:sz w:val="24"/>
          <w:lang w:eastAsia="zh-CN"/>
        </w:rPr>
        <w:t>,</w:t>
      </w:r>
      <w:r>
        <w:rPr>
          <w:rFonts w:ascii="宋体" w:eastAsia="宋体" w:hint="eastAsia"/>
          <w:sz w:val="24"/>
          <w:lang w:eastAsia="zh-CN"/>
        </w:rPr>
        <w:t>他们必须有恩典的工作在他们身上。他们不在乎银子和金子</w:t>
      </w:r>
      <w:r>
        <w:rPr>
          <w:sz w:val="24"/>
          <w:lang w:eastAsia="zh-CN"/>
        </w:rPr>
        <w:t>,</w:t>
      </w:r>
      <w:r>
        <w:rPr>
          <w:rFonts w:ascii="宋体" w:eastAsia="宋体" w:hint="eastAsia"/>
          <w:sz w:val="24"/>
          <w:lang w:eastAsia="zh-CN"/>
        </w:rPr>
        <w:t>或者为自己获取一切</w:t>
      </w:r>
      <w:r>
        <w:rPr>
          <w:sz w:val="24"/>
          <w:lang w:eastAsia="zh-CN"/>
        </w:rPr>
        <w:t>,</w:t>
      </w:r>
      <w:r>
        <w:rPr>
          <w:rFonts w:ascii="宋体" w:eastAsia="宋体" w:hint="eastAsia"/>
          <w:sz w:val="24"/>
          <w:lang w:eastAsia="zh-CN"/>
        </w:rPr>
        <w:t>他们看不起那些有这种卑鄙、贪婪方式的人。他们认为自己的处境很好</w:t>
      </w:r>
      <w:r>
        <w:rPr>
          <w:sz w:val="24"/>
          <w:lang w:eastAsia="zh-CN"/>
        </w:rPr>
        <w:t>,</w:t>
      </w:r>
      <w:r>
        <w:rPr>
          <w:rFonts w:ascii="宋体" w:eastAsia="宋体" w:hint="eastAsia"/>
          <w:sz w:val="24"/>
          <w:lang w:eastAsia="zh-CN"/>
        </w:rPr>
        <w:t>因为他们认为自己超越了那种欲望。但这与米底亚人没有什么不同。</w:t>
      </w:r>
    </w:p>
    <w:p w14:paraId="0FA7F478" w14:textId="77777777" w:rsidR="00F7717E" w:rsidRDefault="00000000">
      <w:pPr>
        <w:spacing w:before="286" w:line="242" w:lineRule="auto"/>
        <w:ind w:left="155" w:right="387"/>
        <w:rPr>
          <w:rFonts w:ascii="宋体" w:eastAsia="宋体"/>
          <w:sz w:val="24"/>
          <w:lang w:eastAsia="zh-CN"/>
        </w:rPr>
      </w:pPr>
      <w:r>
        <w:rPr>
          <w:rFonts w:ascii="宋体" w:eastAsia="宋体" w:hint="eastAsia"/>
          <w:sz w:val="24"/>
          <w:lang w:eastAsia="zh-CN"/>
        </w:rPr>
        <w:t>一个异教徒可能蔑视银子和金子</w:t>
      </w:r>
      <w:r>
        <w:rPr>
          <w:sz w:val="24"/>
          <w:lang w:eastAsia="zh-CN"/>
        </w:rPr>
        <w:t>,</w:t>
      </w:r>
      <w:r>
        <w:rPr>
          <w:rFonts w:ascii="宋体" w:eastAsia="宋体" w:hint="eastAsia"/>
          <w:sz w:val="24"/>
          <w:lang w:eastAsia="zh-CN"/>
        </w:rPr>
        <w:t>但怎么做呢</w:t>
      </w:r>
      <w:r>
        <w:rPr>
          <w:sz w:val="24"/>
          <w:lang w:eastAsia="zh-CN"/>
        </w:rPr>
        <w:t>?</w:t>
      </w:r>
      <w:r>
        <w:rPr>
          <w:rFonts w:ascii="宋体" w:eastAsia="宋体" w:hint="eastAsia"/>
          <w:sz w:val="24"/>
          <w:lang w:eastAsia="zh-CN"/>
        </w:rPr>
        <w:t>这是因为他的灵在另一种欲望上</w:t>
      </w:r>
      <w:r>
        <w:rPr>
          <w:sz w:val="24"/>
          <w:lang w:eastAsia="zh-CN"/>
        </w:rPr>
        <w:t>,</w:t>
      </w:r>
      <w:r>
        <w:rPr>
          <w:rFonts w:ascii="宋体" w:eastAsia="宋体" w:hint="eastAsia"/>
          <w:sz w:val="24"/>
          <w:lang w:eastAsia="zh-CN"/>
        </w:rPr>
        <w:t>这就是原</w:t>
      </w:r>
      <w:r>
        <w:rPr>
          <w:rFonts w:ascii="宋体" w:eastAsia="宋体" w:hint="eastAsia"/>
          <w:spacing w:val="-8"/>
          <w:sz w:val="24"/>
          <w:lang w:eastAsia="zh-CN"/>
        </w:rPr>
        <w:t>因。 你能这样说吗</w:t>
      </w:r>
      <w:r>
        <w:rPr>
          <w:sz w:val="24"/>
          <w:lang w:eastAsia="zh-CN"/>
        </w:rPr>
        <w:t>,</w:t>
      </w:r>
      <w:r>
        <w:rPr>
          <w:rFonts w:ascii="宋体" w:eastAsia="宋体" w:hint="eastAsia"/>
          <w:sz w:val="24"/>
          <w:lang w:eastAsia="zh-CN"/>
        </w:rPr>
        <w:t>你似乎鄙视贪婪</w:t>
      </w:r>
      <w:r>
        <w:rPr>
          <w:sz w:val="24"/>
          <w:lang w:eastAsia="zh-CN"/>
        </w:rPr>
        <w:t>,</w:t>
      </w:r>
      <w:r>
        <w:rPr>
          <w:rFonts w:ascii="宋体" w:eastAsia="宋体" w:hint="eastAsia"/>
          <w:sz w:val="24"/>
          <w:lang w:eastAsia="zh-CN"/>
        </w:rPr>
        <w:t>憎恨你在某些人身上看到的那种卑鄙的肮脏</w:t>
      </w:r>
      <w:r>
        <w:rPr>
          <w:spacing w:val="-1"/>
          <w:sz w:val="24"/>
          <w:lang w:eastAsia="zh-CN"/>
        </w:rPr>
        <w:t>,"</w:t>
      </w:r>
      <w:r>
        <w:rPr>
          <w:rFonts w:ascii="宋体" w:eastAsia="宋体" w:hint="eastAsia"/>
          <w:sz w:val="24"/>
          <w:lang w:eastAsia="zh-CN"/>
        </w:rPr>
        <w:t>主让我明白在耶稣基督里与他相交意味着什么</w:t>
      </w:r>
      <w:r>
        <w:rPr>
          <w:sz w:val="24"/>
          <w:lang w:eastAsia="zh-CN"/>
        </w:rPr>
        <w:t>,</w:t>
      </w:r>
      <w:r>
        <w:rPr>
          <w:rFonts w:ascii="宋体" w:eastAsia="宋体" w:hint="eastAsia"/>
          <w:sz w:val="24"/>
          <w:lang w:eastAsia="zh-CN"/>
        </w:rPr>
        <w:t>从那时起</w:t>
      </w:r>
      <w:r>
        <w:rPr>
          <w:sz w:val="24"/>
          <w:lang w:eastAsia="zh-CN"/>
        </w:rPr>
        <w:t>,</w:t>
      </w:r>
      <w:r>
        <w:rPr>
          <w:rFonts w:ascii="宋体" w:eastAsia="宋体" w:hint="eastAsia"/>
          <w:sz w:val="24"/>
          <w:lang w:eastAsia="zh-CN"/>
        </w:rPr>
        <w:t>我感谢上帝</w:t>
      </w:r>
      <w:r>
        <w:rPr>
          <w:sz w:val="24"/>
          <w:lang w:eastAsia="zh-CN"/>
        </w:rPr>
        <w:t>,</w:t>
      </w:r>
      <w:r>
        <w:rPr>
          <w:rFonts w:ascii="宋体" w:eastAsia="宋体" w:hint="eastAsia"/>
          <w:spacing w:val="-2"/>
          <w:sz w:val="24"/>
          <w:lang w:eastAsia="zh-CN"/>
        </w:rPr>
        <w:t>我的心已经超越了所有这些</w:t>
      </w:r>
      <w:r>
        <w:rPr>
          <w:rFonts w:ascii="宋体" w:eastAsia="宋体" w:hint="eastAsia"/>
          <w:sz w:val="24"/>
          <w:lang w:eastAsia="zh-CN"/>
        </w:rPr>
        <w:t>属地的事物。这就是我认为所有这些属地事物都是虚空的原因</w:t>
      </w:r>
      <w:r>
        <w:rPr>
          <w:sz w:val="24"/>
          <w:lang w:eastAsia="zh-CN"/>
        </w:rPr>
        <w:t>,</w:t>
      </w:r>
      <w:r>
        <w:rPr>
          <w:rFonts w:ascii="宋体" w:eastAsia="宋体" w:hint="eastAsia"/>
          <w:sz w:val="24"/>
          <w:lang w:eastAsia="zh-CN"/>
        </w:rPr>
        <w:t>因为主已经向我启示了那些远远超越这些属地事物的美好而荣耀的事物。</w:t>
      </w:r>
      <w:r>
        <w:rPr>
          <w:spacing w:val="-1"/>
          <w:sz w:val="24"/>
          <w:lang w:eastAsia="zh-CN"/>
        </w:rPr>
        <w:t xml:space="preserve">" </w:t>
      </w:r>
      <w:r>
        <w:rPr>
          <w:rFonts w:ascii="宋体" w:eastAsia="宋体" w:hint="eastAsia"/>
          <w:sz w:val="24"/>
          <w:lang w:eastAsia="zh-CN"/>
        </w:rPr>
        <w:t>这确实是一些东西。如果你能在这个基础上超越属地</w:t>
      </w:r>
      <w:r>
        <w:rPr>
          <w:sz w:val="24"/>
          <w:lang w:eastAsia="zh-CN"/>
        </w:rPr>
        <w:t>,</w:t>
      </w:r>
      <w:r>
        <w:rPr>
          <w:rFonts w:ascii="宋体" w:eastAsia="宋体" w:hint="eastAsia"/>
          <w:sz w:val="24"/>
          <w:lang w:eastAsia="zh-CN"/>
        </w:rPr>
        <w:t>那是一个很好的论据</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要查验你的灵反对这些事情的根据是什么</w:t>
      </w:r>
      <w:r>
        <w:rPr>
          <w:sz w:val="24"/>
          <w:lang w:eastAsia="zh-CN"/>
        </w:rPr>
        <w:t>,</w:t>
      </w:r>
      <w:r>
        <w:rPr>
          <w:rFonts w:ascii="宋体" w:eastAsia="宋体" w:hint="eastAsia"/>
          <w:sz w:val="24"/>
          <w:lang w:eastAsia="zh-CN"/>
        </w:rPr>
        <w:t>是否是在看到和经历更美好的事物。如果是这样</w:t>
      </w:r>
      <w:r>
        <w:rPr>
          <w:sz w:val="24"/>
          <w:lang w:eastAsia="zh-CN"/>
        </w:rPr>
        <w:t>,</w:t>
      </w:r>
      <w:r>
        <w:rPr>
          <w:rFonts w:ascii="宋体" w:eastAsia="宋体" w:hint="eastAsia"/>
          <w:sz w:val="24"/>
          <w:lang w:eastAsia="zh-CN"/>
        </w:rPr>
        <w:t>那就是对的。但可以肯定的是</w:t>
      </w:r>
      <w:r>
        <w:rPr>
          <w:sz w:val="24"/>
          <w:lang w:eastAsia="zh-CN"/>
        </w:rPr>
        <w:t>,</w:t>
      </w:r>
      <w:r>
        <w:rPr>
          <w:rFonts w:ascii="宋体" w:eastAsia="宋体" w:hint="eastAsia"/>
          <w:sz w:val="24"/>
          <w:lang w:eastAsia="zh-CN"/>
        </w:rPr>
        <w:t>人们在表现出超越属地的事物方面可以走得很远</w:t>
      </w:r>
      <w:r>
        <w:rPr>
          <w:sz w:val="24"/>
          <w:lang w:eastAsia="zh-CN"/>
        </w:rPr>
        <w:t>,</w:t>
      </w:r>
      <w:r>
        <w:rPr>
          <w:rFonts w:ascii="宋体" w:eastAsia="宋体" w:hint="eastAsia"/>
          <w:sz w:val="24"/>
          <w:lang w:eastAsia="zh-CN"/>
        </w:rPr>
        <w:t>尤其是在贪婪的罪方面</w:t>
      </w:r>
      <w:r>
        <w:rPr>
          <w:sz w:val="24"/>
          <w:lang w:eastAsia="zh-CN"/>
        </w:rPr>
        <w:t>,</w:t>
      </w:r>
      <w:r>
        <w:rPr>
          <w:rFonts w:ascii="宋体" w:eastAsia="宋体" w:hint="eastAsia"/>
          <w:sz w:val="24"/>
          <w:lang w:eastAsia="zh-CN"/>
        </w:rPr>
        <w:t>但仍然有属地的心思。</w:t>
      </w:r>
    </w:p>
    <w:p w14:paraId="395A5DB6" w14:textId="77777777" w:rsidR="00F7717E" w:rsidRDefault="00000000">
      <w:pPr>
        <w:spacing w:before="285" w:line="242" w:lineRule="auto"/>
        <w:ind w:left="155" w:right="519"/>
        <w:jc w:val="both"/>
        <w:rPr>
          <w:rFonts w:ascii="宋体" w:eastAsia="宋体"/>
          <w:sz w:val="24"/>
          <w:lang w:eastAsia="zh-CN"/>
        </w:rPr>
      </w:pPr>
      <w:r>
        <w:rPr>
          <w:rFonts w:ascii="宋体" w:eastAsia="宋体" w:hint="eastAsia"/>
          <w:spacing w:val="-2"/>
          <w:sz w:val="24"/>
          <w:lang w:eastAsia="zh-CN"/>
        </w:rPr>
        <w:t>现在</w:t>
      </w:r>
      <w:r>
        <w:rPr>
          <w:spacing w:val="-2"/>
          <w:sz w:val="24"/>
          <w:lang w:eastAsia="zh-CN"/>
        </w:rPr>
        <w:t>,</w:t>
      </w:r>
      <w:r>
        <w:rPr>
          <w:rFonts w:ascii="宋体" w:eastAsia="宋体" w:hint="eastAsia"/>
          <w:spacing w:val="-2"/>
          <w:sz w:val="24"/>
          <w:lang w:eastAsia="zh-CN"/>
        </w:rPr>
        <w:t>除了我已经暗示的那些事情之外</w:t>
      </w:r>
      <w:r>
        <w:rPr>
          <w:spacing w:val="-2"/>
          <w:sz w:val="24"/>
          <w:lang w:eastAsia="zh-CN"/>
        </w:rPr>
        <w:t>,</w:t>
      </w:r>
      <w:r>
        <w:rPr>
          <w:rFonts w:ascii="宋体" w:eastAsia="宋体" w:hint="eastAsia"/>
          <w:spacing w:val="-4"/>
          <w:sz w:val="24"/>
          <w:lang w:eastAsia="zh-CN"/>
        </w:rPr>
        <w:t>我将继续给你论据。 你如何评价自己和他人</w:t>
      </w:r>
      <w:r>
        <w:rPr>
          <w:spacing w:val="-2"/>
          <w:sz w:val="24"/>
          <w:lang w:eastAsia="zh-CN"/>
        </w:rPr>
        <w:t>?</w:t>
      </w:r>
      <w:r>
        <w:rPr>
          <w:rFonts w:ascii="宋体" w:eastAsia="宋体" w:hint="eastAsia"/>
          <w:spacing w:val="-2"/>
          <w:sz w:val="24"/>
          <w:lang w:eastAsia="zh-CN"/>
        </w:rPr>
        <w:t>难道不是因为别人</w:t>
      </w:r>
      <w:r>
        <w:rPr>
          <w:spacing w:val="-2"/>
          <w:sz w:val="24"/>
          <w:lang w:eastAsia="zh-CN"/>
        </w:rPr>
        <w:t>,</w:t>
      </w:r>
      <w:r>
        <w:rPr>
          <w:rFonts w:ascii="宋体" w:eastAsia="宋体" w:hint="eastAsia"/>
          <w:spacing w:val="-2"/>
          <w:sz w:val="24"/>
          <w:lang w:eastAsia="zh-CN"/>
        </w:rPr>
        <w:t>甚至你自己</w:t>
      </w:r>
      <w:r>
        <w:rPr>
          <w:spacing w:val="-2"/>
          <w:sz w:val="24"/>
          <w:lang w:eastAsia="zh-CN"/>
        </w:rPr>
        <w:t>,</w:t>
      </w:r>
      <w:r>
        <w:rPr>
          <w:rFonts w:ascii="宋体" w:eastAsia="宋体" w:hint="eastAsia"/>
          <w:spacing w:val="-2"/>
          <w:sz w:val="24"/>
          <w:lang w:eastAsia="zh-CN"/>
        </w:rPr>
        <w:t>拥有这个世界上的许多东西吗</w:t>
      </w:r>
      <w:r>
        <w:rPr>
          <w:spacing w:val="-2"/>
          <w:sz w:val="24"/>
          <w:lang w:eastAsia="zh-CN"/>
        </w:rPr>
        <w:t>?</w:t>
      </w:r>
      <w:r>
        <w:rPr>
          <w:rFonts w:ascii="宋体" w:eastAsia="宋体" w:hint="eastAsia"/>
          <w:spacing w:val="-2"/>
          <w:sz w:val="24"/>
          <w:lang w:eastAsia="zh-CN"/>
        </w:rPr>
        <w:t>你能真正看重一个贫穷但虔诚的人</w:t>
      </w:r>
      <w:r>
        <w:rPr>
          <w:spacing w:val="-2"/>
          <w:sz w:val="24"/>
          <w:lang w:eastAsia="zh-CN"/>
        </w:rPr>
        <w:t>,</w:t>
      </w:r>
      <w:r>
        <w:rPr>
          <w:rFonts w:ascii="宋体" w:eastAsia="宋体" w:hint="eastAsia"/>
          <w:spacing w:val="-2"/>
          <w:sz w:val="24"/>
          <w:lang w:eastAsia="zh-CN"/>
        </w:rPr>
        <w:t>胜过最富有和邪恶的人吗</w:t>
      </w:r>
      <w:r>
        <w:rPr>
          <w:spacing w:val="-2"/>
          <w:sz w:val="24"/>
          <w:lang w:eastAsia="zh-CN"/>
        </w:rPr>
        <w:t>?</w:t>
      </w:r>
      <w:r>
        <w:rPr>
          <w:rFonts w:ascii="宋体" w:eastAsia="宋体" w:hint="eastAsia"/>
          <w:spacing w:val="-2"/>
          <w:sz w:val="24"/>
          <w:lang w:eastAsia="zh-CN"/>
        </w:rPr>
        <w:t>你能因为自己心中有一点点恩典的工作</w:t>
      </w:r>
      <w:r>
        <w:rPr>
          <w:spacing w:val="-2"/>
          <w:sz w:val="24"/>
          <w:lang w:eastAsia="zh-CN"/>
        </w:rPr>
        <w:t>,</w:t>
      </w:r>
      <w:r>
        <w:rPr>
          <w:rFonts w:ascii="宋体" w:eastAsia="宋体" w:hint="eastAsia"/>
          <w:spacing w:val="-2"/>
          <w:sz w:val="24"/>
          <w:lang w:eastAsia="zh-CN"/>
        </w:rPr>
        <w:t>使你比积累最多的财富更加优秀而看重自己吗</w:t>
      </w:r>
      <w:r>
        <w:rPr>
          <w:spacing w:val="-2"/>
          <w:sz w:val="24"/>
          <w:lang w:eastAsia="zh-CN"/>
        </w:rPr>
        <w:t>?</w:t>
      </w:r>
      <w:r>
        <w:rPr>
          <w:rFonts w:ascii="宋体" w:eastAsia="宋体" w:hint="eastAsia"/>
          <w:spacing w:val="-2"/>
          <w:sz w:val="24"/>
          <w:lang w:eastAsia="zh-CN"/>
        </w:rPr>
        <w:t>但正如我所说</w:t>
      </w:r>
      <w:r>
        <w:rPr>
          <w:spacing w:val="-2"/>
          <w:sz w:val="24"/>
          <w:lang w:eastAsia="zh-CN"/>
        </w:rPr>
        <w:t>,</w:t>
      </w:r>
      <w:r>
        <w:rPr>
          <w:rFonts w:ascii="宋体" w:eastAsia="宋体" w:hint="eastAsia"/>
          <w:spacing w:val="-4"/>
          <w:sz w:val="24"/>
          <w:lang w:eastAsia="zh-CN"/>
        </w:rPr>
        <w:t>我们已经讨论过这些事情了。 那么</w:t>
      </w:r>
      <w:r>
        <w:rPr>
          <w:spacing w:val="-2"/>
          <w:sz w:val="24"/>
          <w:lang w:eastAsia="zh-CN"/>
        </w:rPr>
        <w:t>,</w:t>
      </w:r>
      <w:r>
        <w:rPr>
          <w:rFonts w:ascii="宋体" w:eastAsia="宋体" w:hint="eastAsia"/>
          <w:spacing w:val="-2"/>
          <w:sz w:val="24"/>
          <w:lang w:eastAsia="zh-CN"/>
        </w:rPr>
        <w:t>人们内心的喜怒哀乐的主要来源是什么</w:t>
      </w:r>
      <w:r>
        <w:rPr>
          <w:spacing w:val="-2"/>
          <w:sz w:val="24"/>
          <w:lang w:eastAsia="zh-CN"/>
        </w:rPr>
        <w:t>?</w:t>
      </w:r>
      <w:r>
        <w:rPr>
          <w:rFonts w:ascii="宋体" w:eastAsia="宋体" w:hint="eastAsia"/>
          <w:spacing w:val="-2"/>
          <w:sz w:val="24"/>
          <w:lang w:eastAsia="zh-CN"/>
        </w:rPr>
        <w:t>是失去上帝的同在还是失去一份产业</w:t>
      </w:r>
      <w:r>
        <w:rPr>
          <w:spacing w:val="-2"/>
          <w:sz w:val="24"/>
          <w:lang w:eastAsia="zh-CN"/>
        </w:rPr>
        <w:t>?</w:t>
      </w:r>
      <w:r>
        <w:rPr>
          <w:rFonts w:ascii="宋体" w:eastAsia="宋体" w:hint="eastAsia"/>
          <w:spacing w:val="-2"/>
          <w:sz w:val="24"/>
          <w:lang w:eastAsia="zh-CN"/>
        </w:rPr>
        <w:t>是生意失败还是犯罪</w:t>
      </w:r>
      <w:r>
        <w:rPr>
          <w:spacing w:val="-2"/>
          <w:sz w:val="24"/>
          <w:lang w:eastAsia="zh-CN"/>
        </w:rPr>
        <w:t>?</w:t>
      </w:r>
      <w:r>
        <w:rPr>
          <w:rFonts w:ascii="宋体" w:eastAsia="宋体" w:hint="eastAsia"/>
          <w:spacing w:val="-2"/>
          <w:sz w:val="24"/>
          <w:lang w:eastAsia="zh-CN"/>
        </w:rPr>
        <w:t>什么给你带来更多的快乐</w:t>
      </w:r>
      <w:r>
        <w:rPr>
          <w:spacing w:val="-2"/>
          <w:sz w:val="24"/>
          <w:lang w:eastAsia="zh-CN"/>
        </w:rPr>
        <w:t>?</w:t>
      </w:r>
      <w:r>
        <w:rPr>
          <w:rFonts w:ascii="宋体" w:eastAsia="宋体" w:hint="eastAsia"/>
          <w:spacing w:val="-2"/>
          <w:sz w:val="24"/>
          <w:lang w:eastAsia="zh-CN"/>
        </w:rPr>
        <w:t>从上帝的话语中获得的益处</w:t>
      </w:r>
      <w:r>
        <w:rPr>
          <w:spacing w:val="-2"/>
          <w:sz w:val="24"/>
          <w:lang w:eastAsia="zh-CN"/>
        </w:rPr>
        <w:t>,</w:t>
      </w:r>
      <w:r>
        <w:rPr>
          <w:rFonts w:ascii="宋体" w:eastAsia="宋体" w:hint="eastAsia"/>
          <w:spacing w:val="-2"/>
          <w:sz w:val="24"/>
          <w:lang w:eastAsia="zh-CN"/>
        </w:rPr>
        <w:t>还是从一笔财务交易中获得的收益</w:t>
      </w:r>
      <w:r>
        <w:rPr>
          <w:spacing w:val="-2"/>
          <w:sz w:val="24"/>
          <w:lang w:eastAsia="zh-CN"/>
        </w:rPr>
        <w:t>?</w:t>
      </w:r>
      <w:r>
        <w:rPr>
          <w:rFonts w:ascii="宋体" w:eastAsia="宋体" w:hint="eastAsia"/>
          <w:spacing w:val="-2"/>
          <w:sz w:val="24"/>
          <w:lang w:eastAsia="zh-CN"/>
        </w:rPr>
        <w:t>你曾经离开过一次讲道</w:t>
      </w:r>
      <w:r>
        <w:rPr>
          <w:spacing w:val="-2"/>
          <w:sz w:val="24"/>
          <w:lang w:eastAsia="zh-CN"/>
        </w:rPr>
        <w:t>,</w:t>
      </w:r>
      <w:r>
        <w:rPr>
          <w:rFonts w:ascii="宋体" w:eastAsia="宋体" w:hint="eastAsia"/>
          <w:spacing w:val="-2"/>
          <w:sz w:val="24"/>
          <w:lang w:eastAsia="zh-CN"/>
        </w:rPr>
        <w:t>从上帝那里得到一些真理</w:t>
      </w:r>
      <w:r>
        <w:rPr>
          <w:spacing w:val="-2"/>
          <w:sz w:val="24"/>
          <w:lang w:eastAsia="zh-CN"/>
        </w:rPr>
        <w:t>,</w:t>
      </w:r>
      <w:r>
        <w:rPr>
          <w:rFonts w:ascii="宋体" w:eastAsia="宋体" w:hint="eastAsia"/>
          <w:spacing w:val="-2"/>
          <w:sz w:val="24"/>
          <w:lang w:eastAsia="zh-CN"/>
        </w:rPr>
        <w:t>并且比从某个交易中得到的更加欢喜吗</w:t>
      </w:r>
      <w:r>
        <w:rPr>
          <w:spacing w:val="-2"/>
          <w:sz w:val="24"/>
          <w:lang w:eastAsia="zh-CN"/>
        </w:rPr>
        <w:t>?</w:t>
      </w:r>
      <w:r>
        <w:rPr>
          <w:rFonts w:ascii="宋体" w:eastAsia="宋体" w:hint="eastAsia"/>
          <w:spacing w:val="-2"/>
          <w:sz w:val="24"/>
          <w:lang w:eastAsia="zh-CN"/>
        </w:rPr>
        <w:t>这是我们之前没有讨论过的另外两个证据。</w:t>
      </w:r>
    </w:p>
    <w:p w14:paraId="5AC9D8D8" w14:textId="77777777" w:rsidR="00F7717E" w:rsidRDefault="00F7717E">
      <w:pPr>
        <w:pStyle w:val="a3"/>
        <w:spacing w:before="0"/>
        <w:ind w:left="0"/>
        <w:jc w:val="left"/>
        <w:rPr>
          <w:rFonts w:ascii="宋体"/>
          <w:sz w:val="24"/>
          <w:lang w:eastAsia="zh-CN"/>
        </w:rPr>
      </w:pPr>
    </w:p>
    <w:p w14:paraId="0C90CC7C" w14:textId="77777777" w:rsidR="00F7717E" w:rsidRDefault="00F7717E">
      <w:pPr>
        <w:pStyle w:val="a3"/>
        <w:spacing w:before="0"/>
        <w:ind w:left="0"/>
        <w:jc w:val="left"/>
        <w:rPr>
          <w:rFonts w:ascii="宋体"/>
          <w:sz w:val="24"/>
          <w:lang w:eastAsia="zh-CN"/>
        </w:rPr>
      </w:pPr>
    </w:p>
    <w:p w14:paraId="2A0167BF" w14:textId="77777777" w:rsidR="00F7717E" w:rsidRDefault="00F7717E">
      <w:pPr>
        <w:pStyle w:val="a3"/>
        <w:spacing w:before="21"/>
        <w:ind w:left="0"/>
        <w:jc w:val="left"/>
        <w:rPr>
          <w:rFonts w:ascii="宋体"/>
          <w:sz w:val="24"/>
          <w:lang w:eastAsia="zh-CN"/>
        </w:rPr>
      </w:pPr>
    </w:p>
    <w:p w14:paraId="12F5D4CB" w14:textId="77777777" w:rsidR="00F7717E" w:rsidRDefault="00000000">
      <w:pPr>
        <w:pStyle w:val="2"/>
        <w:jc w:val="both"/>
      </w:pPr>
      <w:bookmarkStart w:id="27" w:name="NINE_PROOFS_OF_EARTHLY-MINDEDNESS"/>
      <w:bookmarkEnd w:id="27"/>
      <w:r>
        <w:t>NINE</w:t>
      </w:r>
      <w:r>
        <w:rPr>
          <w:spacing w:val="-9"/>
        </w:rPr>
        <w:t xml:space="preserve"> </w:t>
      </w:r>
      <w:r>
        <w:t>PROOFS</w:t>
      </w:r>
      <w:r>
        <w:rPr>
          <w:spacing w:val="-4"/>
        </w:rPr>
        <w:t xml:space="preserve"> </w:t>
      </w:r>
      <w:r>
        <w:t>OF EARTHLY-</w:t>
      </w:r>
      <w:r>
        <w:rPr>
          <w:spacing w:val="-2"/>
        </w:rPr>
        <w:t>MINDEDNESS</w:t>
      </w:r>
    </w:p>
    <w:p w14:paraId="7BF13161" w14:textId="77777777" w:rsidR="00F7717E" w:rsidRDefault="00000000">
      <w:pPr>
        <w:pStyle w:val="a5"/>
        <w:numPr>
          <w:ilvl w:val="1"/>
          <w:numId w:val="3"/>
        </w:numPr>
        <w:tabs>
          <w:tab w:val="left" w:pos="818"/>
        </w:tabs>
        <w:spacing w:before="319" w:line="254" w:lineRule="auto"/>
        <w:ind w:right="477" w:hanging="279"/>
        <w:jc w:val="both"/>
        <w:rPr>
          <w:sz w:val="30"/>
        </w:rPr>
      </w:pPr>
      <w:r>
        <w:rPr>
          <w:sz w:val="30"/>
        </w:rPr>
        <w:t>Consider this: when a person relies on earthly supports, on worldly help for the good they expect, if they can have those things,</w:t>
      </w:r>
      <w:r>
        <w:rPr>
          <w:spacing w:val="29"/>
          <w:sz w:val="30"/>
        </w:rPr>
        <w:t xml:space="preserve"> </w:t>
      </w:r>
      <w:r>
        <w:rPr>
          <w:sz w:val="30"/>
        </w:rPr>
        <w:t>their</w:t>
      </w:r>
      <w:r>
        <w:rPr>
          <w:spacing w:val="30"/>
          <w:sz w:val="30"/>
        </w:rPr>
        <w:t xml:space="preserve"> </w:t>
      </w:r>
      <w:r>
        <w:rPr>
          <w:sz w:val="30"/>
        </w:rPr>
        <w:t>heart</w:t>
      </w:r>
      <w:r>
        <w:rPr>
          <w:spacing w:val="30"/>
          <w:sz w:val="30"/>
        </w:rPr>
        <w:t xml:space="preserve"> </w:t>
      </w:r>
      <w:r>
        <w:rPr>
          <w:sz w:val="30"/>
        </w:rPr>
        <w:t>seems</w:t>
      </w:r>
      <w:r>
        <w:rPr>
          <w:spacing w:val="36"/>
          <w:sz w:val="30"/>
        </w:rPr>
        <w:t xml:space="preserve"> </w:t>
      </w:r>
      <w:r>
        <w:rPr>
          <w:sz w:val="30"/>
        </w:rPr>
        <w:t>to</w:t>
      </w:r>
      <w:r>
        <w:rPr>
          <w:spacing w:val="29"/>
          <w:sz w:val="30"/>
        </w:rPr>
        <w:t xml:space="preserve"> </w:t>
      </w:r>
      <w:r>
        <w:rPr>
          <w:sz w:val="30"/>
        </w:rPr>
        <w:t>be</w:t>
      </w:r>
      <w:r>
        <w:rPr>
          <w:spacing w:val="32"/>
          <w:sz w:val="30"/>
        </w:rPr>
        <w:t xml:space="preserve"> </w:t>
      </w:r>
      <w:r>
        <w:rPr>
          <w:sz w:val="30"/>
        </w:rPr>
        <w:t>uplifted</w:t>
      </w:r>
      <w:r>
        <w:rPr>
          <w:spacing w:val="31"/>
          <w:sz w:val="30"/>
        </w:rPr>
        <w:t xml:space="preserve"> </w:t>
      </w:r>
      <w:r>
        <w:rPr>
          <w:sz w:val="30"/>
        </w:rPr>
        <w:t>and</w:t>
      </w:r>
      <w:r>
        <w:rPr>
          <w:spacing w:val="28"/>
          <w:sz w:val="30"/>
        </w:rPr>
        <w:t xml:space="preserve"> </w:t>
      </w:r>
      <w:r>
        <w:rPr>
          <w:sz w:val="30"/>
        </w:rPr>
        <w:t>joyful.</w:t>
      </w:r>
      <w:r>
        <w:rPr>
          <w:spacing w:val="31"/>
          <w:sz w:val="30"/>
        </w:rPr>
        <w:t xml:space="preserve"> </w:t>
      </w:r>
      <w:r>
        <w:rPr>
          <w:sz w:val="30"/>
        </w:rPr>
        <w:t>But</w:t>
      </w:r>
      <w:r>
        <w:rPr>
          <w:spacing w:val="30"/>
          <w:sz w:val="30"/>
        </w:rPr>
        <w:t xml:space="preserve"> </w:t>
      </w:r>
      <w:r>
        <w:rPr>
          <w:sz w:val="30"/>
        </w:rPr>
        <w:t>there</w:t>
      </w:r>
      <w:r>
        <w:rPr>
          <w:spacing w:val="32"/>
          <w:sz w:val="30"/>
        </w:rPr>
        <w:t xml:space="preserve"> </w:t>
      </w:r>
      <w:r>
        <w:rPr>
          <w:sz w:val="30"/>
        </w:rPr>
        <w:t>is</w:t>
      </w:r>
    </w:p>
    <w:p w14:paraId="6F005AEF" w14:textId="77777777" w:rsidR="00F7717E" w:rsidRDefault="00F7717E">
      <w:pPr>
        <w:spacing w:line="254" w:lineRule="auto"/>
        <w:jc w:val="both"/>
        <w:rPr>
          <w:sz w:val="30"/>
        </w:rPr>
        <w:sectPr w:rsidR="00F7717E">
          <w:pgSz w:w="12240" w:h="15840"/>
          <w:pgMar w:top="1300" w:right="1060" w:bottom="280" w:left="1320" w:header="720" w:footer="720" w:gutter="0"/>
          <w:cols w:space="720"/>
        </w:sectPr>
      </w:pPr>
    </w:p>
    <w:p w14:paraId="7BAD7709" w14:textId="77777777" w:rsidR="00F7717E" w:rsidRDefault="00000000">
      <w:pPr>
        <w:pStyle w:val="a3"/>
        <w:spacing w:line="254" w:lineRule="auto"/>
        <w:ind w:left="818" w:right="397"/>
      </w:pPr>
      <w:r>
        <w:lastRenderedPageBreak/>
        <w:t>nothing else that can revive their heart, nothing else that can keep their spirit. Now, that which a person most trusts in, they have made their god. It properly belongs to God to put our trust in Him. We make God our God when we rely on Him. You may say, "I</w:t>
      </w:r>
      <w:r>
        <w:rPr>
          <w:spacing w:val="40"/>
        </w:rPr>
        <w:t xml:space="preserve"> </w:t>
      </w:r>
      <w:r>
        <w:t>cannot trust</w:t>
      </w:r>
      <w:r>
        <w:rPr>
          <w:spacing w:val="40"/>
        </w:rPr>
        <w:t xml:space="preserve"> </w:t>
      </w:r>
      <w:r>
        <w:t>in</w:t>
      </w:r>
      <w:r>
        <w:rPr>
          <w:spacing w:val="40"/>
        </w:rPr>
        <w:t xml:space="preserve"> </w:t>
      </w:r>
      <w:r>
        <w:t>earthly things to bring me to God." No, but to rely on them for the comforts of this life while you are</w:t>
      </w:r>
      <w:r>
        <w:rPr>
          <w:spacing w:val="80"/>
        </w:rPr>
        <w:t xml:space="preserve"> </w:t>
      </w:r>
      <w:r>
        <w:t>here</w:t>
      </w:r>
      <w:r>
        <w:rPr>
          <w:spacing w:val="-2"/>
        </w:rPr>
        <w:t xml:space="preserve"> </w:t>
      </w:r>
      <w:r>
        <w:t>on</w:t>
      </w:r>
      <w:r>
        <w:rPr>
          <w:spacing w:val="-1"/>
        </w:rPr>
        <w:t xml:space="preserve"> </w:t>
      </w:r>
      <w:r>
        <w:t>Earth</w:t>
      </w:r>
      <w:r>
        <w:rPr>
          <w:spacing w:val="-3"/>
        </w:rPr>
        <w:t xml:space="preserve"> </w:t>
      </w:r>
      <w:r>
        <w:t>is</w:t>
      </w:r>
      <w:r>
        <w:rPr>
          <w:spacing w:val="-4"/>
        </w:rPr>
        <w:t xml:space="preserve"> </w:t>
      </w:r>
      <w:r>
        <w:t>an</w:t>
      </w:r>
      <w:r>
        <w:rPr>
          <w:spacing w:val="-4"/>
        </w:rPr>
        <w:t xml:space="preserve"> </w:t>
      </w:r>
      <w:r>
        <w:t>indication</w:t>
      </w:r>
      <w:r>
        <w:rPr>
          <w:spacing w:val="-1"/>
        </w:rPr>
        <w:t xml:space="preserve"> </w:t>
      </w:r>
      <w:r>
        <w:t>of</w:t>
      </w:r>
      <w:r>
        <w:rPr>
          <w:spacing w:val="-3"/>
        </w:rPr>
        <w:t xml:space="preserve"> </w:t>
      </w:r>
      <w:r>
        <w:t>an</w:t>
      </w:r>
      <w:r>
        <w:rPr>
          <w:spacing w:val="-3"/>
        </w:rPr>
        <w:t xml:space="preserve"> </w:t>
      </w:r>
      <w:r>
        <w:t>earthly</w:t>
      </w:r>
      <w:r>
        <w:rPr>
          <w:spacing w:val="-5"/>
        </w:rPr>
        <w:t xml:space="preserve"> </w:t>
      </w:r>
      <w:r>
        <w:t>mindset.</w:t>
      </w:r>
      <w:r>
        <w:rPr>
          <w:spacing w:val="-1"/>
        </w:rPr>
        <w:t xml:space="preserve"> </w:t>
      </w:r>
      <w:r>
        <w:t>The</w:t>
      </w:r>
      <w:r>
        <w:rPr>
          <w:spacing w:val="-2"/>
        </w:rPr>
        <w:t xml:space="preserve"> </w:t>
      </w:r>
      <w:r>
        <w:t>truth</w:t>
      </w:r>
      <w:r>
        <w:rPr>
          <w:spacing w:val="36"/>
        </w:rPr>
        <w:t xml:space="preserve"> </w:t>
      </w:r>
      <w:r>
        <w:t>is, the comfort of a person's life does not depend on any earthly thing that they might enjoy.</w:t>
      </w:r>
    </w:p>
    <w:p w14:paraId="48BC89FB" w14:textId="77777777" w:rsidR="00F7717E" w:rsidRDefault="00000000">
      <w:pPr>
        <w:pStyle w:val="a3"/>
        <w:spacing w:before="283" w:line="254" w:lineRule="auto"/>
        <w:ind w:right="481"/>
      </w:pPr>
      <w:r>
        <w:t>OBJECTION: You may argue, "Don't these things make our lives more comfortable?"</w:t>
      </w:r>
    </w:p>
    <w:p w14:paraId="040649D0" w14:textId="77777777" w:rsidR="00F7717E" w:rsidRDefault="00000000">
      <w:pPr>
        <w:pStyle w:val="a3"/>
        <w:spacing w:before="295" w:line="254" w:lineRule="auto"/>
        <w:ind w:right="402"/>
      </w:pPr>
      <w:r>
        <w:t>ANSWER: Yes, as far as God is pleased to use them for our good. But if your heart relies on them for comfort and does not look higher</w:t>
      </w:r>
      <w:r>
        <w:rPr>
          <w:spacing w:val="80"/>
          <w:w w:val="150"/>
        </w:rPr>
        <w:t xml:space="preserve"> </w:t>
      </w:r>
      <w:r>
        <w:t>than them for comfort, even for outward support, then you certainly have</w:t>
      </w:r>
      <w:r>
        <w:rPr>
          <w:spacing w:val="-3"/>
        </w:rPr>
        <w:t xml:space="preserve"> </w:t>
      </w:r>
      <w:r>
        <w:t>an</w:t>
      </w:r>
      <w:r>
        <w:rPr>
          <w:spacing w:val="-4"/>
        </w:rPr>
        <w:t xml:space="preserve"> </w:t>
      </w:r>
      <w:r>
        <w:t>earthly</w:t>
      </w:r>
      <w:r>
        <w:rPr>
          <w:spacing w:val="-1"/>
        </w:rPr>
        <w:t xml:space="preserve"> </w:t>
      </w:r>
      <w:r>
        <w:t>mindset.</w:t>
      </w:r>
      <w:r>
        <w:rPr>
          <w:spacing w:val="-2"/>
        </w:rPr>
        <w:t xml:space="preserve"> </w:t>
      </w:r>
      <w:r>
        <w:t>Therefore,</w:t>
      </w:r>
      <w:r>
        <w:rPr>
          <w:spacing w:val="-2"/>
        </w:rPr>
        <w:t xml:space="preserve"> </w:t>
      </w:r>
      <w:r>
        <w:t>when</w:t>
      </w:r>
      <w:r>
        <w:rPr>
          <w:spacing w:val="-2"/>
        </w:rPr>
        <w:t xml:space="preserve"> </w:t>
      </w:r>
      <w:r>
        <w:t>you</w:t>
      </w:r>
      <w:r>
        <w:rPr>
          <w:spacing w:val="-5"/>
        </w:rPr>
        <w:t xml:space="preserve"> </w:t>
      </w:r>
      <w:r>
        <w:t>are</w:t>
      </w:r>
      <w:r>
        <w:rPr>
          <w:spacing w:val="-3"/>
        </w:rPr>
        <w:t xml:space="preserve"> </w:t>
      </w:r>
      <w:r>
        <w:t>about any</w:t>
      </w:r>
      <w:r>
        <w:rPr>
          <w:spacing w:val="-4"/>
        </w:rPr>
        <w:t xml:space="preserve"> </w:t>
      </w:r>
      <w:r>
        <w:t>business, you may use some earthly means to help you.</w:t>
      </w:r>
    </w:p>
    <w:p w14:paraId="004A6C0F" w14:textId="77777777" w:rsidR="00F7717E" w:rsidRDefault="00000000">
      <w:pPr>
        <w:pStyle w:val="a3"/>
        <w:spacing w:before="291" w:line="254" w:lineRule="auto"/>
        <w:ind w:right="476"/>
      </w:pPr>
      <w:r>
        <w:t>OBJECTION: You may argue, "God would have us to take all</w:t>
      </w:r>
      <w:r>
        <w:rPr>
          <w:spacing w:val="40"/>
        </w:rPr>
        <w:t xml:space="preserve"> </w:t>
      </w:r>
      <w:r>
        <w:t>outward means to help us."</w:t>
      </w:r>
    </w:p>
    <w:p w14:paraId="42203778" w14:textId="77777777" w:rsidR="00F7717E" w:rsidRDefault="00000000">
      <w:pPr>
        <w:pStyle w:val="a3"/>
        <w:spacing w:before="297" w:line="254" w:lineRule="auto"/>
        <w:ind w:right="395"/>
      </w:pPr>
      <w:r>
        <w:t>ANSWER:</w:t>
      </w:r>
      <w:r>
        <w:rPr>
          <w:spacing w:val="-4"/>
        </w:rPr>
        <w:t xml:space="preserve"> </w:t>
      </w:r>
      <w:r>
        <w:t>Indeed,</w:t>
      </w:r>
      <w:r>
        <w:rPr>
          <w:spacing w:val="-3"/>
        </w:rPr>
        <w:t xml:space="preserve"> </w:t>
      </w:r>
      <w:r>
        <w:t>God</w:t>
      </w:r>
      <w:r>
        <w:rPr>
          <w:spacing w:val="-1"/>
        </w:rPr>
        <w:t xml:space="preserve"> </w:t>
      </w:r>
      <w:r>
        <w:t>allows</w:t>
      </w:r>
      <w:r>
        <w:rPr>
          <w:spacing w:val="-4"/>
        </w:rPr>
        <w:t xml:space="preserve"> </w:t>
      </w:r>
      <w:r>
        <w:t>us</w:t>
      </w:r>
      <w:r>
        <w:rPr>
          <w:spacing w:val="-1"/>
        </w:rPr>
        <w:t xml:space="preserve"> </w:t>
      </w:r>
      <w:r>
        <w:t>to</w:t>
      </w:r>
      <w:r>
        <w:rPr>
          <w:spacing w:val="-2"/>
        </w:rPr>
        <w:t xml:space="preserve"> </w:t>
      </w:r>
      <w:r>
        <w:t>use</w:t>
      </w:r>
      <w:r>
        <w:rPr>
          <w:spacing w:val="-5"/>
        </w:rPr>
        <w:t xml:space="preserve"> </w:t>
      </w:r>
      <w:r>
        <w:t>all</w:t>
      </w:r>
      <w:r>
        <w:rPr>
          <w:spacing w:val="-3"/>
        </w:rPr>
        <w:t xml:space="preserve"> </w:t>
      </w:r>
      <w:r>
        <w:t>outward</w:t>
      </w:r>
      <w:r>
        <w:rPr>
          <w:spacing w:val="-3"/>
        </w:rPr>
        <w:t xml:space="preserve"> </w:t>
      </w:r>
      <w:r>
        <w:t>means to</w:t>
      </w:r>
      <w:r>
        <w:rPr>
          <w:spacing w:val="-5"/>
        </w:rPr>
        <w:t xml:space="preserve"> </w:t>
      </w:r>
      <w:r>
        <w:t>help</w:t>
      </w:r>
      <w:r>
        <w:rPr>
          <w:spacing w:val="37"/>
        </w:rPr>
        <w:t xml:space="preserve"> </w:t>
      </w:r>
      <w:r>
        <w:t>us. But we should not put our trust in anything. If our riches</w:t>
      </w:r>
      <w:r>
        <w:rPr>
          <w:spacing w:val="40"/>
        </w:rPr>
        <w:t xml:space="preserve"> </w:t>
      </w:r>
      <w:r>
        <w:t>increase,</w:t>
      </w:r>
      <w:r>
        <w:rPr>
          <w:spacing w:val="80"/>
        </w:rPr>
        <w:t xml:space="preserve"> </w:t>
      </w:r>
      <w:r>
        <w:t>we should not set our hearts on them. If our friends increase, we should not set our hearts on them. We should trust in the living God. We should rely on the living God for all outward things in this world.</w:t>
      </w:r>
    </w:p>
    <w:p w14:paraId="68FCBD07" w14:textId="77777777" w:rsidR="00F7717E" w:rsidRDefault="00000000">
      <w:pPr>
        <w:pStyle w:val="a5"/>
        <w:numPr>
          <w:ilvl w:val="1"/>
          <w:numId w:val="3"/>
        </w:numPr>
        <w:tabs>
          <w:tab w:val="left" w:pos="587"/>
        </w:tabs>
        <w:spacing w:before="289" w:line="254" w:lineRule="auto"/>
        <w:ind w:left="218" w:right="479" w:firstLine="0"/>
        <w:jc w:val="both"/>
        <w:rPr>
          <w:sz w:val="30"/>
        </w:rPr>
      </w:pPr>
      <w:r>
        <w:rPr>
          <w:sz w:val="30"/>
        </w:rPr>
        <w:t>A second proof of earthly-mindedness is when people make the most provision for earthly things, both for themselves and their children. Do you think like this? "I don't know what I might need in the future and I have seen many people who lived well in their youth but later lived miserably. Therefore, I must make provision for the future." But do you reason like this for heavenly things? Don't you</w:t>
      </w:r>
      <w:r>
        <w:rPr>
          <w:spacing w:val="40"/>
          <w:sz w:val="30"/>
        </w:rPr>
        <w:t xml:space="preserve"> </w:t>
      </w:r>
      <w:r>
        <w:rPr>
          <w:sz w:val="30"/>
        </w:rPr>
        <w:t>see</w:t>
      </w:r>
      <w:r>
        <w:rPr>
          <w:spacing w:val="35"/>
          <w:sz w:val="30"/>
        </w:rPr>
        <w:t xml:space="preserve"> </w:t>
      </w:r>
      <w:r>
        <w:rPr>
          <w:sz w:val="30"/>
        </w:rPr>
        <w:t>many</w:t>
      </w:r>
      <w:r>
        <w:rPr>
          <w:spacing w:val="33"/>
          <w:sz w:val="30"/>
        </w:rPr>
        <w:t xml:space="preserve"> </w:t>
      </w:r>
      <w:r>
        <w:rPr>
          <w:sz w:val="30"/>
        </w:rPr>
        <w:t>people</w:t>
      </w:r>
      <w:r>
        <w:rPr>
          <w:spacing w:val="35"/>
          <w:sz w:val="30"/>
        </w:rPr>
        <w:t xml:space="preserve"> </w:t>
      </w:r>
      <w:r>
        <w:rPr>
          <w:sz w:val="30"/>
        </w:rPr>
        <w:t>who</w:t>
      </w:r>
      <w:r>
        <w:rPr>
          <w:spacing w:val="33"/>
          <w:sz w:val="30"/>
        </w:rPr>
        <w:t xml:space="preserve"> </w:t>
      </w:r>
      <w:r>
        <w:rPr>
          <w:sz w:val="30"/>
        </w:rPr>
        <w:t>have</w:t>
      </w:r>
      <w:r>
        <w:rPr>
          <w:spacing w:val="33"/>
          <w:sz w:val="30"/>
        </w:rPr>
        <w:t xml:space="preserve"> </w:t>
      </w:r>
      <w:r>
        <w:rPr>
          <w:sz w:val="30"/>
        </w:rPr>
        <w:t>made</w:t>
      </w:r>
      <w:r>
        <w:rPr>
          <w:spacing w:val="33"/>
          <w:sz w:val="30"/>
        </w:rPr>
        <w:t xml:space="preserve"> </w:t>
      </w:r>
      <w:r>
        <w:rPr>
          <w:sz w:val="30"/>
        </w:rPr>
        <w:t>a</w:t>
      </w:r>
      <w:r>
        <w:rPr>
          <w:spacing w:val="34"/>
          <w:sz w:val="30"/>
        </w:rPr>
        <w:t xml:space="preserve"> </w:t>
      </w:r>
      <w:r>
        <w:rPr>
          <w:sz w:val="30"/>
        </w:rPr>
        <w:t>great</w:t>
      </w:r>
      <w:r>
        <w:rPr>
          <w:spacing w:val="33"/>
          <w:sz w:val="30"/>
        </w:rPr>
        <w:t xml:space="preserve"> </w:t>
      </w:r>
      <w:r>
        <w:rPr>
          <w:sz w:val="30"/>
        </w:rPr>
        <w:t>show</w:t>
      </w:r>
      <w:r>
        <w:rPr>
          <w:spacing w:val="36"/>
          <w:sz w:val="30"/>
        </w:rPr>
        <w:t xml:space="preserve"> </w:t>
      </w:r>
      <w:r>
        <w:rPr>
          <w:sz w:val="30"/>
        </w:rPr>
        <w:t>of</w:t>
      </w:r>
      <w:r>
        <w:rPr>
          <w:spacing w:val="35"/>
          <w:sz w:val="30"/>
        </w:rPr>
        <w:t xml:space="preserve"> </w:t>
      </w:r>
      <w:r>
        <w:rPr>
          <w:sz w:val="30"/>
        </w:rPr>
        <w:t>religion</w:t>
      </w:r>
      <w:r>
        <w:rPr>
          <w:spacing w:val="32"/>
          <w:sz w:val="30"/>
        </w:rPr>
        <w:t xml:space="preserve"> </w:t>
      </w:r>
      <w:r>
        <w:rPr>
          <w:sz w:val="30"/>
        </w:rPr>
        <w:t>and</w:t>
      </w:r>
      <w:r>
        <w:rPr>
          <w:spacing w:val="34"/>
          <w:sz w:val="30"/>
        </w:rPr>
        <w:t xml:space="preserve"> </w:t>
      </w:r>
      <w:r>
        <w:rPr>
          <w:sz w:val="30"/>
        </w:rPr>
        <w:t>then</w:t>
      </w:r>
    </w:p>
    <w:p w14:paraId="42EC93E1" w14:textId="77777777" w:rsidR="00F7717E" w:rsidRDefault="00F7717E">
      <w:pPr>
        <w:spacing w:line="254" w:lineRule="auto"/>
        <w:jc w:val="both"/>
        <w:rPr>
          <w:sz w:val="30"/>
        </w:rPr>
        <w:sectPr w:rsidR="00F7717E">
          <w:pgSz w:w="12240" w:h="15840"/>
          <w:pgMar w:top="1360" w:right="1060" w:bottom="280" w:left="1320" w:header="720" w:footer="720" w:gutter="0"/>
          <w:cols w:space="720"/>
        </w:sectPr>
      </w:pPr>
    </w:p>
    <w:p w14:paraId="08F1EC84" w14:textId="77777777" w:rsidR="00F7717E" w:rsidRDefault="00000000">
      <w:pPr>
        <w:pStyle w:val="a3"/>
        <w:spacing w:line="254" w:lineRule="auto"/>
        <w:ind w:right="475"/>
      </w:pPr>
      <w:r>
        <w:lastRenderedPageBreak/>
        <w:t>come to nothing, dying in horror of conscience? So, let me lay up provision now against an evil time, that I may not fail in my soul matters as others have done. This is a sign that your minds are not focused on heavenly things.</w:t>
      </w:r>
    </w:p>
    <w:p w14:paraId="440B4C42" w14:textId="77777777" w:rsidR="00F7717E" w:rsidRDefault="00000000">
      <w:pPr>
        <w:pStyle w:val="a3"/>
        <w:spacing w:before="292" w:line="254" w:lineRule="auto"/>
        <w:ind w:right="474"/>
      </w:pPr>
      <w:r>
        <w:t>God has given you children and, oh, how you toil and labor! You worry at night and as soon as you wake up in the morning, you think about what you can provide for their future and their inheritance. Now I ask you, before God, the searcher of all hearts, have you been more concerned about providing for their souls, for their spiritual and eternal wellbeing, than providing for their earthly possessions? Of course, it is lawful for parents to provide for their children, and those who do not are worse than unbelievers. But what is your primary</w:t>
      </w:r>
      <w:r>
        <w:rPr>
          <w:spacing w:val="-1"/>
        </w:rPr>
        <w:t xml:space="preserve"> </w:t>
      </w:r>
      <w:r>
        <w:t>concern?</w:t>
      </w:r>
      <w:r>
        <w:rPr>
          <w:spacing w:val="-2"/>
        </w:rPr>
        <w:t xml:space="preserve"> </w:t>
      </w:r>
      <w:r>
        <w:t>Are</w:t>
      </w:r>
      <w:r>
        <w:rPr>
          <w:spacing w:val="-1"/>
        </w:rPr>
        <w:t xml:space="preserve"> </w:t>
      </w:r>
      <w:r>
        <w:t>you</w:t>
      </w:r>
      <w:r>
        <w:rPr>
          <w:spacing w:val="-2"/>
        </w:rPr>
        <w:t xml:space="preserve"> </w:t>
      </w:r>
      <w:r>
        <w:t>more</w:t>
      </w:r>
      <w:r>
        <w:rPr>
          <w:spacing w:val="-1"/>
        </w:rPr>
        <w:t xml:space="preserve"> </w:t>
      </w:r>
      <w:r>
        <w:t>concerned</w:t>
      </w:r>
      <w:r>
        <w:rPr>
          <w:spacing w:val="-2"/>
        </w:rPr>
        <w:t xml:space="preserve"> </w:t>
      </w:r>
      <w:r>
        <w:t>about leaving</w:t>
      </w:r>
      <w:r>
        <w:rPr>
          <w:spacing w:val="-4"/>
        </w:rPr>
        <w:t xml:space="preserve"> </w:t>
      </w:r>
      <w:r>
        <w:t>them</w:t>
      </w:r>
      <w:r>
        <w:rPr>
          <w:spacing w:val="-3"/>
        </w:rPr>
        <w:t xml:space="preserve"> </w:t>
      </w:r>
      <w:r>
        <w:t>with</w:t>
      </w:r>
      <w:r>
        <w:rPr>
          <w:spacing w:val="-2"/>
        </w:rPr>
        <w:t xml:space="preserve"> </w:t>
      </w:r>
      <w:r>
        <w:t>a suitable</w:t>
      </w:r>
      <w:r>
        <w:rPr>
          <w:spacing w:val="-5"/>
        </w:rPr>
        <w:t xml:space="preserve"> </w:t>
      </w:r>
      <w:r>
        <w:t>inheritance</w:t>
      </w:r>
      <w:r>
        <w:rPr>
          <w:spacing w:val="-5"/>
        </w:rPr>
        <w:t xml:space="preserve"> </w:t>
      </w:r>
      <w:r>
        <w:t>than</w:t>
      </w:r>
      <w:r>
        <w:rPr>
          <w:spacing w:val="-3"/>
        </w:rPr>
        <w:t xml:space="preserve"> </w:t>
      </w:r>
      <w:r>
        <w:t>leaving</w:t>
      </w:r>
      <w:r>
        <w:rPr>
          <w:spacing w:val="-3"/>
        </w:rPr>
        <w:t xml:space="preserve"> </w:t>
      </w:r>
      <w:r>
        <w:t>them</w:t>
      </w:r>
      <w:r>
        <w:rPr>
          <w:spacing w:val="-4"/>
        </w:rPr>
        <w:t xml:space="preserve"> </w:t>
      </w:r>
      <w:r>
        <w:t>with</w:t>
      </w:r>
      <w:r>
        <w:rPr>
          <w:spacing w:val="-3"/>
        </w:rPr>
        <w:t xml:space="preserve"> </w:t>
      </w:r>
      <w:r>
        <w:t>instructions</w:t>
      </w:r>
      <w:r>
        <w:rPr>
          <w:spacing w:val="-4"/>
        </w:rPr>
        <w:t xml:space="preserve"> </w:t>
      </w:r>
      <w:r>
        <w:t>in</w:t>
      </w:r>
      <w:r>
        <w:rPr>
          <w:spacing w:val="-3"/>
        </w:rPr>
        <w:t xml:space="preserve"> </w:t>
      </w:r>
      <w:r>
        <w:t>the</w:t>
      </w:r>
      <w:r>
        <w:rPr>
          <w:spacing w:val="-2"/>
        </w:rPr>
        <w:t xml:space="preserve"> </w:t>
      </w:r>
      <w:r>
        <w:t>fear</w:t>
      </w:r>
      <w:r>
        <w:rPr>
          <w:spacing w:val="-4"/>
        </w:rPr>
        <w:t xml:space="preserve"> </w:t>
      </w:r>
      <w:r>
        <w:t>of God, an interest in Christ, and grace in their hearts? Are you reluctant to die</w:t>
      </w:r>
      <w:r>
        <w:rPr>
          <w:spacing w:val="-2"/>
        </w:rPr>
        <w:t xml:space="preserve"> </w:t>
      </w:r>
      <w:r>
        <w:t>before you</w:t>
      </w:r>
      <w:r>
        <w:rPr>
          <w:spacing w:val="-1"/>
        </w:rPr>
        <w:t xml:space="preserve"> </w:t>
      </w:r>
      <w:r>
        <w:t>can</w:t>
      </w:r>
      <w:r>
        <w:rPr>
          <w:spacing w:val="-1"/>
        </w:rPr>
        <w:t xml:space="preserve"> </w:t>
      </w:r>
      <w:r>
        <w:t>bring</w:t>
      </w:r>
      <w:r>
        <w:rPr>
          <w:spacing w:val="-1"/>
        </w:rPr>
        <w:t xml:space="preserve"> </w:t>
      </w:r>
      <w:r>
        <w:t>your</w:t>
      </w:r>
      <w:r>
        <w:rPr>
          <w:spacing w:val="-2"/>
        </w:rPr>
        <w:t xml:space="preserve"> </w:t>
      </w:r>
      <w:r>
        <w:t>estate to its</w:t>
      </w:r>
      <w:r>
        <w:rPr>
          <w:spacing w:val="-1"/>
        </w:rPr>
        <w:t xml:space="preserve"> </w:t>
      </w:r>
      <w:r>
        <w:t>fullness so that you can leave it to your children? Are you not more reluctant to die before you can see some work of grace in the heart of your children? These would be your thoughts if you were spiritually-minded.</w:t>
      </w:r>
    </w:p>
    <w:p w14:paraId="007964AF" w14:textId="77777777" w:rsidR="00F7717E" w:rsidRDefault="00000000">
      <w:pPr>
        <w:pStyle w:val="a3"/>
        <w:spacing w:before="273" w:line="254" w:lineRule="auto"/>
        <w:ind w:right="474"/>
      </w:pPr>
      <w:r>
        <w:t>"Oh, if I could just see some seeds of grace sown before I die, I would rejoice abundantly," repeated Austin's mother. The great thing she desired was to live long enough to see her son converted. God</w:t>
      </w:r>
      <w:r>
        <w:rPr>
          <w:spacing w:val="40"/>
        </w:rPr>
        <w:t xml:space="preserve"> </w:t>
      </w:r>
      <w:r>
        <w:t>granted her desire, and then she found herself willing to die. There is nothing that will make the spiritual heart of a father or mother more willing to depart from this world than to find grace in the hearts of their children. "Oh, that I may see my child left under the promise in covenant with God before I die." But those whose cares and thoughts are mostly for earthly things in providing for themselves and their children give proof that their hearts are focused on earthly things.</w:t>
      </w:r>
    </w:p>
    <w:p w14:paraId="4C1845D8" w14:textId="77777777" w:rsidR="00F7717E" w:rsidRDefault="00000000">
      <w:pPr>
        <w:pStyle w:val="a5"/>
        <w:numPr>
          <w:ilvl w:val="1"/>
          <w:numId w:val="3"/>
        </w:numPr>
        <w:tabs>
          <w:tab w:val="left" w:pos="562"/>
        </w:tabs>
        <w:spacing w:before="280" w:line="254" w:lineRule="auto"/>
        <w:ind w:left="218" w:right="479" w:firstLine="0"/>
        <w:jc w:val="both"/>
        <w:rPr>
          <w:sz w:val="30"/>
        </w:rPr>
      </w:pPr>
      <w:r>
        <w:rPr>
          <w:sz w:val="30"/>
        </w:rPr>
        <w:t>The third proof of earthly-mindedness, which is quite significant, is that it is a secret and insidious sin. Therefore, I will take my time</w:t>
      </w:r>
      <w:r>
        <w:rPr>
          <w:spacing w:val="40"/>
          <w:sz w:val="30"/>
        </w:rPr>
        <w:t xml:space="preserve"> </w:t>
      </w:r>
      <w:r>
        <w:rPr>
          <w:sz w:val="30"/>
        </w:rPr>
        <w:t>in explaining this point.</w:t>
      </w:r>
    </w:p>
    <w:p w14:paraId="5A3C591E" w14:textId="77777777" w:rsidR="00F7717E" w:rsidRDefault="00F7717E">
      <w:pPr>
        <w:spacing w:line="254" w:lineRule="auto"/>
        <w:jc w:val="both"/>
        <w:rPr>
          <w:sz w:val="30"/>
        </w:rPr>
        <w:sectPr w:rsidR="00F7717E">
          <w:pgSz w:w="12240" w:h="15840"/>
          <w:pgMar w:top="1360" w:right="1060" w:bottom="280" w:left="1320" w:header="720" w:footer="720" w:gutter="0"/>
          <w:cols w:space="720"/>
        </w:sectPr>
      </w:pPr>
    </w:p>
    <w:p w14:paraId="5833BD8C" w14:textId="77777777" w:rsidR="00F7717E" w:rsidRDefault="00000000">
      <w:pPr>
        <w:pStyle w:val="a3"/>
        <w:spacing w:line="254" w:lineRule="auto"/>
        <w:ind w:right="476"/>
      </w:pPr>
      <w:r>
        <w:lastRenderedPageBreak/>
        <w:t>The proof is this: a man who is content with only a slight assurance</w:t>
      </w:r>
      <w:r>
        <w:rPr>
          <w:spacing w:val="40"/>
        </w:rPr>
        <w:t xml:space="preserve"> </w:t>
      </w:r>
      <w:r>
        <w:t>of his heavenly matters, but seeks complete certainty in his earthly matters, is a sign of an earthly mind. When you talk to men who are earthly about the matters of their souls, you might ask them, "What evidence do you have that you are beyond just a formal profession, that</w:t>
      </w:r>
      <w:r>
        <w:rPr>
          <w:spacing w:val="-4"/>
        </w:rPr>
        <w:t xml:space="preserve"> </w:t>
      </w:r>
      <w:r>
        <w:t>you</w:t>
      </w:r>
      <w:r>
        <w:rPr>
          <w:spacing w:val="-1"/>
        </w:rPr>
        <w:t xml:space="preserve"> </w:t>
      </w:r>
      <w:r>
        <w:t>are</w:t>
      </w:r>
      <w:r>
        <w:rPr>
          <w:spacing w:val="-2"/>
        </w:rPr>
        <w:t xml:space="preserve"> </w:t>
      </w:r>
      <w:r>
        <w:t>better</w:t>
      </w:r>
      <w:r>
        <w:rPr>
          <w:spacing w:val="-2"/>
        </w:rPr>
        <w:t xml:space="preserve"> </w:t>
      </w:r>
      <w:r>
        <w:t>than</w:t>
      </w:r>
      <w:r>
        <w:rPr>
          <w:spacing w:val="-3"/>
        </w:rPr>
        <w:t xml:space="preserve"> </w:t>
      </w:r>
      <w:r>
        <w:t>the</w:t>
      </w:r>
      <w:r>
        <w:rPr>
          <w:spacing w:val="-5"/>
        </w:rPr>
        <w:t xml:space="preserve"> </w:t>
      </w:r>
      <w:r>
        <w:t>stony ground</w:t>
      </w:r>
      <w:r>
        <w:rPr>
          <w:spacing w:val="-3"/>
        </w:rPr>
        <w:t xml:space="preserve"> </w:t>
      </w:r>
      <w:r>
        <w:t>we</w:t>
      </w:r>
      <w:r>
        <w:rPr>
          <w:spacing w:val="-2"/>
        </w:rPr>
        <w:t xml:space="preserve"> </w:t>
      </w:r>
      <w:r>
        <w:t>read</w:t>
      </w:r>
      <w:r>
        <w:rPr>
          <w:spacing w:val="-1"/>
        </w:rPr>
        <w:t xml:space="preserve"> </w:t>
      </w:r>
      <w:r>
        <w:t>about</w:t>
      </w:r>
      <w:r>
        <w:rPr>
          <w:spacing w:val="-2"/>
        </w:rPr>
        <w:t xml:space="preserve"> </w:t>
      </w:r>
      <w:r>
        <w:t>in</w:t>
      </w:r>
      <w:r>
        <w:rPr>
          <w:spacing w:val="-4"/>
        </w:rPr>
        <w:t xml:space="preserve"> </w:t>
      </w:r>
      <w:r>
        <w:t>Scripture? What evidence do you have that the saving work of grace is accomplished in you? That you have crossed the gulf? That you have been transferred from the kingdom of darkness to the kingdom of Jesus Christ? That your sins are forgiven, and your soul is justified? That you are at peace with God? What evidence do you have that peace has been made between God and your soul?"</w:t>
      </w:r>
    </w:p>
    <w:p w14:paraId="53FB820B" w14:textId="77777777" w:rsidR="00F7717E" w:rsidRDefault="00000000">
      <w:pPr>
        <w:pStyle w:val="a3"/>
        <w:spacing w:before="277" w:line="254" w:lineRule="auto"/>
        <w:ind w:right="478"/>
      </w:pPr>
      <w:r>
        <w:t>Their response will likely be, "I hope I am converted. I trust in God's mercy. I am sure I have grace. I will be saved because God is merciful." But what evidence can they provide? They hardly know any. Many are like that because they don't understand what assurance means, and so they believe no one can be sure. We may have hope, but we can't achieve complete certainty.</w:t>
      </w:r>
    </w:p>
    <w:p w14:paraId="72B8C632" w14:textId="77777777" w:rsidR="00F7717E" w:rsidRDefault="00000000">
      <w:pPr>
        <w:pStyle w:val="a3"/>
        <w:spacing w:before="289" w:line="254" w:lineRule="auto"/>
        <w:ind w:right="475"/>
      </w:pPr>
      <w:r>
        <w:t>A</w:t>
      </w:r>
      <w:r>
        <w:rPr>
          <w:spacing w:val="-1"/>
        </w:rPr>
        <w:t xml:space="preserve"> </w:t>
      </w:r>
      <w:r>
        <w:t>heart</w:t>
      </w:r>
      <w:r>
        <w:rPr>
          <w:spacing w:val="-1"/>
        </w:rPr>
        <w:t xml:space="preserve"> </w:t>
      </w:r>
      <w:r>
        <w:t>that</w:t>
      </w:r>
      <w:r>
        <w:rPr>
          <w:spacing w:val="-1"/>
        </w:rPr>
        <w:t xml:space="preserve"> </w:t>
      </w:r>
      <w:r>
        <w:t>is</w:t>
      </w:r>
      <w:r>
        <w:rPr>
          <w:spacing w:val="-1"/>
        </w:rPr>
        <w:t xml:space="preserve"> </w:t>
      </w:r>
      <w:r>
        <w:t>truly</w:t>
      </w:r>
      <w:r>
        <w:rPr>
          <w:spacing w:val="-2"/>
        </w:rPr>
        <w:t xml:space="preserve"> </w:t>
      </w:r>
      <w:r>
        <w:t>gracious</w:t>
      </w:r>
      <w:r>
        <w:rPr>
          <w:spacing w:val="-1"/>
        </w:rPr>
        <w:t xml:space="preserve"> </w:t>
      </w:r>
      <w:r>
        <w:t>and</w:t>
      </w:r>
      <w:r>
        <w:rPr>
          <w:spacing w:val="-2"/>
        </w:rPr>
        <w:t xml:space="preserve"> </w:t>
      </w:r>
      <w:r>
        <w:t>godly</w:t>
      </w:r>
      <w:r>
        <w:rPr>
          <w:spacing w:val="-2"/>
        </w:rPr>
        <w:t xml:space="preserve"> </w:t>
      </w:r>
      <w:r>
        <w:t>would</w:t>
      </w:r>
      <w:r>
        <w:rPr>
          <w:spacing w:val="-1"/>
        </w:rPr>
        <w:t xml:space="preserve"> </w:t>
      </w:r>
      <w:r>
        <w:t>hate</w:t>
      </w:r>
      <w:r>
        <w:rPr>
          <w:spacing w:val="-1"/>
        </w:rPr>
        <w:t xml:space="preserve"> </w:t>
      </w:r>
      <w:r>
        <w:t>for</w:t>
      </w:r>
      <w:r>
        <w:rPr>
          <w:spacing w:val="-1"/>
        </w:rPr>
        <w:t xml:space="preserve"> </w:t>
      </w:r>
      <w:r>
        <w:t>that to</w:t>
      </w:r>
      <w:r>
        <w:rPr>
          <w:spacing w:val="-1"/>
        </w:rPr>
        <w:t xml:space="preserve"> </w:t>
      </w:r>
      <w:r>
        <w:t>be</w:t>
      </w:r>
      <w:r>
        <w:rPr>
          <w:spacing w:val="-1"/>
        </w:rPr>
        <w:t xml:space="preserve"> </w:t>
      </w:r>
      <w:r>
        <w:t>true. They would not give up their share in the blessings of assurance for a thousand worlds, even if God made them kings or queens of the earth. But you have an earthly heart, and you don't focus much on assurance for matters of your soul and eternal estate. You are willing to take chances and gamble with those matters. But</w:t>
      </w:r>
      <w:r>
        <w:rPr>
          <w:spacing w:val="-2"/>
        </w:rPr>
        <w:t xml:space="preserve"> </w:t>
      </w:r>
      <w:r>
        <w:t>when it comes to the matters of the earth, you make sure you have complete certainty. You consult with one lawyer after another for advice. If there's anything you can do to be more certain, you will do it. If you hear that your neighbours have done something to be more certain than you, you won't rest until you have done the same. Is it the same with matters of your eternal estate?</w:t>
      </w:r>
    </w:p>
    <w:p w14:paraId="35986314" w14:textId="77777777" w:rsidR="00F7717E" w:rsidRDefault="00000000">
      <w:pPr>
        <w:pStyle w:val="a3"/>
        <w:spacing w:before="277" w:line="254" w:lineRule="auto"/>
        <w:ind w:right="483"/>
      </w:pPr>
      <w:r>
        <w:t>Do you not hear of many God-fearing individuals who walk comfortably in the midst of afflictions because of their assurance of God's</w:t>
      </w:r>
      <w:r>
        <w:rPr>
          <w:spacing w:val="38"/>
        </w:rPr>
        <w:t xml:space="preserve"> </w:t>
      </w:r>
      <w:r>
        <w:t>love?</w:t>
      </w:r>
      <w:r>
        <w:rPr>
          <w:spacing w:val="38"/>
        </w:rPr>
        <w:t xml:space="preserve"> </w:t>
      </w:r>
      <w:r>
        <w:t>Some</w:t>
      </w:r>
      <w:r>
        <w:rPr>
          <w:spacing w:val="39"/>
        </w:rPr>
        <w:t xml:space="preserve"> </w:t>
      </w:r>
      <w:r>
        <w:t>will</w:t>
      </w:r>
      <w:r>
        <w:rPr>
          <w:spacing w:val="36"/>
        </w:rPr>
        <w:t xml:space="preserve"> </w:t>
      </w:r>
      <w:r>
        <w:t>be</w:t>
      </w:r>
      <w:r>
        <w:rPr>
          <w:spacing w:val="37"/>
        </w:rPr>
        <w:t xml:space="preserve"> </w:t>
      </w:r>
      <w:r>
        <w:t>able</w:t>
      </w:r>
      <w:r>
        <w:rPr>
          <w:spacing w:val="37"/>
        </w:rPr>
        <w:t xml:space="preserve"> </w:t>
      </w:r>
      <w:r>
        <w:t>to</w:t>
      </w:r>
      <w:r>
        <w:rPr>
          <w:spacing w:val="37"/>
        </w:rPr>
        <w:t xml:space="preserve"> </w:t>
      </w:r>
      <w:r>
        <w:t>say,</w:t>
      </w:r>
      <w:r>
        <w:rPr>
          <w:spacing w:val="36"/>
        </w:rPr>
        <w:t xml:space="preserve"> </w:t>
      </w:r>
      <w:r>
        <w:t>"Yes,</w:t>
      </w:r>
      <w:r>
        <w:rPr>
          <w:spacing w:val="40"/>
        </w:rPr>
        <w:t xml:space="preserve"> </w:t>
      </w:r>
      <w:r>
        <w:t>and</w:t>
      </w:r>
      <w:r>
        <w:rPr>
          <w:spacing w:val="36"/>
        </w:rPr>
        <w:t xml:space="preserve"> </w:t>
      </w:r>
      <w:r>
        <w:t>it's</w:t>
      </w:r>
      <w:r>
        <w:rPr>
          <w:spacing w:val="38"/>
        </w:rPr>
        <w:t xml:space="preserve"> </w:t>
      </w:r>
      <w:r>
        <w:t>this</w:t>
      </w:r>
      <w:r>
        <w:rPr>
          <w:spacing w:val="35"/>
        </w:rPr>
        <w:t xml:space="preserve"> </w:t>
      </w:r>
      <w:r>
        <w:t>Scripture</w:t>
      </w:r>
      <w:r>
        <w:rPr>
          <w:spacing w:val="39"/>
        </w:rPr>
        <w:t xml:space="preserve"> </w:t>
      </w:r>
      <w:r>
        <w:t>I</w:t>
      </w:r>
    </w:p>
    <w:p w14:paraId="321DB3EF" w14:textId="77777777" w:rsidR="00F7717E" w:rsidRDefault="00F7717E">
      <w:pPr>
        <w:spacing w:line="254" w:lineRule="auto"/>
        <w:sectPr w:rsidR="00F7717E">
          <w:pgSz w:w="12240" w:h="15840"/>
          <w:pgMar w:top="1360" w:right="1060" w:bottom="280" w:left="1320" w:header="720" w:footer="720" w:gutter="0"/>
          <w:cols w:space="720"/>
        </w:sectPr>
      </w:pPr>
    </w:p>
    <w:p w14:paraId="388C9E1C" w14:textId="77777777" w:rsidR="00F7717E" w:rsidRDefault="00000000">
      <w:pPr>
        <w:pStyle w:val="a3"/>
        <w:spacing w:line="254" w:lineRule="auto"/>
        <w:ind w:right="395"/>
      </w:pPr>
      <w:r>
        <w:lastRenderedPageBreak/>
        <w:t>rely on, and through God's mercy, He has worked upon my soul in revealing Himself to me, and such a promise I have gained much comfort</w:t>
      </w:r>
      <w:r>
        <w:rPr>
          <w:spacing w:val="-2"/>
        </w:rPr>
        <w:t xml:space="preserve"> </w:t>
      </w:r>
      <w:r>
        <w:t>from." But</w:t>
      </w:r>
      <w:r>
        <w:rPr>
          <w:spacing w:val="-4"/>
        </w:rPr>
        <w:t xml:space="preserve"> </w:t>
      </w:r>
      <w:r>
        <w:t>now,</w:t>
      </w:r>
      <w:r>
        <w:rPr>
          <w:spacing w:val="-1"/>
        </w:rPr>
        <w:t xml:space="preserve"> </w:t>
      </w:r>
      <w:r>
        <w:t>visit</w:t>
      </w:r>
      <w:r>
        <w:rPr>
          <w:spacing w:val="-2"/>
        </w:rPr>
        <w:t xml:space="preserve"> </w:t>
      </w:r>
      <w:r>
        <w:t>those</w:t>
      </w:r>
      <w:r>
        <w:rPr>
          <w:spacing w:val="-2"/>
        </w:rPr>
        <w:t xml:space="preserve"> </w:t>
      </w:r>
      <w:r>
        <w:t>on</w:t>
      </w:r>
      <w:r>
        <w:rPr>
          <w:spacing w:val="-1"/>
        </w:rPr>
        <w:t xml:space="preserve"> </w:t>
      </w:r>
      <w:r>
        <w:t>their deathbeds,</w:t>
      </w:r>
      <w:r>
        <w:rPr>
          <w:spacing w:val="-3"/>
        </w:rPr>
        <w:t xml:space="preserve"> </w:t>
      </w:r>
      <w:r>
        <w:t>and</w:t>
      </w:r>
      <w:r>
        <w:rPr>
          <w:spacing w:val="-1"/>
        </w:rPr>
        <w:t xml:space="preserve"> </w:t>
      </w:r>
      <w:r>
        <w:t>generally, all they say is that they hope in God's mercy. They cannot show the ground</w:t>
      </w:r>
      <w:r>
        <w:rPr>
          <w:spacing w:val="-3"/>
        </w:rPr>
        <w:t xml:space="preserve"> </w:t>
      </w:r>
      <w:r>
        <w:t>of</w:t>
      </w:r>
      <w:r>
        <w:rPr>
          <w:spacing w:val="-1"/>
        </w:rPr>
        <w:t xml:space="preserve"> </w:t>
      </w:r>
      <w:r>
        <w:t>their</w:t>
      </w:r>
      <w:r>
        <w:rPr>
          <w:spacing w:val="-2"/>
        </w:rPr>
        <w:t xml:space="preserve"> </w:t>
      </w:r>
      <w:r>
        <w:t>hope</w:t>
      </w:r>
      <w:r>
        <w:rPr>
          <w:spacing w:val="-2"/>
        </w:rPr>
        <w:t xml:space="preserve"> </w:t>
      </w:r>
      <w:r>
        <w:t>or</w:t>
      </w:r>
      <w:r>
        <w:rPr>
          <w:spacing w:val="-2"/>
        </w:rPr>
        <w:t xml:space="preserve"> </w:t>
      </w:r>
      <w:r>
        <w:t>the</w:t>
      </w:r>
      <w:r>
        <w:rPr>
          <w:spacing w:val="-5"/>
        </w:rPr>
        <w:t xml:space="preserve"> </w:t>
      </w:r>
      <w:r>
        <w:t>real</w:t>
      </w:r>
      <w:r>
        <w:rPr>
          <w:spacing w:val="-1"/>
        </w:rPr>
        <w:t xml:space="preserve"> </w:t>
      </w:r>
      <w:r>
        <w:t>effects</w:t>
      </w:r>
      <w:r>
        <w:rPr>
          <w:spacing w:val="-1"/>
        </w:rPr>
        <w:t xml:space="preserve"> </w:t>
      </w:r>
      <w:r>
        <w:t>upon</w:t>
      </w:r>
      <w:r>
        <w:rPr>
          <w:spacing w:val="-1"/>
        </w:rPr>
        <w:t xml:space="preserve"> </w:t>
      </w:r>
      <w:r>
        <w:t>their</w:t>
      </w:r>
      <w:r>
        <w:rPr>
          <w:spacing w:val="-2"/>
        </w:rPr>
        <w:t xml:space="preserve"> </w:t>
      </w:r>
      <w:r>
        <w:t>spirits</w:t>
      </w:r>
      <w:r>
        <w:rPr>
          <w:spacing w:val="-4"/>
        </w:rPr>
        <w:t xml:space="preserve"> </w:t>
      </w:r>
      <w:r>
        <w:t>by</w:t>
      </w:r>
      <w:r>
        <w:rPr>
          <w:spacing w:val="-3"/>
        </w:rPr>
        <w:t xml:space="preserve"> </w:t>
      </w:r>
      <w:r>
        <w:t>the</w:t>
      </w:r>
      <w:r>
        <w:rPr>
          <w:spacing w:val="-2"/>
        </w:rPr>
        <w:t xml:space="preserve"> </w:t>
      </w:r>
      <w:r>
        <w:t>Word. You have not obtained the assurance for your soul and eternal estate as others have, and yet you can go on quietly.</w:t>
      </w:r>
    </w:p>
    <w:p w14:paraId="059A5A30" w14:textId="77777777" w:rsidR="00F7717E" w:rsidRDefault="00000000">
      <w:pPr>
        <w:pStyle w:val="a3"/>
        <w:spacing w:before="286" w:line="254" w:lineRule="auto"/>
        <w:ind w:right="476"/>
      </w:pPr>
      <w:r>
        <w:t>It concerns</w:t>
      </w:r>
      <w:r>
        <w:rPr>
          <w:spacing w:val="-1"/>
        </w:rPr>
        <w:t xml:space="preserve"> </w:t>
      </w:r>
      <w:r>
        <w:t>you, who are so busy making</w:t>
      </w:r>
      <w:r>
        <w:rPr>
          <w:spacing w:val="-3"/>
        </w:rPr>
        <w:t xml:space="preserve"> </w:t>
      </w:r>
      <w:r>
        <w:t>sure of</w:t>
      </w:r>
      <w:r>
        <w:rPr>
          <w:spacing w:val="-1"/>
        </w:rPr>
        <w:t xml:space="preserve"> </w:t>
      </w:r>
      <w:r>
        <w:t>your outward estate, to spend more thoughts and care in the matters of your soul and eternal estate than you have done before. Here's an earthly-minded person that can be content with a slight degree of sanctification and is</w:t>
      </w:r>
      <w:r>
        <w:rPr>
          <w:spacing w:val="-4"/>
        </w:rPr>
        <w:t xml:space="preserve"> </w:t>
      </w:r>
      <w:r>
        <w:t>satisfied</w:t>
      </w:r>
      <w:r>
        <w:rPr>
          <w:spacing w:val="-3"/>
        </w:rPr>
        <w:t xml:space="preserve"> </w:t>
      </w:r>
      <w:r>
        <w:t>with</w:t>
      </w:r>
      <w:r>
        <w:rPr>
          <w:spacing w:val="-3"/>
        </w:rPr>
        <w:t xml:space="preserve"> </w:t>
      </w:r>
      <w:r>
        <w:t>no</w:t>
      </w:r>
      <w:r>
        <w:rPr>
          <w:spacing w:val="-2"/>
        </w:rPr>
        <w:t xml:space="preserve"> </w:t>
      </w:r>
      <w:r>
        <w:t>assurance</w:t>
      </w:r>
      <w:r>
        <w:rPr>
          <w:spacing w:val="-5"/>
        </w:rPr>
        <w:t xml:space="preserve"> </w:t>
      </w:r>
      <w:r>
        <w:t>in</w:t>
      </w:r>
      <w:r>
        <w:rPr>
          <w:spacing w:val="-3"/>
        </w:rPr>
        <w:t xml:space="preserve"> </w:t>
      </w:r>
      <w:r>
        <w:t>the</w:t>
      </w:r>
      <w:r>
        <w:rPr>
          <w:spacing w:val="-2"/>
        </w:rPr>
        <w:t xml:space="preserve"> </w:t>
      </w:r>
      <w:r>
        <w:t>matters</w:t>
      </w:r>
      <w:r>
        <w:rPr>
          <w:spacing w:val="-1"/>
        </w:rPr>
        <w:t xml:space="preserve"> </w:t>
      </w:r>
      <w:r>
        <w:t>of</w:t>
      </w:r>
      <w:r>
        <w:rPr>
          <w:spacing w:val="-1"/>
        </w:rPr>
        <w:t xml:space="preserve"> </w:t>
      </w:r>
      <w:r>
        <w:t>the</w:t>
      </w:r>
      <w:r>
        <w:rPr>
          <w:spacing w:val="-2"/>
        </w:rPr>
        <w:t xml:space="preserve"> </w:t>
      </w:r>
      <w:r>
        <w:t>world</w:t>
      </w:r>
      <w:r>
        <w:rPr>
          <w:spacing w:val="-3"/>
        </w:rPr>
        <w:t xml:space="preserve"> </w:t>
      </w:r>
      <w:r>
        <w:t>but</w:t>
      </w:r>
      <w:r>
        <w:rPr>
          <w:spacing w:val="-2"/>
        </w:rPr>
        <w:t xml:space="preserve"> </w:t>
      </w:r>
      <w:r>
        <w:t>wants</w:t>
      </w:r>
      <w:r>
        <w:rPr>
          <w:spacing w:val="-4"/>
        </w:rPr>
        <w:t xml:space="preserve"> </w:t>
      </w:r>
      <w:r>
        <w:t>to make those things more and more certain continually.</w:t>
      </w:r>
    </w:p>
    <w:p w14:paraId="0D8297E4" w14:textId="77777777" w:rsidR="00F7717E" w:rsidRDefault="00000000">
      <w:pPr>
        <w:pStyle w:val="a5"/>
        <w:numPr>
          <w:ilvl w:val="1"/>
          <w:numId w:val="3"/>
        </w:numPr>
        <w:tabs>
          <w:tab w:val="left" w:pos="622"/>
        </w:tabs>
        <w:spacing w:before="289" w:line="254" w:lineRule="auto"/>
        <w:ind w:left="218" w:right="481" w:firstLine="0"/>
        <w:jc w:val="both"/>
        <w:rPr>
          <w:sz w:val="30"/>
        </w:rPr>
      </w:pPr>
      <w:r>
        <w:rPr>
          <w:sz w:val="30"/>
        </w:rPr>
        <w:t>Further, an earthly-minded person may be convinced of their earthliness because they are content with a little degree of sanctification, but they want more and more when it comes to worldly matters. They look at those who are the most successful in their field and want to attain the same heights. But in matters of religion, they look at the lowest Christians and are content to remain at the same level.</w:t>
      </w:r>
    </w:p>
    <w:p w14:paraId="6609BEFF" w14:textId="77777777" w:rsidR="00F7717E" w:rsidRDefault="00000000">
      <w:pPr>
        <w:pStyle w:val="a3"/>
        <w:spacing w:before="286" w:line="254" w:lineRule="auto"/>
        <w:ind w:right="476"/>
      </w:pPr>
      <w:r>
        <w:t>Take an earthly-minded person of a particular trade. If someone in their profession or calling started with as little as they did and is thriving more, they would desire to reach that level themselves, and they</w:t>
      </w:r>
      <w:r>
        <w:rPr>
          <w:spacing w:val="-2"/>
        </w:rPr>
        <w:t xml:space="preserve"> </w:t>
      </w:r>
      <w:r>
        <w:t>are</w:t>
      </w:r>
      <w:r>
        <w:rPr>
          <w:spacing w:val="-1"/>
        </w:rPr>
        <w:t xml:space="preserve"> </w:t>
      </w:r>
      <w:r>
        <w:t>troubled</w:t>
      </w:r>
      <w:r>
        <w:rPr>
          <w:spacing w:val="-2"/>
        </w:rPr>
        <w:t xml:space="preserve"> </w:t>
      </w:r>
      <w:r>
        <w:t>by</w:t>
      </w:r>
      <w:r>
        <w:rPr>
          <w:spacing w:val="-2"/>
        </w:rPr>
        <w:t xml:space="preserve"> </w:t>
      </w:r>
      <w:r>
        <w:t>their</w:t>
      </w:r>
      <w:r>
        <w:rPr>
          <w:spacing w:val="-1"/>
        </w:rPr>
        <w:t xml:space="preserve"> </w:t>
      </w:r>
      <w:r>
        <w:t>lack</w:t>
      </w:r>
      <w:r>
        <w:rPr>
          <w:spacing w:val="-5"/>
        </w:rPr>
        <w:t xml:space="preserve"> </w:t>
      </w:r>
      <w:r>
        <w:t>of</w:t>
      </w:r>
      <w:r>
        <w:rPr>
          <w:spacing w:val="-2"/>
        </w:rPr>
        <w:t xml:space="preserve"> </w:t>
      </w:r>
      <w:r>
        <w:t>wealth.</w:t>
      </w:r>
      <w:r>
        <w:rPr>
          <w:spacing w:val="-2"/>
        </w:rPr>
        <w:t xml:space="preserve"> </w:t>
      </w:r>
      <w:r>
        <w:t>That's how</w:t>
      </w:r>
      <w:r>
        <w:rPr>
          <w:spacing w:val="-3"/>
        </w:rPr>
        <w:t xml:space="preserve"> </w:t>
      </w:r>
      <w:r>
        <w:t>it</w:t>
      </w:r>
      <w:r>
        <w:rPr>
          <w:spacing w:val="-3"/>
        </w:rPr>
        <w:t xml:space="preserve"> </w:t>
      </w:r>
      <w:r>
        <w:t>is</w:t>
      </w:r>
      <w:r>
        <w:rPr>
          <w:spacing w:val="-3"/>
        </w:rPr>
        <w:t xml:space="preserve"> </w:t>
      </w:r>
      <w:r>
        <w:t>in</w:t>
      </w:r>
      <w:r>
        <w:rPr>
          <w:spacing w:val="-2"/>
        </w:rPr>
        <w:t xml:space="preserve"> </w:t>
      </w:r>
      <w:r>
        <w:t>the</w:t>
      </w:r>
      <w:r>
        <w:rPr>
          <w:spacing w:val="-4"/>
        </w:rPr>
        <w:t xml:space="preserve"> </w:t>
      </w:r>
      <w:r>
        <w:t>world.</w:t>
      </w:r>
    </w:p>
    <w:p w14:paraId="1EF12D2E" w14:textId="77777777" w:rsidR="00F7717E" w:rsidRDefault="00000000">
      <w:pPr>
        <w:pStyle w:val="a3"/>
        <w:spacing w:before="293" w:line="254" w:lineRule="auto"/>
        <w:ind w:right="485"/>
      </w:pPr>
      <w:r>
        <w:t>But now, consider them in matters of God. There are people who started when you did, with as little means for their spiritual growth as you have, and yet they have thrived and excelled in the matters of God. Does this trouble you? Are you concerned about this?</w:t>
      </w:r>
    </w:p>
    <w:p w14:paraId="255F10CF" w14:textId="77777777" w:rsidR="00F7717E" w:rsidRDefault="00000000">
      <w:pPr>
        <w:pStyle w:val="a3"/>
        <w:spacing w:before="294" w:line="254" w:lineRule="auto"/>
        <w:ind w:right="480"/>
      </w:pPr>
      <w:r>
        <w:t>Do you say, "I wish I could have the same degree of grace as that person who has a spiritual mind, is full of the joy of the Holy Spirit, and is able to depend on God in the absence of all outward comforts.</w:t>
      </w:r>
    </w:p>
    <w:p w14:paraId="4B149989" w14:textId="77777777" w:rsidR="00F7717E" w:rsidRDefault="00F7717E">
      <w:pPr>
        <w:spacing w:line="254" w:lineRule="auto"/>
        <w:sectPr w:rsidR="00F7717E">
          <w:pgSz w:w="12240" w:h="15840"/>
          <w:pgMar w:top="1360" w:right="1060" w:bottom="280" w:left="1320" w:header="720" w:footer="720" w:gutter="0"/>
          <w:cols w:space="720"/>
        </w:sectPr>
      </w:pPr>
    </w:p>
    <w:p w14:paraId="7052E96B" w14:textId="77777777" w:rsidR="00F7717E" w:rsidRDefault="00000000">
      <w:pPr>
        <w:pStyle w:val="a3"/>
        <w:spacing w:line="254" w:lineRule="auto"/>
        <w:ind w:right="482"/>
      </w:pPr>
      <w:r>
        <w:lastRenderedPageBreak/>
        <w:t>They surely enjoy much communion with God, but I am far below them."</w:t>
      </w:r>
      <w:r>
        <w:rPr>
          <w:spacing w:val="-3"/>
        </w:rPr>
        <w:t xml:space="preserve"> </w:t>
      </w:r>
      <w:r>
        <w:t>Do</w:t>
      </w:r>
      <w:r>
        <w:rPr>
          <w:spacing w:val="-2"/>
        </w:rPr>
        <w:t xml:space="preserve"> </w:t>
      </w:r>
      <w:r>
        <w:t>these</w:t>
      </w:r>
      <w:r>
        <w:rPr>
          <w:spacing w:val="-1"/>
        </w:rPr>
        <w:t xml:space="preserve"> </w:t>
      </w:r>
      <w:r>
        <w:t>thoughts</w:t>
      </w:r>
      <w:r>
        <w:rPr>
          <w:spacing w:val="-2"/>
        </w:rPr>
        <w:t xml:space="preserve"> </w:t>
      </w:r>
      <w:r>
        <w:t>bother</w:t>
      </w:r>
      <w:r>
        <w:rPr>
          <w:spacing w:val="-2"/>
        </w:rPr>
        <w:t xml:space="preserve"> </w:t>
      </w:r>
      <w:r>
        <w:t>you?</w:t>
      </w:r>
      <w:r>
        <w:rPr>
          <w:spacing w:val="-2"/>
        </w:rPr>
        <w:t xml:space="preserve"> </w:t>
      </w:r>
      <w:r>
        <w:t>It</w:t>
      </w:r>
      <w:r>
        <w:rPr>
          <w:spacing w:val="-2"/>
        </w:rPr>
        <w:t xml:space="preserve"> </w:t>
      </w:r>
      <w:r>
        <w:t>is</w:t>
      </w:r>
      <w:r>
        <w:rPr>
          <w:spacing w:val="-4"/>
        </w:rPr>
        <w:t xml:space="preserve"> </w:t>
      </w:r>
      <w:r>
        <w:t>typical</w:t>
      </w:r>
      <w:r>
        <w:rPr>
          <w:spacing w:val="-3"/>
        </w:rPr>
        <w:t xml:space="preserve"> </w:t>
      </w:r>
      <w:r>
        <w:t>for</w:t>
      </w:r>
      <w:r>
        <w:rPr>
          <w:spacing w:val="-2"/>
        </w:rPr>
        <w:t xml:space="preserve"> </w:t>
      </w:r>
      <w:r>
        <w:t>earthly-minded people to look at the lowest Christian and be satisfied that they are like them, but for worldly matters, they look at the highest and are not content until they reach that level. That's the fourth evidence.</w:t>
      </w:r>
    </w:p>
    <w:p w14:paraId="37D1A71B" w14:textId="77777777" w:rsidR="00F7717E" w:rsidRDefault="00000000">
      <w:pPr>
        <w:pStyle w:val="a5"/>
        <w:numPr>
          <w:ilvl w:val="1"/>
          <w:numId w:val="3"/>
        </w:numPr>
        <w:tabs>
          <w:tab w:val="left" w:pos="533"/>
        </w:tabs>
        <w:spacing w:before="291" w:line="254" w:lineRule="auto"/>
        <w:ind w:left="218" w:right="399" w:firstLine="0"/>
        <w:jc w:val="both"/>
        <w:rPr>
          <w:sz w:val="30"/>
        </w:rPr>
      </w:pPr>
      <w:r>
        <w:rPr>
          <w:sz w:val="30"/>
        </w:rPr>
        <w:t>A fifth proof is that earthly-minded people are very wise in worldly matters, but in spiritual matters, they are weak and simple. There are many people who are very ignorant when it comes to religion. If they do talk about saving knowledge, they speak like children, and one might wonder where their understanding lies. Now take such people to</w:t>
      </w:r>
      <w:r>
        <w:rPr>
          <w:spacing w:val="-2"/>
          <w:sz w:val="30"/>
        </w:rPr>
        <w:t xml:space="preserve"> </w:t>
      </w:r>
      <w:r>
        <w:rPr>
          <w:sz w:val="30"/>
        </w:rPr>
        <w:t>the</w:t>
      </w:r>
      <w:r>
        <w:rPr>
          <w:spacing w:val="-2"/>
          <w:sz w:val="30"/>
        </w:rPr>
        <w:t xml:space="preserve"> </w:t>
      </w:r>
      <w:r>
        <w:rPr>
          <w:sz w:val="30"/>
        </w:rPr>
        <w:t>matters</w:t>
      </w:r>
      <w:r>
        <w:rPr>
          <w:spacing w:val="-1"/>
          <w:sz w:val="30"/>
        </w:rPr>
        <w:t xml:space="preserve"> </w:t>
      </w:r>
      <w:r>
        <w:rPr>
          <w:sz w:val="30"/>
        </w:rPr>
        <w:t>of</w:t>
      </w:r>
      <w:r>
        <w:rPr>
          <w:spacing w:val="-3"/>
          <w:sz w:val="30"/>
        </w:rPr>
        <w:t xml:space="preserve"> </w:t>
      </w:r>
      <w:r>
        <w:rPr>
          <w:sz w:val="30"/>
        </w:rPr>
        <w:t>the</w:t>
      </w:r>
      <w:r>
        <w:rPr>
          <w:spacing w:val="-2"/>
          <w:sz w:val="30"/>
        </w:rPr>
        <w:t xml:space="preserve"> </w:t>
      </w:r>
      <w:r>
        <w:rPr>
          <w:sz w:val="30"/>
        </w:rPr>
        <w:t>world.</w:t>
      </w:r>
      <w:r>
        <w:rPr>
          <w:spacing w:val="-3"/>
          <w:sz w:val="30"/>
        </w:rPr>
        <w:t xml:space="preserve"> </w:t>
      </w:r>
      <w:r>
        <w:rPr>
          <w:sz w:val="30"/>
        </w:rPr>
        <w:t>Oh,</w:t>
      </w:r>
      <w:r>
        <w:rPr>
          <w:spacing w:val="-3"/>
          <w:sz w:val="30"/>
        </w:rPr>
        <w:t xml:space="preserve"> </w:t>
      </w:r>
      <w:r>
        <w:rPr>
          <w:sz w:val="30"/>
        </w:rPr>
        <w:t>how</w:t>
      </w:r>
      <w:r>
        <w:rPr>
          <w:spacing w:val="-2"/>
          <w:sz w:val="30"/>
        </w:rPr>
        <w:t xml:space="preserve"> </w:t>
      </w:r>
      <w:r>
        <w:rPr>
          <w:sz w:val="30"/>
        </w:rPr>
        <w:t>wise</w:t>
      </w:r>
      <w:r>
        <w:rPr>
          <w:spacing w:val="-2"/>
          <w:sz w:val="30"/>
        </w:rPr>
        <w:t xml:space="preserve"> </w:t>
      </w:r>
      <w:r>
        <w:rPr>
          <w:sz w:val="30"/>
        </w:rPr>
        <w:t>they</w:t>
      </w:r>
      <w:r>
        <w:rPr>
          <w:spacing w:val="-3"/>
          <w:sz w:val="30"/>
        </w:rPr>
        <w:t xml:space="preserve"> </w:t>
      </w:r>
      <w:r>
        <w:rPr>
          <w:sz w:val="30"/>
        </w:rPr>
        <w:t>are</w:t>
      </w:r>
      <w:r>
        <w:rPr>
          <w:spacing w:val="-2"/>
          <w:sz w:val="30"/>
        </w:rPr>
        <w:t xml:space="preserve"> </w:t>
      </w:r>
      <w:r>
        <w:rPr>
          <w:sz w:val="30"/>
        </w:rPr>
        <w:t>in</w:t>
      </w:r>
      <w:r>
        <w:rPr>
          <w:spacing w:val="-4"/>
          <w:sz w:val="30"/>
        </w:rPr>
        <w:t xml:space="preserve"> </w:t>
      </w:r>
      <w:r>
        <w:rPr>
          <w:sz w:val="30"/>
        </w:rPr>
        <w:t>their</w:t>
      </w:r>
      <w:r>
        <w:rPr>
          <w:spacing w:val="37"/>
          <w:sz w:val="30"/>
        </w:rPr>
        <w:t xml:space="preserve"> </w:t>
      </w:r>
      <w:r>
        <w:rPr>
          <w:sz w:val="30"/>
        </w:rPr>
        <w:t>generation. How subtle and crafty they can be! They can see an objection and know how to respond to it. They can perceive anything that will enable them to see a profit far away. However, they cannot see things that hinder their souls. They are wise in their generation and have memories for worldly matters. They can understand and remember things, and they can meditate on them. But when it comes to meditating on a point of religion, they come to a halt. Let me ask you, does your conscience tell you the same? In worldly matters, when</w:t>
      </w:r>
      <w:r>
        <w:rPr>
          <w:spacing w:val="80"/>
          <w:w w:val="150"/>
          <w:sz w:val="30"/>
        </w:rPr>
        <w:t xml:space="preserve"> </w:t>
      </w:r>
      <w:r>
        <w:rPr>
          <w:sz w:val="30"/>
        </w:rPr>
        <w:t>you walk from here to London, you can run your thoughts on</w:t>
      </w:r>
      <w:r>
        <w:rPr>
          <w:spacing w:val="40"/>
          <w:sz w:val="30"/>
        </w:rPr>
        <w:t xml:space="preserve"> </w:t>
      </w:r>
      <w:r>
        <w:rPr>
          <w:sz w:val="30"/>
        </w:rPr>
        <w:t>business all the way. You can plan this and devise that. You can foresee this objection and that one, and you can answer each one in your mind. But let me ask you this, when you walk through the fields, try to settle on one meditation about Christ and see if you can sustain that meditation for the entire walk, whereas you can extend an</w:t>
      </w:r>
      <w:r>
        <w:rPr>
          <w:spacing w:val="40"/>
          <w:sz w:val="30"/>
        </w:rPr>
        <w:t xml:space="preserve"> </w:t>
      </w:r>
      <w:r>
        <w:rPr>
          <w:sz w:val="30"/>
        </w:rPr>
        <w:t>earthly meditation no matter how far you travel. When you wake up in the middle of the night, your thoughts are on worldly things, and you can think and work with understanding, but how about the</w:t>
      </w:r>
      <w:r>
        <w:rPr>
          <w:spacing w:val="80"/>
          <w:sz w:val="30"/>
        </w:rPr>
        <w:t xml:space="preserve"> </w:t>
      </w:r>
      <w:r>
        <w:rPr>
          <w:sz w:val="30"/>
        </w:rPr>
        <w:t>things of God? Oh, how barren and simple are your thoughts on</w:t>
      </w:r>
      <w:r>
        <w:rPr>
          <w:spacing w:val="40"/>
          <w:sz w:val="30"/>
        </w:rPr>
        <w:t xml:space="preserve"> </w:t>
      </w:r>
      <w:r>
        <w:rPr>
          <w:sz w:val="30"/>
        </w:rPr>
        <w:t>them! You are hardly outdone by anyone in the things of the world, but in the matters of religion, you are surpassed, and every slight temptation overcomes you there.</w:t>
      </w:r>
    </w:p>
    <w:p w14:paraId="01048CC1" w14:textId="77777777" w:rsidR="00F7717E" w:rsidRDefault="00000000">
      <w:pPr>
        <w:pStyle w:val="a5"/>
        <w:numPr>
          <w:ilvl w:val="1"/>
          <w:numId w:val="3"/>
        </w:numPr>
        <w:tabs>
          <w:tab w:val="left" w:pos="718"/>
        </w:tabs>
        <w:spacing w:before="247" w:line="254" w:lineRule="auto"/>
        <w:ind w:left="218" w:right="482" w:firstLine="0"/>
        <w:jc w:val="both"/>
        <w:rPr>
          <w:sz w:val="30"/>
        </w:rPr>
      </w:pPr>
      <w:r>
        <w:rPr>
          <w:sz w:val="30"/>
        </w:rPr>
        <w:t>Furthermore, you can identify earthly-mindedness by the conversation</w:t>
      </w:r>
      <w:r>
        <w:rPr>
          <w:spacing w:val="-1"/>
          <w:sz w:val="30"/>
        </w:rPr>
        <w:t xml:space="preserve"> </w:t>
      </w:r>
      <w:r>
        <w:rPr>
          <w:sz w:val="30"/>
        </w:rPr>
        <w:t>and</w:t>
      </w:r>
      <w:r>
        <w:rPr>
          <w:spacing w:val="-3"/>
          <w:sz w:val="30"/>
        </w:rPr>
        <w:t xml:space="preserve"> </w:t>
      </w:r>
      <w:r>
        <w:rPr>
          <w:sz w:val="30"/>
        </w:rPr>
        <w:t>words</w:t>
      </w:r>
      <w:r>
        <w:rPr>
          <w:spacing w:val="-1"/>
          <w:sz w:val="30"/>
        </w:rPr>
        <w:t xml:space="preserve"> </w:t>
      </w:r>
      <w:r>
        <w:rPr>
          <w:sz w:val="30"/>
        </w:rPr>
        <w:t>of</w:t>
      </w:r>
      <w:r>
        <w:rPr>
          <w:spacing w:val="-1"/>
          <w:sz w:val="30"/>
        </w:rPr>
        <w:t xml:space="preserve"> </w:t>
      </w:r>
      <w:r>
        <w:rPr>
          <w:sz w:val="30"/>
        </w:rPr>
        <w:t>people.</w:t>
      </w:r>
      <w:r>
        <w:rPr>
          <w:spacing w:val="-1"/>
          <w:sz w:val="30"/>
        </w:rPr>
        <w:t xml:space="preserve"> </w:t>
      </w:r>
      <w:r>
        <w:rPr>
          <w:sz w:val="30"/>
        </w:rPr>
        <w:t>According</w:t>
      </w:r>
      <w:r>
        <w:rPr>
          <w:spacing w:val="-3"/>
          <w:sz w:val="30"/>
        </w:rPr>
        <w:t xml:space="preserve"> </w:t>
      </w:r>
      <w:r>
        <w:rPr>
          <w:sz w:val="30"/>
        </w:rPr>
        <w:t>to</w:t>
      </w:r>
      <w:r>
        <w:rPr>
          <w:spacing w:val="-2"/>
          <w:sz w:val="30"/>
        </w:rPr>
        <w:t xml:space="preserve"> </w:t>
      </w:r>
      <w:r>
        <w:rPr>
          <w:sz w:val="30"/>
        </w:rPr>
        <w:t>1</w:t>
      </w:r>
      <w:r>
        <w:rPr>
          <w:spacing w:val="-3"/>
          <w:sz w:val="30"/>
        </w:rPr>
        <w:t xml:space="preserve"> </w:t>
      </w:r>
      <w:r>
        <w:rPr>
          <w:sz w:val="30"/>
        </w:rPr>
        <w:t>John</w:t>
      </w:r>
      <w:r>
        <w:rPr>
          <w:spacing w:val="-1"/>
          <w:sz w:val="30"/>
        </w:rPr>
        <w:t xml:space="preserve"> </w:t>
      </w:r>
      <w:r>
        <w:rPr>
          <w:sz w:val="30"/>
        </w:rPr>
        <w:t>4:5,</w:t>
      </w:r>
      <w:r>
        <w:rPr>
          <w:spacing w:val="-3"/>
          <w:sz w:val="30"/>
        </w:rPr>
        <w:t xml:space="preserve"> </w:t>
      </w:r>
      <w:r>
        <w:rPr>
          <w:sz w:val="30"/>
        </w:rPr>
        <w:t>"They</w:t>
      </w:r>
      <w:r>
        <w:rPr>
          <w:spacing w:val="-3"/>
          <w:sz w:val="30"/>
        </w:rPr>
        <w:t xml:space="preserve"> </w:t>
      </w:r>
      <w:r>
        <w:rPr>
          <w:sz w:val="30"/>
        </w:rPr>
        <w:t>are</w:t>
      </w:r>
    </w:p>
    <w:p w14:paraId="269888B4" w14:textId="77777777" w:rsidR="00F7717E" w:rsidRDefault="00F7717E">
      <w:pPr>
        <w:spacing w:line="254" w:lineRule="auto"/>
        <w:jc w:val="both"/>
        <w:rPr>
          <w:sz w:val="30"/>
        </w:rPr>
        <w:sectPr w:rsidR="00F7717E">
          <w:pgSz w:w="12240" w:h="15840"/>
          <w:pgMar w:top="1360" w:right="1060" w:bottom="280" w:left="1320" w:header="720" w:footer="720" w:gutter="0"/>
          <w:cols w:space="720"/>
        </w:sectPr>
      </w:pPr>
    </w:p>
    <w:p w14:paraId="44C12AE6" w14:textId="77777777" w:rsidR="00F7717E" w:rsidRDefault="00000000">
      <w:pPr>
        <w:pStyle w:val="a3"/>
        <w:spacing w:line="254" w:lineRule="auto"/>
        <w:ind w:right="476"/>
      </w:pPr>
      <w:r>
        <w:lastRenderedPageBreak/>
        <w:t>of the world: therefore speak they of the world, and the world</w:t>
      </w:r>
      <w:r>
        <w:rPr>
          <w:spacing w:val="40"/>
        </w:rPr>
        <w:t xml:space="preserve"> </w:t>
      </w:r>
      <w:r>
        <w:t>heareth them." Their words are earthy. It's a bad sign when you visit a friend and fear that they might die because their breath smells so earthy.</w:t>
      </w:r>
      <w:r>
        <w:rPr>
          <w:spacing w:val="-4"/>
        </w:rPr>
        <w:t xml:space="preserve"> </w:t>
      </w:r>
      <w:r>
        <w:t>This</w:t>
      </w:r>
      <w:r>
        <w:rPr>
          <w:spacing w:val="-2"/>
        </w:rPr>
        <w:t xml:space="preserve"> </w:t>
      </w:r>
      <w:r>
        <w:t>indicates</w:t>
      </w:r>
      <w:r>
        <w:rPr>
          <w:spacing w:val="-2"/>
        </w:rPr>
        <w:t xml:space="preserve"> </w:t>
      </w:r>
      <w:r>
        <w:t>the</w:t>
      </w:r>
      <w:r>
        <w:rPr>
          <w:spacing w:val="-3"/>
        </w:rPr>
        <w:t xml:space="preserve"> </w:t>
      </w:r>
      <w:r>
        <w:t>decay</w:t>
      </w:r>
      <w:r>
        <w:rPr>
          <w:spacing w:val="-4"/>
        </w:rPr>
        <w:t xml:space="preserve"> </w:t>
      </w:r>
      <w:r>
        <w:t>of their</w:t>
      </w:r>
      <w:r>
        <w:rPr>
          <w:spacing w:val="-5"/>
        </w:rPr>
        <w:t xml:space="preserve"> </w:t>
      </w:r>
      <w:r>
        <w:t>bodies.</w:t>
      </w:r>
      <w:r>
        <w:rPr>
          <w:spacing w:val="-2"/>
        </w:rPr>
        <w:t xml:space="preserve"> </w:t>
      </w:r>
      <w:r>
        <w:t>Similarly,</w:t>
      </w:r>
      <w:r>
        <w:rPr>
          <w:spacing w:val="-4"/>
        </w:rPr>
        <w:t xml:space="preserve"> </w:t>
      </w:r>
      <w:r>
        <w:t>your</w:t>
      </w:r>
      <w:r>
        <w:rPr>
          <w:spacing w:val="-3"/>
        </w:rPr>
        <w:t xml:space="preserve"> </w:t>
      </w:r>
      <w:r>
        <w:t>hearts smell earthy, and it would be somewhat tolerable if you only talked about</w:t>
      </w:r>
      <w:r>
        <w:rPr>
          <w:spacing w:val="-3"/>
        </w:rPr>
        <w:t xml:space="preserve"> </w:t>
      </w:r>
      <w:r>
        <w:t>business</w:t>
      </w:r>
      <w:r>
        <w:rPr>
          <w:spacing w:val="-5"/>
        </w:rPr>
        <w:t xml:space="preserve"> </w:t>
      </w:r>
      <w:r>
        <w:t>during</w:t>
      </w:r>
      <w:r>
        <w:rPr>
          <w:spacing w:val="-4"/>
        </w:rPr>
        <w:t xml:space="preserve"> </w:t>
      </w:r>
      <w:r>
        <w:t>the</w:t>
      </w:r>
      <w:r>
        <w:rPr>
          <w:spacing w:val="-6"/>
        </w:rPr>
        <w:t xml:space="preserve"> </w:t>
      </w:r>
      <w:r>
        <w:t>days</w:t>
      </w:r>
      <w:r>
        <w:rPr>
          <w:spacing w:val="-5"/>
        </w:rPr>
        <w:t xml:space="preserve"> </w:t>
      </w:r>
      <w:r>
        <w:t>when</w:t>
      </w:r>
      <w:r>
        <w:rPr>
          <w:spacing w:val="-2"/>
        </w:rPr>
        <w:t xml:space="preserve"> </w:t>
      </w:r>
      <w:r>
        <w:t>your</w:t>
      </w:r>
      <w:r>
        <w:rPr>
          <w:spacing w:val="-5"/>
        </w:rPr>
        <w:t xml:space="preserve"> </w:t>
      </w:r>
      <w:r>
        <w:t>work requires</w:t>
      </w:r>
      <w:r>
        <w:rPr>
          <w:spacing w:val="-2"/>
        </w:rPr>
        <w:t xml:space="preserve"> </w:t>
      </w:r>
      <w:r>
        <w:t>it.</w:t>
      </w:r>
      <w:r>
        <w:rPr>
          <w:spacing w:val="-4"/>
        </w:rPr>
        <w:t xml:space="preserve"> </w:t>
      </w:r>
      <w:r>
        <w:t>However, even during the time that God has set apart for Himself, you often discuss the affairs of the world in your thoughts. You do it when you pray, and you do it when you hear the Word. The communication</w:t>
      </w:r>
      <w:r>
        <w:rPr>
          <w:spacing w:val="40"/>
        </w:rPr>
        <w:t xml:space="preserve"> </w:t>
      </w:r>
      <w:r>
        <w:t>and discussions of people should reflect what they have learned from the Word, not go and talk about some earthly events.</w:t>
      </w:r>
    </w:p>
    <w:p w14:paraId="41977FCD" w14:textId="77777777" w:rsidR="00F7717E" w:rsidRDefault="00000000">
      <w:pPr>
        <w:pStyle w:val="a3"/>
        <w:spacing w:before="278" w:line="254" w:lineRule="auto"/>
        <w:ind w:right="475"/>
      </w:pPr>
      <w:r>
        <w:t>This has caused the loss of many valuable truths. Perhaps, when you were hearing the</w:t>
      </w:r>
      <w:r>
        <w:rPr>
          <w:spacing w:val="-1"/>
        </w:rPr>
        <w:t xml:space="preserve"> </w:t>
      </w:r>
      <w:r>
        <w:t>Word, God had shed some beam of gospel light into your souls, and you lost it before you reached home, losing the impression of the truth you have heard. It's unsightly that those who come</w:t>
      </w:r>
      <w:r>
        <w:rPr>
          <w:spacing w:val="-1"/>
        </w:rPr>
        <w:t xml:space="preserve"> </w:t>
      </w:r>
      <w:r>
        <w:t>to</w:t>
      </w:r>
      <w:r>
        <w:rPr>
          <w:spacing w:val="-3"/>
        </w:rPr>
        <w:t xml:space="preserve"> </w:t>
      </w:r>
      <w:r>
        <w:t>hear</w:t>
      </w:r>
      <w:r>
        <w:rPr>
          <w:spacing w:val="-1"/>
        </w:rPr>
        <w:t xml:space="preserve"> </w:t>
      </w:r>
      <w:r>
        <w:t>the</w:t>
      </w:r>
      <w:r>
        <w:rPr>
          <w:spacing w:val="-3"/>
        </w:rPr>
        <w:t xml:space="preserve"> </w:t>
      </w:r>
      <w:r>
        <w:t>Word</w:t>
      </w:r>
      <w:r>
        <w:rPr>
          <w:spacing w:val="-2"/>
        </w:rPr>
        <w:t xml:space="preserve"> </w:t>
      </w:r>
      <w:r>
        <w:t>depart without</w:t>
      </w:r>
      <w:r>
        <w:rPr>
          <w:spacing w:val="-3"/>
        </w:rPr>
        <w:t xml:space="preserve"> </w:t>
      </w:r>
      <w:r>
        <w:t>any</w:t>
      </w:r>
      <w:r>
        <w:rPr>
          <w:spacing w:val="-4"/>
        </w:rPr>
        <w:t xml:space="preserve"> </w:t>
      </w:r>
      <w:r>
        <w:t>discourse</w:t>
      </w:r>
      <w:r>
        <w:rPr>
          <w:spacing w:val="-3"/>
        </w:rPr>
        <w:t xml:space="preserve"> </w:t>
      </w:r>
      <w:r>
        <w:t>about what</w:t>
      </w:r>
      <w:r>
        <w:rPr>
          <w:spacing w:val="-3"/>
        </w:rPr>
        <w:t xml:space="preserve"> </w:t>
      </w:r>
      <w:r>
        <w:t>they have</w:t>
      </w:r>
      <w:r>
        <w:rPr>
          <w:spacing w:val="-2"/>
        </w:rPr>
        <w:t xml:space="preserve"> </w:t>
      </w:r>
      <w:r>
        <w:t>heard.</w:t>
      </w:r>
      <w:r>
        <w:rPr>
          <w:spacing w:val="-3"/>
        </w:rPr>
        <w:t xml:space="preserve"> </w:t>
      </w:r>
      <w:r>
        <w:t>It</w:t>
      </w:r>
      <w:r>
        <w:rPr>
          <w:spacing w:val="-2"/>
        </w:rPr>
        <w:t xml:space="preserve"> </w:t>
      </w:r>
      <w:r>
        <w:t>is</w:t>
      </w:r>
      <w:r>
        <w:rPr>
          <w:spacing w:val="-4"/>
        </w:rPr>
        <w:t xml:space="preserve"> </w:t>
      </w:r>
      <w:r>
        <w:t>rare for</w:t>
      </w:r>
      <w:r>
        <w:rPr>
          <w:spacing w:val="-4"/>
        </w:rPr>
        <w:t xml:space="preserve"> </w:t>
      </w:r>
      <w:r>
        <w:t>you</w:t>
      </w:r>
      <w:r>
        <w:rPr>
          <w:spacing w:val="-1"/>
        </w:rPr>
        <w:t xml:space="preserve"> </w:t>
      </w:r>
      <w:r>
        <w:t>to</w:t>
      </w:r>
      <w:r>
        <w:rPr>
          <w:spacing w:val="-2"/>
        </w:rPr>
        <w:t xml:space="preserve"> </w:t>
      </w:r>
      <w:r>
        <w:t>be</w:t>
      </w:r>
      <w:r>
        <w:rPr>
          <w:spacing w:val="-2"/>
        </w:rPr>
        <w:t xml:space="preserve"> </w:t>
      </w:r>
      <w:r>
        <w:t>in</w:t>
      </w:r>
      <w:r>
        <w:rPr>
          <w:spacing w:val="-4"/>
        </w:rPr>
        <w:t xml:space="preserve"> </w:t>
      </w:r>
      <w:r>
        <w:t>the</w:t>
      </w:r>
      <w:r>
        <w:rPr>
          <w:spacing w:val="-2"/>
        </w:rPr>
        <w:t xml:space="preserve"> </w:t>
      </w:r>
      <w:r>
        <w:t>company of</w:t>
      </w:r>
      <w:r>
        <w:rPr>
          <w:spacing w:val="-3"/>
        </w:rPr>
        <w:t xml:space="preserve"> </w:t>
      </w:r>
      <w:r>
        <w:t>others and</w:t>
      </w:r>
      <w:r>
        <w:rPr>
          <w:spacing w:val="-3"/>
        </w:rPr>
        <w:t xml:space="preserve"> </w:t>
      </w:r>
      <w:r>
        <w:t>leave anything</w:t>
      </w:r>
      <w:r>
        <w:rPr>
          <w:spacing w:val="-4"/>
        </w:rPr>
        <w:t xml:space="preserve"> </w:t>
      </w:r>
      <w:r>
        <w:t>to</w:t>
      </w:r>
      <w:r>
        <w:rPr>
          <w:spacing w:val="-3"/>
        </w:rPr>
        <w:t xml:space="preserve"> </w:t>
      </w:r>
      <w:r>
        <w:t>refresh</w:t>
      </w:r>
      <w:r>
        <w:rPr>
          <w:spacing w:val="-2"/>
        </w:rPr>
        <w:t xml:space="preserve"> </w:t>
      </w:r>
      <w:r>
        <w:t>one</w:t>
      </w:r>
      <w:r>
        <w:rPr>
          <w:spacing w:val="-1"/>
        </w:rPr>
        <w:t xml:space="preserve"> </w:t>
      </w:r>
      <w:r>
        <w:t>another's</w:t>
      </w:r>
      <w:r>
        <w:rPr>
          <w:spacing w:val="-2"/>
        </w:rPr>
        <w:t xml:space="preserve"> </w:t>
      </w:r>
      <w:r>
        <w:t>spirits</w:t>
      </w:r>
      <w:r>
        <w:rPr>
          <w:spacing w:val="-2"/>
        </w:rPr>
        <w:t xml:space="preserve"> </w:t>
      </w:r>
      <w:r>
        <w:t>or</w:t>
      </w:r>
      <w:r>
        <w:rPr>
          <w:spacing w:val="-3"/>
        </w:rPr>
        <w:t xml:space="preserve"> </w:t>
      </w:r>
      <w:r>
        <w:t>further</w:t>
      </w:r>
      <w:r>
        <w:rPr>
          <w:spacing w:val="-3"/>
        </w:rPr>
        <w:t xml:space="preserve"> </w:t>
      </w:r>
      <w:r>
        <w:t>one</w:t>
      </w:r>
      <w:r>
        <w:rPr>
          <w:spacing w:val="-3"/>
        </w:rPr>
        <w:t xml:space="preserve"> </w:t>
      </w:r>
      <w:r>
        <w:t>another</w:t>
      </w:r>
      <w:r>
        <w:rPr>
          <w:spacing w:val="-3"/>
        </w:rPr>
        <w:t xml:space="preserve"> </w:t>
      </w:r>
      <w:r>
        <w:t>in</w:t>
      </w:r>
      <w:r>
        <w:rPr>
          <w:spacing w:val="-4"/>
        </w:rPr>
        <w:t xml:space="preserve"> </w:t>
      </w:r>
      <w:r>
        <w:t>the way of eternal life. Although God permits you to talk about your business, He would still have you to have something of eternal life before you depart.</w:t>
      </w:r>
    </w:p>
    <w:p w14:paraId="6C0EAD24" w14:textId="77777777" w:rsidR="00F7717E" w:rsidRDefault="00000000">
      <w:pPr>
        <w:pStyle w:val="a5"/>
        <w:numPr>
          <w:ilvl w:val="1"/>
          <w:numId w:val="3"/>
        </w:numPr>
        <w:tabs>
          <w:tab w:val="left" w:pos="670"/>
        </w:tabs>
        <w:spacing w:before="282" w:line="254" w:lineRule="auto"/>
        <w:ind w:left="218" w:right="474" w:firstLine="0"/>
        <w:jc w:val="both"/>
        <w:rPr>
          <w:sz w:val="30"/>
        </w:rPr>
      </w:pPr>
      <w:r>
        <w:rPr>
          <w:sz w:val="30"/>
        </w:rPr>
        <w:t xml:space="preserve">Another indication of earthly-mindedness is when spiritual matters must give way to earthliness for every little business. You might sacrifice prayer time or converse in the Word less or hear the Word less if you have any business to do. When earthly things are as important as spiritual things, heaven must wait until the earth is satisfied. This is a bad sign of an earthly spirit. On the other hand, if your spirit is heavenly, the very first thing you would do when you wake up in the morning is to prepare your heart with something </w:t>
      </w:r>
      <w:r>
        <w:rPr>
          <w:spacing w:val="-2"/>
          <w:sz w:val="30"/>
        </w:rPr>
        <w:t>spiritual.</w:t>
      </w:r>
    </w:p>
    <w:p w14:paraId="0A153DD6" w14:textId="77777777" w:rsidR="00F7717E" w:rsidRDefault="00000000">
      <w:pPr>
        <w:pStyle w:val="a3"/>
        <w:spacing w:before="283" w:line="254" w:lineRule="auto"/>
        <w:ind w:right="476"/>
      </w:pPr>
      <w:r>
        <w:t>In Psalm 139:17-18, it is said, "How precious also are Thy thoughts unto me, O God! How great is the sum of them! If I should count them,</w:t>
      </w:r>
      <w:r>
        <w:rPr>
          <w:spacing w:val="30"/>
        </w:rPr>
        <w:t xml:space="preserve"> </w:t>
      </w:r>
      <w:r>
        <w:t>they</w:t>
      </w:r>
      <w:r>
        <w:rPr>
          <w:spacing w:val="30"/>
        </w:rPr>
        <w:t xml:space="preserve"> </w:t>
      </w:r>
      <w:r>
        <w:t>are</w:t>
      </w:r>
      <w:r>
        <w:rPr>
          <w:spacing w:val="30"/>
        </w:rPr>
        <w:t xml:space="preserve"> </w:t>
      </w:r>
      <w:r>
        <w:t>more</w:t>
      </w:r>
      <w:r>
        <w:rPr>
          <w:spacing w:val="32"/>
        </w:rPr>
        <w:t xml:space="preserve"> </w:t>
      </w:r>
      <w:r>
        <w:t>in</w:t>
      </w:r>
      <w:r>
        <w:rPr>
          <w:spacing w:val="29"/>
        </w:rPr>
        <w:t xml:space="preserve"> </w:t>
      </w:r>
      <w:r>
        <w:t>number</w:t>
      </w:r>
      <w:r>
        <w:rPr>
          <w:spacing w:val="30"/>
        </w:rPr>
        <w:t xml:space="preserve"> </w:t>
      </w:r>
      <w:r>
        <w:t>than</w:t>
      </w:r>
      <w:r>
        <w:rPr>
          <w:spacing w:val="30"/>
        </w:rPr>
        <w:t xml:space="preserve"> </w:t>
      </w:r>
      <w:r>
        <w:t>the</w:t>
      </w:r>
      <w:r>
        <w:rPr>
          <w:spacing w:val="27"/>
        </w:rPr>
        <w:t xml:space="preserve"> </w:t>
      </w:r>
      <w:r>
        <w:t>sand;</w:t>
      </w:r>
      <w:r>
        <w:rPr>
          <w:spacing w:val="31"/>
        </w:rPr>
        <w:t xml:space="preserve"> </w:t>
      </w:r>
      <w:r>
        <w:t>when</w:t>
      </w:r>
      <w:r>
        <w:rPr>
          <w:spacing w:val="29"/>
        </w:rPr>
        <w:t xml:space="preserve"> </w:t>
      </w:r>
      <w:r>
        <w:t>I</w:t>
      </w:r>
      <w:r>
        <w:rPr>
          <w:spacing w:val="31"/>
        </w:rPr>
        <w:t xml:space="preserve"> </w:t>
      </w:r>
      <w:r>
        <w:t>awake,</w:t>
      </w:r>
      <w:r>
        <w:rPr>
          <w:spacing w:val="29"/>
        </w:rPr>
        <w:t xml:space="preserve"> </w:t>
      </w:r>
      <w:r>
        <w:t>I</w:t>
      </w:r>
      <w:r>
        <w:rPr>
          <w:spacing w:val="30"/>
        </w:rPr>
        <w:t xml:space="preserve"> </w:t>
      </w:r>
      <w:r>
        <w:rPr>
          <w:spacing w:val="-5"/>
        </w:rPr>
        <w:t>am</w:t>
      </w:r>
    </w:p>
    <w:p w14:paraId="6BF1E2AD" w14:textId="77777777" w:rsidR="00F7717E" w:rsidRDefault="00F7717E">
      <w:pPr>
        <w:spacing w:line="254" w:lineRule="auto"/>
        <w:sectPr w:rsidR="00F7717E">
          <w:pgSz w:w="12240" w:h="15840"/>
          <w:pgMar w:top="1360" w:right="1060" w:bottom="280" w:left="1320" w:header="720" w:footer="720" w:gutter="0"/>
          <w:cols w:space="720"/>
        </w:sectPr>
      </w:pPr>
    </w:p>
    <w:p w14:paraId="3991FFEF" w14:textId="77777777" w:rsidR="00F7717E" w:rsidRDefault="00000000">
      <w:pPr>
        <w:pStyle w:val="a3"/>
        <w:spacing w:line="254" w:lineRule="auto"/>
        <w:ind w:right="481"/>
      </w:pPr>
      <w:r>
        <w:lastRenderedPageBreak/>
        <w:t>still with Thee." That is proof of a spiritual mind, to be with God upon awakening. But now, I ask you, who are you with when you wake up? Can you say, "Lord, when I wake up, I am still with Thee. I feel inclined in my spirit to be on the matters of heaven, and when I am up, I would rather my worldly business give way than my</w:t>
      </w:r>
      <w:r>
        <w:rPr>
          <w:spacing w:val="40"/>
        </w:rPr>
        <w:t xml:space="preserve"> </w:t>
      </w:r>
      <w:r>
        <w:t>spiritual duties."</w:t>
      </w:r>
    </w:p>
    <w:p w14:paraId="31143BAF" w14:textId="77777777" w:rsidR="00F7717E" w:rsidRDefault="00000000">
      <w:pPr>
        <w:pStyle w:val="a5"/>
        <w:numPr>
          <w:ilvl w:val="1"/>
          <w:numId w:val="3"/>
        </w:numPr>
        <w:tabs>
          <w:tab w:val="left" w:pos="587"/>
        </w:tabs>
        <w:spacing w:before="289" w:line="254" w:lineRule="auto"/>
        <w:ind w:left="218" w:right="475" w:firstLine="0"/>
        <w:jc w:val="both"/>
        <w:rPr>
          <w:sz w:val="30"/>
        </w:rPr>
      </w:pPr>
      <w:r>
        <w:rPr>
          <w:sz w:val="30"/>
        </w:rPr>
        <w:t>When a person does not care how the church or the kingdom of Jesus Christ is doing, as long as their personal worldly matters are well, this is evidence of an earthly mind. During world events, they</w:t>
      </w:r>
      <w:r>
        <w:rPr>
          <w:spacing w:val="40"/>
          <w:sz w:val="30"/>
        </w:rPr>
        <w:t xml:space="preserve"> </w:t>
      </w:r>
      <w:r>
        <w:rPr>
          <w:sz w:val="30"/>
        </w:rPr>
        <w:t>do not inquire about the state of the saints' privileges or the church's ark, as long as their own house is safe. It only takes the examination of your own heart to know how it has been during these trying times. In the time of war, Eli sat trembling because of the Ark of God. He did not sit trembling because the Philistines might prevail and take his home. No, it was because of the Ark of God. That was evidence of the spirituality of Eli's mind.</w:t>
      </w:r>
    </w:p>
    <w:p w14:paraId="70426377" w14:textId="77777777" w:rsidR="00F7717E" w:rsidRDefault="00000000">
      <w:pPr>
        <w:pStyle w:val="a3"/>
        <w:spacing w:before="280" w:line="254" w:lineRule="auto"/>
        <w:ind w:right="476"/>
      </w:pPr>
      <w:r>
        <w:t>Similarly, it can be a great source of comfort in these dangerous</w:t>
      </w:r>
      <w:r>
        <w:rPr>
          <w:spacing w:val="40"/>
        </w:rPr>
        <w:t xml:space="preserve"> </w:t>
      </w:r>
      <w:r>
        <w:t>times if your conscience tells you that the great thing your heart was concerned about in these evil days was "What shall become of Thy great name?" Lord, what shall become of religion? What shall become of the gospel? Lord, these were the things that took up my heart, not so much what should become of my estate and outward accommodations and relations in this world.</w:t>
      </w:r>
    </w:p>
    <w:p w14:paraId="3DEEC397" w14:textId="77777777" w:rsidR="00F7717E" w:rsidRDefault="00000000">
      <w:pPr>
        <w:pStyle w:val="a3"/>
        <w:spacing w:before="286" w:line="254" w:lineRule="auto"/>
        <w:ind w:right="475"/>
      </w:pPr>
      <w:r>
        <w:t>Examine your heart to see whether your concern is more for the advancement of the kingdom of Jesus Christ or for the advancement of your estate. But for those who are most concerned about their outward estate and do not care much about the state of religion or</w:t>
      </w:r>
      <w:r>
        <w:rPr>
          <w:spacing w:val="40"/>
        </w:rPr>
        <w:t xml:space="preserve"> </w:t>
      </w:r>
      <w:r>
        <w:t>the way of the kingdom of Christ, God speaks to their soul.</w:t>
      </w:r>
    </w:p>
    <w:p w14:paraId="0BD25F56" w14:textId="77777777" w:rsidR="00F7717E" w:rsidRDefault="00000000">
      <w:pPr>
        <w:pStyle w:val="a3"/>
        <w:spacing w:before="293" w:line="254" w:lineRule="auto"/>
        <w:ind w:right="477"/>
      </w:pPr>
      <w:r>
        <w:t>You are an earthly-minded person, so be careful not to fall into the great evil of earthly-mindedness, especially these words: "Whose end is destruction, who art drowned in perdition." Otherwise, in the future, this could be the thing you will cry out and curse yourself for.</w:t>
      </w:r>
    </w:p>
    <w:p w14:paraId="20A013CD" w14:textId="77777777" w:rsidR="00F7717E" w:rsidRDefault="00F7717E">
      <w:pPr>
        <w:spacing w:line="254" w:lineRule="auto"/>
        <w:sectPr w:rsidR="00F7717E">
          <w:pgSz w:w="12240" w:h="15840"/>
          <w:pgMar w:top="1360" w:right="1060" w:bottom="280" w:left="1320" w:header="720" w:footer="720" w:gutter="0"/>
          <w:cols w:space="720"/>
        </w:sectPr>
      </w:pPr>
    </w:p>
    <w:p w14:paraId="382463BC" w14:textId="77777777" w:rsidR="00F7717E" w:rsidRDefault="00000000">
      <w:pPr>
        <w:pStyle w:val="a3"/>
        <w:spacing w:line="254" w:lineRule="auto"/>
        <w:ind w:right="475"/>
      </w:pPr>
      <w:r>
        <w:lastRenderedPageBreak/>
        <w:t xml:space="preserve">"Oh, I had a base and earthly heart, and sought the things of the earth. I made my portion there, and in the meantime, the blessed God has been forsaken. I have lost my portion in the Holy Land, for I had my portion in Egypt among the Egyptians, according to my own </w:t>
      </w:r>
      <w:r>
        <w:rPr>
          <w:spacing w:val="-2"/>
        </w:rPr>
        <w:t>choice."</w:t>
      </w:r>
    </w:p>
    <w:p w14:paraId="6712E8FA" w14:textId="77777777" w:rsidR="00F7717E" w:rsidRDefault="00000000">
      <w:pPr>
        <w:pStyle w:val="a5"/>
        <w:numPr>
          <w:ilvl w:val="1"/>
          <w:numId w:val="3"/>
        </w:numPr>
        <w:tabs>
          <w:tab w:val="left" w:pos="581"/>
        </w:tabs>
        <w:spacing w:before="291" w:line="254" w:lineRule="auto"/>
        <w:ind w:left="218" w:right="475" w:firstLine="0"/>
        <w:jc w:val="both"/>
        <w:rPr>
          <w:sz w:val="30"/>
        </w:rPr>
      </w:pPr>
      <w:r>
        <w:rPr>
          <w:sz w:val="30"/>
        </w:rPr>
        <w:t>The more spiritual a truth that is revealed, the less it affects his heart. Some religious truths move him, perhaps, but they are like mere bywords to him, and he doesn't pay them much attention. The more spiritual an ordinance is, the less his spirit is moved by it. If he comes to the Word and there is some earthly, natural excellence mingled there - like natural abilities, wisdom, wit, eloquence, and learning</w:t>
      </w:r>
      <w:r>
        <w:rPr>
          <w:spacing w:val="-3"/>
          <w:sz w:val="30"/>
        </w:rPr>
        <w:t xml:space="preserve"> </w:t>
      </w:r>
      <w:r>
        <w:rPr>
          <w:sz w:val="30"/>
        </w:rPr>
        <w:t>-</w:t>
      </w:r>
      <w:r>
        <w:rPr>
          <w:spacing w:val="-1"/>
          <w:sz w:val="30"/>
        </w:rPr>
        <w:t xml:space="preserve"> </w:t>
      </w:r>
      <w:r>
        <w:rPr>
          <w:sz w:val="30"/>
        </w:rPr>
        <w:t>that</w:t>
      </w:r>
      <w:r>
        <w:rPr>
          <w:spacing w:val="-2"/>
          <w:sz w:val="30"/>
        </w:rPr>
        <w:t xml:space="preserve"> </w:t>
      </w:r>
      <w:r>
        <w:rPr>
          <w:sz w:val="30"/>
        </w:rPr>
        <w:t>will</w:t>
      </w:r>
      <w:r>
        <w:rPr>
          <w:spacing w:val="-3"/>
          <w:sz w:val="30"/>
        </w:rPr>
        <w:t xml:space="preserve"> </w:t>
      </w:r>
      <w:r>
        <w:rPr>
          <w:sz w:val="30"/>
        </w:rPr>
        <w:t>move him.</w:t>
      </w:r>
      <w:r>
        <w:rPr>
          <w:spacing w:val="-3"/>
          <w:sz w:val="30"/>
        </w:rPr>
        <w:t xml:space="preserve"> </w:t>
      </w:r>
      <w:r>
        <w:rPr>
          <w:sz w:val="30"/>
        </w:rPr>
        <w:t>It</w:t>
      </w:r>
      <w:r>
        <w:rPr>
          <w:spacing w:val="-2"/>
          <w:sz w:val="30"/>
        </w:rPr>
        <w:t xml:space="preserve"> </w:t>
      </w:r>
      <w:r>
        <w:rPr>
          <w:sz w:val="30"/>
        </w:rPr>
        <w:t>may</w:t>
      </w:r>
      <w:r>
        <w:rPr>
          <w:spacing w:val="-3"/>
          <w:sz w:val="30"/>
        </w:rPr>
        <w:t xml:space="preserve"> </w:t>
      </w:r>
      <w:r>
        <w:rPr>
          <w:sz w:val="30"/>
        </w:rPr>
        <w:t>be</w:t>
      </w:r>
      <w:r>
        <w:rPr>
          <w:spacing w:val="-2"/>
          <w:sz w:val="30"/>
        </w:rPr>
        <w:t xml:space="preserve"> </w:t>
      </w:r>
      <w:r>
        <w:rPr>
          <w:sz w:val="30"/>
        </w:rPr>
        <w:t>that</w:t>
      </w:r>
      <w:r>
        <w:rPr>
          <w:spacing w:val="-2"/>
          <w:sz w:val="30"/>
        </w:rPr>
        <w:t xml:space="preserve"> </w:t>
      </w:r>
      <w:r>
        <w:rPr>
          <w:sz w:val="30"/>
        </w:rPr>
        <w:t>some interesting</w:t>
      </w:r>
      <w:r>
        <w:rPr>
          <w:spacing w:val="-1"/>
          <w:sz w:val="30"/>
        </w:rPr>
        <w:t xml:space="preserve"> </w:t>
      </w:r>
      <w:r>
        <w:rPr>
          <w:sz w:val="30"/>
        </w:rPr>
        <w:t>story is more pleasing to him than the profound truths that are revealed in the Word, such as the joy of communion with God, the longing for Jesus Christ's coming, living by faith upon a promise, the excellence in suffering for Jesus Christ, and the mortifying of inward lusts through self-denial. These spiritual truths are given little value by an earthly-minded man.</w:t>
      </w:r>
    </w:p>
    <w:p w14:paraId="5B80BC2D" w14:textId="77777777" w:rsidR="00F7717E" w:rsidRDefault="00000000">
      <w:pPr>
        <w:pStyle w:val="a3"/>
        <w:spacing w:before="275" w:line="254" w:lineRule="auto"/>
        <w:ind w:right="474"/>
      </w:pPr>
      <w:r>
        <w:t>When you tell him about the privileges of the saints, the mysteries of the</w:t>
      </w:r>
      <w:r>
        <w:rPr>
          <w:spacing w:val="-4"/>
        </w:rPr>
        <w:t xml:space="preserve"> </w:t>
      </w:r>
      <w:r>
        <w:t>gospel, or</w:t>
      </w:r>
      <w:r>
        <w:rPr>
          <w:spacing w:val="-1"/>
        </w:rPr>
        <w:t xml:space="preserve"> </w:t>
      </w:r>
      <w:r>
        <w:t>anything</w:t>
      </w:r>
      <w:r>
        <w:rPr>
          <w:spacing w:val="-2"/>
        </w:rPr>
        <w:t xml:space="preserve"> </w:t>
      </w:r>
      <w:r>
        <w:t>spiritual,</w:t>
      </w:r>
      <w:r>
        <w:rPr>
          <w:spacing w:val="-4"/>
        </w:rPr>
        <w:t xml:space="preserve"> </w:t>
      </w:r>
      <w:r>
        <w:t>it</w:t>
      </w:r>
      <w:r>
        <w:rPr>
          <w:spacing w:val="-3"/>
        </w:rPr>
        <w:t xml:space="preserve"> </w:t>
      </w:r>
      <w:r>
        <w:t>is</w:t>
      </w:r>
      <w:r>
        <w:rPr>
          <w:spacing w:val="-3"/>
        </w:rPr>
        <w:t xml:space="preserve"> </w:t>
      </w:r>
      <w:r>
        <w:t>but</w:t>
      </w:r>
      <w:r>
        <w:rPr>
          <w:spacing w:val="-3"/>
        </w:rPr>
        <w:t xml:space="preserve"> </w:t>
      </w:r>
      <w:r>
        <w:t>a notion</w:t>
      </w:r>
      <w:r>
        <w:rPr>
          <w:spacing w:val="-2"/>
        </w:rPr>
        <w:t xml:space="preserve"> </w:t>
      </w:r>
      <w:r>
        <w:t>to</w:t>
      </w:r>
      <w:r>
        <w:rPr>
          <w:spacing w:val="-1"/>
        </w:rPr>
        <w:t xml:space="preserve"> </w:t>
      </w:r>
      <w:r>
        <w:t>him.</w:t>
      </w:r>
      <w:r>
        <w:rPr>
          <w:spacing w:val="-4"/>
        </w:rPr>
        <w:t xml:space="preserve"> </w:t>
      </w:r>
      <w:r>
        <w:t>As</w:t>
      </w:r>
      <w:r>
        <w:rPr>
          <w:spacing w:val="-3"/>
        </w:rPr>
        <w:t xml:space="preserve"> </w:t>
      </w:r>
      <w:r>
        <w:t>it</w:t>
      </w:r>
      <w:r>
        <w:rPr>
          <w:spacing w:val="-3"/>
        </w:rPr>
        <w:t xml:space="preserve"> </w:t>
      </w:r>
      <w:r>
        <w:t>is</w:t>
      </w:r>
      <w:r>
        <w:rPr>
          <w:spacing w:val="-3"/>
        </w:rPr>
        <w:t xml:space="preserve"> </w:t>
      </w:r>
      <w:r>
        <w:t>with men who are on the earth, they look up to heaven and see the things of heaven only slightly. Why do the stars appear so small to us here? It is because we are on earth. The earth seems vast to us, but the</w:t>
      </w:r>
      <w:r>
        <w:rPr>
          <w:spacing w:val="40"/>
        </w:rPr>
        <w:t xml:space="preserve"> </w:t>
      </w:r>
      <w:r>
        <w:t>stars seem small, even though they are far bigger than the earth. If</w:t>
      </w:r>
      <w:r>
        <w:rPr>
          <w:spacing w:val="40"/>
        </w:rPr>
        <w:t xml:space="preserve"> </w:t>
      </w:r>
      <w:r>
        <w:t>we were in heaven, the heavenly bodies would appear vast to us, and the earthly bodies would scarcely be discerned. If men's hearts were heavenly, all the things of the earth would seem small to them, but because they are earthly, the things</w:t>
      </w:r>
      <w:r>
        <w:rPr>
          <w:spacing w:val="-1"/>
        </w:rPr>
        <w:t xml:space="preserve"> </w:t>
      </w:r>
      <w:r>
        <w:t>of heaven and spiritual</w:t>
      </w:r>
      <w:r>
        <w:rPr>
          <w:spacing w:val="-1"/>
        </w:rPr>
        <w:t xml:space="preserve"> </w:t>
      </w:r>
      <w:r>
        <w:t>mysteries are very insignificant in their eyes.</w:t>
      </w:r>
    </w:p>
    <w:p w14:paraId="74BFDFC3" w14:textId="77777777" w:rsidR="00F7717E" w:rsidRDefault="00F7717E">
      <w:pPr>
        <w:pStyle w:val="a3"/>
        <w:spacing w:before="75"/>
        <w:ind w:left="0"/>
        <w:jc w:val="left"/>
      </w:pPr>
    </w:p>
    <w:p w14:paraId="7FF83EBC" w14:textId="77777777" w:rsidR="00F7717E" w:rsidRDefault="00000000">
      <w:pPr>
        <w:pStyle w:val="a4"/>
        <w:rPr>
          <w:lang w:eastAsia="zh-CN"/>
        </w:rPr>
      </w:pPr>
      <w:bookmarkStart w:id="28" w:name="九个属地心思的证据"/>
      <w:bookmarkEnd w:id="28"/>
      <w:r>
        <w:rPr>
          <w:lang w:eastAsia="zh-CN"/>
        </w:rPr>
        <w:t>九个属地心思的证据</w:t>
      </w:r>
    </w:p>
    <w:p w14:paraId="718BBF16" w14:textId="77777777" w:rsidR="00F7717E" w:rsidRDefault="00000000">
      <w:pPr>
        <w:spacing w:before="509" w:line="242" w:lineRule="auto"/>
        <w:ind w:left="100" w:right="399"/>
        <w:jc w:val="both"/>
        <w:rPr>
          <w:rFonts w:ascii="宋体" w:eastAsia="宋体"/>
          <w:sz w:val="24"/>
          <w:lang w:eastAsia="zh-CN"/>
        </w:rPr>
      </w:pPr>
      <w:r>
        <w:rPr>
          <w:spacing w:val="-2"/>
          <w:sz w:val="24"/>
          <w:lang w:eastAsia="zh-CN"/>
        </w:rPr>
        <w:t>1.</w:t>
      </w:r>
      <w:r>
        <w:rPr>
          <w:rFonts w:ascii="宋体" w:eastAsia="宋体" w:hint="eastAsia"/>
          <w:spacing w:val="-2"/>
          <w:sz w:val="24"/>
          <w:lang w:eastAsia="zh-CN"/>
        </w:rPr>
        <w:t>考虑这一点</w:t>
      </w:r>
      <w:r>
        <w:rPr>
          <w:spacing w:val="-2"/>
          <w:sz w:val="24"/>
          <w:lang w:eastAsia="zh-CN"/>
        </w:rPr>
        <w:t>:</w:t>
      </w:r>
      <w:r>
        <w:rPr>
          <w:rFonts w:ascii="宋体" w:eastAsia="宋体" w:hint="eastAsia"/>
          <w:spacing w:val="-2"/>
          <w:sz w:val="24"/>
          <w:lang w:eastAsia="zh-CN"/>
        </w:rPr>
        <w:t>当一个人依靠地上的支持</w:t>
      </w:r>
      <w:r>
        <w:rPr>
          <w:spacing w:val="-2"/>
          <w:sz w:val="24"/>
          <w:lang w:eastAsia="zh-CN"/>
        </w:rPr>
        <w:t>,</w:t>
      </w:r>
      <w:r>
        <w:rPr>
          <w:rFonts w:ascii="宋体" w:eastAsia="宋体" w:hint="eastAsia"/>
          <w:spacing w:val="-2"/>
          <w:sz w:val="24"/>
          <w:lang w:eastAsia="zh-CN"/>
        </w:rPr>
        <w:t>依靠世俗的帮助来获得他们所期望的好处</w:t>
      </w:r>
      <w:r>
        <w:rPr>
          <w:spacing w:val="-2"/>
          <w:sz w:val="24"/>
          <w:lang w:eastAsia="zh-CN"/>
        </w:rPr>
        <w:t>,</w:t>
      </w:r>
      <w:r>
        <w:rPr>
          <w:rFonts w:ascii="宋体" w:eastAsia="宋体" w:hint="eastAsia"/>
          <w:spacing w:val="-2"/>
          <w:sz w:val="24"/>
          <w:lang w:eastAsia="zh-CN"/>
        </w:rPr>
        <w:t>如果他们能得到这些东西</w:t>
      </w:r>
      <w:r>
        <w:rPr>
          <w:spacing w:val="-2"/>
          <w:sz w:val="24"/>
          <w:lang w:eastAsia="zh-CN"/>
        </w:rPr>
        <w:t>,</w:t>
      </w:r>
      <w:r>
        <w:rPr>
          <w:rFonts w:ascii="宋体" w:eastAsia="宋体" w:hint="eastAsia"/>
          <w:spacing w:val="-2"/>
          <w:sz w:val="24"/>
          <w:lang w:eastAsia="zh-CN"/>
        </w:rPr>
        <w:t>他们的心似乎就会振奋和喜悦。但除此之外</w:t>
      </w:r>
      <w:r>
        <w:rPr>
          <w:spacing w:val="-2"/>
          <w:sz w:val="24"/>
          <w:lang w:eastAsia="zh-CN"/>
        </w:rPr>
        <w:t>,</w:t>
      </w:r>
      <w:r>
        <w:rPr>
          <w:rFonts w:ascii="宋体" w:eastAsia="宋体" w:hint="eastAsia"/>
          <w:spacing w:val="-2"/>
          <w:sz w:val="24"/>
          <w:lang w:eastAsia="zh-CN"/>
        </w:rPr>
        <w:t>没有什么能振奋他们的心</w:t>
      </w:r>
      <w:r>
        <w:rPr>
          <w:spacing w:val="-2"/>
          <w:sz w:val="24"/>
          <w:lang w:eastAsia="zh-CN"/>
        </w:rPr>
        <w:t>,</w:t>
      </w:r>
      <w:r>
        <w:rPr>
          <w:rFonts w:ascii="宋体" w:eastAsia="宋体" w:hint="eastAsia"/>
          <w:spacing w:val="-2"/>
          <w:sz w:val="24"/>
          <w:lang w:eastAsia="zh-CN"/>
        </w:rPr>
        <w:t>没有什么能维持他们的灵。现在</w:t>
      </w:r>
      <w:r>
        <w:rPr>
          <w:spacing w:val="-2"/>
          <w:sz w:val="24"/>
          <w:lang w:eastAsia="zh-CN"/>
        </w:rPr>
        <w:t>,</w:t>
      </w:r>
      <w:r>
        <w:rPr>
          <w:rFonts w:ascii="宋体" w:eastAsia="宋体" w:hint="eastAsia"/>
          <w:spacing w:val="-2"/>
          <w:sz w:val="24"/>
          <w:lang w:eastAsia="zh-CN"/>
        </w:rPr>
        <w:t>一个人最信任的东西</w:t>
      </w:r>
      <w:r>
        <w:rPr>
          <w:spacing w:val="-2"/>
          <w:sz w:val="24"/>
          <w:lang w:eastAsia="zh-CN"/>
        </w:rPr>
        <w:t>,</w:t>
      </w:r>
      <w:r>
        <w:rPr>
          <w:rFonts w:ascii="宋体" w:eastAsia="宋体" w:hint="eastAsia"/>
          <w:spacing w:val="-2"/>
          <w:sz w:val="24"/>
          <w:lang w:eastAsia="zh-CN"/>
        </w:rPr>
        <w:t>他们已经把它当作自己的神。我们本该信靠上帝。当我们依靠他时</w:t>
      </w:r>
      <w:r>
        <w:rPr>
          <w:spacing w:val="-2"/>
          <w:sz w:val="24"/>
          <w:lang w:eastAsia="zh-CN"/>
        </w:rPr>
        <w:t>,</w:t>
      </w:r>
      <w:r>
        <w:rPr>
          <w:rFonts w:ascii="宋体" w:eastAsia="宋体" w:hint="eastAsia"/>
          <w:spacing w:val="-2"/>
          <w:sz w:val="24"/>
          <w:lang w:eastAsia="zh-CN"/>
        </w:rPr>
        <w:t>我们就把上帝当作我们的上帝。你可能会说</w:t>
      </w:r>
      <w:r>
        <w:rPr>
          <w:spacing w:val="-2"/>
          <w:sz w:val="24"/>
          <w:lang w:eastAsia="zh-CN"/>
        </w:rPr>
        <w:t>:"</w:t>
      </w:r>
      <w:r>
        <w:rPr>
          <w:rFonts w:ascii="宋体" w:eastAsia="宋体" w:hint="eastAsia"/>
          <w:spacing w:val="-4"/>
          <w:sz w:val="24"/>
          <w:lang w:eastAsia="zh-CN"/>
        </w:rPr>
        <w:t>我不能相信</w:t>
      </w:r>
    </w:p>
    <w:p w14:paraId="192E9486" w14:textId="77777777" w:rsidR="00F7717E" w:rsidRDefault="00F7717E">
      <w:pPr>
        <w:spacing w:line="242" w:lineRule="auto"/>
        <w:jc w:val="both"/>
        <w:rPr>
          <w:rFonts w:ascii="宋体" w:eastAsia="宋体"/>
          <w:sz w:val="24"/>
          <w:lang w:eastAsia="zh-CN"/>
        </w:rPr>
        <w:sectPr w:rsidR="00F7717E">
          <w:pgSz w:w="12240" w:h="15840"/>
          <w:pgMar w:top="1360" w:right="1060" w:bottom="280" w:left="1320" w:header="720" w:footer="720" w:gutter="0"/>
          <w:cols w:space="720"/>
        </w:sectPr>
      </w:pPr>
    </w:p>
    <w:p w14:paraId="2B0490F4" w14:textId="77777777" w:rsidR="00F7717E" w:rsidRDefault="00000000">
      <w:pPr>
        <w:spacing w:before="62" w:line="242" w:lineRule="auto"/>
        <w:ind w:left="100" w:right="344"/>
        <w:rPr>
          <w:sz w:val="24"/>
          <w:lang w:eastAsia="zh-CN"/>
        </w:rPr>
      </w:pPr>
      <w:r>
        <w:rPr>
          <w:rFonts w:ascii="宋体" w:eastAsia="宋体" w:hint="eastAsia"/>
          <w:sz w:val="24"/>
          <w:lang w:eastAsia="zh-CN"/>
        </w:rPr>
        <w:lastRenderedPageBreak/>
        <w:t>地上的东西能把我带到上帝面前。</w:t>
      </w:r>
      <w:r>
        <w:rPr>
          <w:spacing w:val="-3"/>
          <w:sz w:val="24"/>
          <w:lang w:eastAsia="zh-CN"/>
        </w:rPr>
        <w:t>"</w:t>
      </w:r>
      <w:r>
        <w:rPr>
          <w:rFonts w:ascii="宋体" w:eastAsia="宋体" w:hint="eastAsia"/>
          <w:sz w:val="24"/>
          <w:lang w:eastAsia="zh-CN"/>
        </w:rPr>
        <w:t>不</w:t>
      </w:r>
      <w:r>
        <w:rPr>
          <w:spacing w:val="2"/>
          <w:sz w:val="24"/>
          <w:lang w:eastAsia="zh-CN"/>
        </w:rPr>
        <w:t>,</w:t>
      </w:r>
      <w:r>
        <w:rPr>
          <w:rFonts w:ascii="宋体" w:eastAsia="宋体" w:hint="eastAsia"/>
          <w:sz w:val="24"/>
          <w:lang w:eastAsia="zh-CN"/>
        </w:rPr>
        <w:t>但依靠它们来获得今生的安慰</w:t>
      </w:r>
      <w:r>
        <w:rPr>
          <w:sz w:val="24"/>
          <w:lang w:eastAsia="zh-CN"/>
        </w:rPr>
        <w:t>,</w:t>
      </w:r>
      <w:r>
        <w:rPr>
          <w:rFonts w:ascii="宋体" w:eastAsia="宋体" w:hint="eastAsia"/>
          <w:sz w:val="24"/>
          <w:lang w:eastAsia="zh-CN"/>
        </w:rPr>
        <w:t>而你还在地上的时候</w:t>
      </w:r>
      <w:r>
        <w:rPr>
          <w:spacing w:val="-16"/>
          <w:sz w:val="24"/>
          <w:lang w:eastAsia="zh-CN"/>
        </w:rPr>
        <w:t>,</w:t>
      </w:r>
      <w:r>
        <w:rPr>
          <w:rFonts w:ascii="宋体" w:eastAsia="宋体" w:hint="eastAsia"/>
          <w:sz w:val="24"/>
          <w:lang w:eastAsia="zh-CN"/>
        </w:rPr>
        <w:t>这表明你有一个属地的心态。事实是</w:t>
      </w:r>
      <w:r>
        <w:rPr>
          <w:spacing w:val="-3"/>
          <w:sz w:val="24"/>
          <w:lang w:eastAsia="zh-CN"/>
        </w:rPr>
        <w:t>,</w:t>
      </w:r>
      <w:r>
        <w:rPr>
          <w:rFonts w:ascii="宋体" w:eastAsia="宋体" w:hint="eastAsia"/>
          <w:sz w:val="24"/>
          <w:lang w:eastAsia="zh-CN"/>
        </w:rPr>
        <w:t xml:space="preserve">一个人生命的安慰并不取决于他们可能享受的任何 </w:t>
      </w:r>
      <w:r>
        <w:rPr>
          <w:rFonts w:ascii="宋体" w:eastAsia="宋体" w:hint="eastAsia"/>
          <w:spacing w:val="-8"/>
          <w:sz w:val="24"/>
          <w:lang w:eastAsia="zh-CN"/>
        </w:rPr>
        <w:t>属地的事物。 反对</w:t>
      </w:r>
      <w:r>
        <w:rPr>
          <w:spacing w:val="1"/>
          <w:sz w:val="24"/>
          <w:lang w:eastAsia="zh-CN"/>
        </w:rPr>
        <w:t>:</w:t>
      </w:r>
      <w:r>
        <w:rPr>
          <w:rFonts w:ascii="宋体" w:eastAsia="宋体" w:hint="eastAsia"/>
          <w:sz w:val="24"/>
          <w:lang w:eastAsia="zh-CN"/>
        </w:rPr>
        <w:t>你可能会争辩说</w:t>
      </w:r>
      <w:r>
        <w:rPr>
          <w:spacing w:val="-1"/>
          <w:sz w:val="24"/>
          <w:lang w:eastAsia="zh-CN"/>
        </w:rPr>
        <w:t>,"</w:t>
      </w:r>
      <w:r>
        <w:rPr>
          <w:rFonts w:ascii="宋体" w:eastAsia="宋体" w:hint="eastAsia"/>
          <w:sz w:val="24"/>
          <w:lang w:eastAsia="zh-CN"/>
        </w:rPr>
        <w:t>这些东西不会让我们的生活更舒适吗</w:t>
      </w:r>
      <w:r>
        <w:rPr>
          <w:spacing w:val="-1"/>
          <w:sz w:val="24"/>
          <w:lang w:eastAsia="zh-CN"/>
        </w:rPr>
        <w:t xml:space="preserve">?" </w:t>
      </w:r>
      <w:r>
        <w:rPr>
          <w:rFonts w:ascii="宋体" w:eastAsia="宋体" w:hint="eastAsia"/>
          <w:sz w:val="24"/>
          <w:lang w:eastAsia="zh-CN"/>
        </w:rPr>
        <w:t>回答</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只要上帝乐意用它们来造就我们。但是</w:t>
      </w:r>
      <w:r>
        <w:rPr>
          <w:spacing w:val="-3"/>
          <w:sz w:val="24"/>
          <w:lang w:eastAsia="zh-CN"/>
        </w:rPr>
        <w:t>,</w:t>
      </w:r>
      <w:r>
        <w:rPr>
          <w:rFonts w:ascii="宋体" w:eastAsia="宋体" w:hint="eastAsia"/>
          <w:sz w:val="24"/>
          <w:lang w:eastAsia="zh-CN"/>
        </w:rPr>
        <w:t>如果你的心依靠它们来获得安慰</w:t>
      </w:r>
      <w:r>
        <w:rPr>
          <w:sz w:val="24"/>
          <w:lang w:eastAsia="zh-CN"/>
        </w:rPr>
        <w:t>,</w:t>
      </w:r>
      <w:r>
        <w:rPr>
          <w:rFonts w:ascii="宋体" w:eastAsia="宋体" w:hint="eastAsia"/>
          <w:sz w:val="24"/>
          <w:lang w:eastAsia="zh-CN"/>
        </w:rPr>
        <w:t>而不是仰望更高的东西来获得安慰</w:t>
      </w:r>
      <w:r>
        <w:rPr>
          <w:spacing w:val="-3"/>
          <w:sz w:val="24"/>
          <w:lang w:eastAsia="zh-CN"/>
        </w:rPr>
        <w:t>,</w:t>
      </w:r>
      <w:r>
        <w:rPr>
          <w:rFonts w:ascii="宋体" w:eastAsia="宋体" w:hint="eastAsia"/>
          <w:sz w:val="24"/>
          <w:lang w:eastAsia="zh-CN"/>
        </w:rPr>
        <w:t>甚至是外在的支持</w:t>
      </w:r>
      <w:r>
        <w:rPr>
          <w:sz w:val="24"/>
          <w:lang w:eastAsia="zh-CN"/>
        </w:rPr>
        <w:t>,</w:t>
      </w:r>
      <w:r>
        <w:rPr>
          <w:rFonts w:ascii="宋体" w:eastAsia="宋体" w:hint="eastAsia"/>
          <w:sz w:val="24"/>
          <w:lang w:eastAsia="zh-CN"/>
        </w:rPr>
        <w:t>那么你肯定有一个属地的心态。因此</w:t>
      </w:r>
      <w:r>
        <w:rPr>
          <w:sz w:val="24"/>
          <w:lang w:eastAsia="zh-CN"/>
        </w:rPr>
        <w:t>,</w:t>
      </w:r>
      <w:r>
        <w:rPr>
          <w:rFonts w:ascii="宋体" w:eastAsia="宋体" w:hint="eastAsia"/>
          <w:sz w:val="24"/>
          <w:lang w:eastAsia="zh-CN"/>
        </w:rPr>
        <w:t>当你要做任何事情时</w:t>
      </w:r>
      <w:r>
        <w:rPr>
          <w:spacing w:val="-3"/>
          <w:sz w:val="24"/>
          <w:lang w:eastAsia="zh-CN"/>
        </w:rPr>
        <w:t>,</w:t>
      </w:r>
      <w:r>
        <w:rPr>
          <w:rFonts w:ascii="宋体" w:eastAsia="宋体" w:hint="eastAsia"/>
          <w:spacing w:val="-4"/>
          <w:sz w:val="24"/>
          <w:lang w:eastAsia="zh-CN"/>
        </w:rPr>
        <w:t>你可以使用一些属地的方法来帮助你。 反对</w:t>
      </w:r>
      <w:r>
        <w:rPr>
          <w:spacing w:val="1"/>
          <w:sz w:val="24"/>
          <w:lang w:eastAsia="zh-CN"/>
        </w:rPr>
        <w:t>:</w:t>
      </w:r>
      <w:r>
        <w:rPr>
          <w:rFonts w:ascii="宋体" w:eastAsia="宋体" w:hint="eastAsia"/>
          <w:sz w:val="24"/>
          <w:lang w:eastAsia="zh-CN"/>
        </w:rPr>
        <w:t>你可能会争辩说</w:t>
      </w:r>
      <w:r>
        <w:rPr>
          <w:spacing w:val="-1"/>
          <w:sz w:val="24"/>
          <w:lang w:eastAsia="zh-CN"/>
        </w:rPr>
        <w:t>,"</w:t>
      </w:r>
      <w:r>
        <w:rPr>
          <w:rFonts w:ascii="宋体" w:eastAsia="宋体" w:hint="eastAsia"/>
          <w:sz w:val="24"/>
          <w:lang w:eastAsia="zh-CN"/>
        </w:rPr>
        <w:t>上帝希望我们采取所有外在的方法来帮助我们。</w:t>
      </w:r>
      <w:r>
        <w:rPr>
          <w:spacing w:val="-1"/>
          <w:sz w:val="24"/>
          <w:lang w:eastAsia="zh-CN"/>
        </w:rPr>
        <w:t xml:space="preserve">" </w:t>
      </w:r>
      <w:r>
        <w:rPr>
          <w:rFonts w:ascii="宋体" w:eastAsia="宋体" w:hint="eastAsia"/>
          <w:sz w:val="24"/>
          <w:lang w:eastAsia="zh-CN"/>
        </w:rPr>
        <w:t>回答</w:t>
      </w:r>
      <w:r>
        <w:rPr>
          <w:spacing w:val="-1"/>
          <w:sz w:val="24"/>
          <w:lang w:eastAsia="zh-CN"/>
        </w:rPr>
        <w:t>:</w:t>
      </w:r>
      <w:r>
        <w:rPr>
          <w:rFonts w:ascii="宋体" w:eastAsia="宋体" w:hint="eastAsia"/>
          <w:sz w:val="24"/>
          <w:lang w:eastAsia="zh-CN"/>
        </w:rPr>
        <w:t>的确</w:t>
      </w:r>
      <w:r>
        <w:rPr>
          <w:sz w:val="24"/>
          <w:lang w:eastAsia="zh-CN"/>
        </w:rPr>
        <w:t>,</w:t>
      </w:r>
      <w:r>
        <w:rPr>
          <w:rFonts w:ascii="宋体" w:eastAsia="宋体" w:hint="eastAsia"/>
          <w:sz w:val="24"/>
          <w:lang w:eastAsia="zh-CN"/>
        </w:rPr>
        <w:t>上帝允许我们使用所有外在的方法来帮助我们。但我们不应该把我们的信任放在任何东西上。如果我们的财富增加了</w:t>
      </w:r>
      <w:r>
        <w:rPr>
          <w:spacing w:val="-3"/>
          <w:sz w:val="24"/>
          <w:lang w:eastAsia="zh-CN"/>
        </w:rPr>
        <w:t>,</w:t>
      </w:r>
      <w:r>
        <w:rPr>
          <w:rFonts w:ascii="宋体" w:eastAsia="宋体" w:hint="eastAsia"/>
          <w:sz w:val="24"/>
          <w:lang w:eastAsia="zh-CN"/>
        </w:rPr>
        <w:t>我们不应该把我们的心放在它们上面。如果我们的朋友增加了</w:t>
      </w:r>
      <w:r>
        <w:rPr>
          <w:spacing w:val="-3"/>
          <w:sz w:val="24"/>
          <w:lang w:eastAsia="zh-CN"/>
        </w:rPr>
        <w:t>,</w:t>
      </w:r>
      <w:r>
        <w:rPr>
          <w:rFonts w:ascii="宋体" w:eastAsia="宋体" w:hint="eastAsia"/>
          <w:sz w:val="24"/>
          <w:lang w:eastAsia="zh-CN"/>
        </w:rPr>
        <w:t>我们不应该把我们的心放在他们身上。我们应</w:t>
      </w:r>
      <w:r>
        <w:rPr>
          <w:rFonts w:ascii="宋体" w:eastAsia="宋体" w:hint="eastAsia"/>
          <w:spacing w:val="-2"/>
          <w:sz w:val="24"/>
          <w:lang w:eastAsia="zh-CN"/>
        </w:rPr>
        <w:t xml:space="preserve">该信靠永生的上帝。我们应该依靠永生的上帝来获得这个世界上所有外在的东西。 </w:t>
      </w:r>
      <w:r>
        <w:rPr>
          <w:sz w:val="24"/>
          <w:lang w:eastAsia="zh-CN"/>
        </w:rPr>
        <w:t>2.</w:t>
      </w:r>
      <w:r>
        <w:rPr>
          <w:rFonts w:ascii="宋体" w:eastAsia="宋体" w:hint="eastAsia"/>
          <w:sz w:val="24"/>
          <w:lang w:eastAsia="zh-CN"/>
        </w:rPr>
        <w:t>属地心思的第二个证据是</w:t>
      </w:r>
      <w:r>
        <w:rPr>
          <w:spacing w:val="-3"/>
          <w:sz w:val="24"/>
          <w:lang w:eastAsia="zh-CN"/>
        </w:rPr>
        <w:t>,</w:t>
      </w:r>
      <w:r>
        <w:rPr>
          <w:rFonts w:ascii="宋体" w:eastAsia="宋体" w:hint="eastAsia"/>
          <w:sz w:val="24"/>
          <w:lang w:eastAsia="zh-CN"/>
        </w:rPr>
        <w:t>当人们为地上的事情做最多的准备</w:t>
      </w:r>
      <w:r>
        <w:rPr>
          <w:sz w:val="24"/>
          <w:lang w:eastAsia="zh-CN"/>
        </w:rPr>
        <w:t>,</w:t>
      </w:r>
      <w:r>
        <w:rPr>
          <w:rFonts w:ascii="宋体" w:eastAsia="宋体" w:hint="eastAsia"/>
          <w:sz w:val="24"/>
          <w:lang w:eastAsia="zh-CN"/>
        </w:rPr>
        <w:t>无论是为自己还是为他们的孩子。你是这样想的吗</w:t>
      </w:r>
      <w:r>
        <w:rPr>
          <w:spacing w:val="-2"/>
          <w:sz w:val="24"/>
          <w:lang w:eastAsia="zh-CN"/>
        </w:rPr>
        <w:t>?"</w:t>
      </w:r>
      <w:r>
        <w:rPr>
          <w:rFonts w:ascii="宋体" w:eastAsia="宋体" w:hint="eastAsia"/>
          <w:sz w:val="24"/>
          <w:lang w:eastAsia="zh-CN"/>
        </w:rPr>
        <w:t>我不知道将来我可能需要什么</w:t>
      </w:r>
      <w:r>
        <w:rPr>
          <w:sz w:val="24"/>
          <w:lang w:eastAsia="zh-CN"/>
        </w:rPr>
        <w:t>,</w:t>
      </w:r>
      <w:r>
        <w:rPr>
          <w:rFonts w:ascii="宋体" w:eastAsia="宋体" w:hint="eastAsia"/>
          <w:sz w:val="24"/>
          <w:lang w:eastAsia="zh-CN"/>
        </w:rPr>
        <w:t>我见过很多人年轻时过得很好</w:t>
      </w:r>
      <w:r>
        <w:rPr>
          <w:spacing w:val="2"/>
          <w:sz w:val="24"/>
          <w:lang w:eastAsia="zh-CN"/>
        </w:rPr>
        <w:t>,</w:t>
      </w:r>
      <w:r>
        <w:rPr>
          <w:rFonts w:ascii="宋体" w:eastAsia="宋体" w:hint="eastAsia"/>
          <w:sz w:val="24"/>
          <w:lang w:eastAsia="zh-CN"/>
        </w:rPr>
        <w:t>但后来过得很悲惨。因此</w:t>
      </w:r>
      <w:r>
        <w:rPr>
          <w:spacing w:val="-3"/>
          <w:sz w:val="24"/>
          <w:lang w:eastAsia="zh-CN"/>
        </w:rPr>
        <w:t>,</w:t>
      </w:r>
      <w:r>
        <w:rPr>
          <w:rFonts w:ascii="宋体" w:eastAsia="宋体" w:hint="eastAsia"/>
          <w:sz w:val="24"/>
          <w:lang w:eastAsia="zh-CN"/>
        </w:rPr>
        <w:t>我必须为未来做准备。</w:t>
      </w:r>
      <w:r>
        <w:rPr>
          <w:spacing w:val="2"/>
          <w:sz w:val="24"/>
          <w:lang w:eastAsia="zh-CN"/>
        </w:rPr>
        <w:t>"</w:t>
      </w:r>
      <w:r>
        <w:rPr>
          <w:rFonts w:ascii="宋体" w:eastAsia="宋体" w:hint="eastAsia"/>
          <w:sz w:val="24"/>
          <w:lang w:eastAsia="zh-CN"/>
        </w:rPr>
        <w:t>但你对天上的事情也是这样推理的吗</w:t>
      </w:r>
      <w:r>
        <w:rPr>
          <w:spacing w:val="-3"/>
          <w:sz w:val="24"/>
          <w:lang w:eastAsia="zh-CN"/>
        </w:rPr>
        <w:t>?</w:t>
      </w:r>
      <w:r>
        <w:rPr>
          <w:rFonts w:ascii="宋体" w:eastAsia="宋体" w:hint="eastAsia"/>
          <w:sz w:val="24"/>
          <w:lang w:eastAsia="zh-CN"/>
        </w:rPr>
        <w:t>难道你没有看到许多人在宗教上大放异彩</w:t>
      </w:r>
      <w:r>
        <w:rPr>
          <w:spacing w:val="-3"/>
          <w:sz w:val="24"/>
          <w:lang w:eastAsia="zh-CN"/>
        </w:rPr>
        <w:t>,</w:t>
      </w:r>
      <w:r>
        <w:rPr>
          <w:rFonts w:ascii="宋体" w:eastAsia="宋体" w:hint="eastAsia"/>
          <w:sz w:val="24"/>
          <w:lang w:eastAsia="zh-CN"/>
        </w:rPr>
        <w:t>然后归于虚无</w:t>
      </w:r>
      <w:r>
        <w:rPr>
          <w:sz w:val="24"/>
          <w:lang w:eastAsia="zh-CN"/>
        </w:rPr>
        <w:t>,</w:t>
      </w:r>
      <w:r>
        <w:rPr>
          <w:rFonts w:ascii="宋体" w:eastAsia="宋体" w:hint="eastAsia"/>
          <w:sz w:val="24"/>
          <w:lang w:eastAsia="zh-CN"/>
        </w:rPr>
        <w:t>在良心的恐惧中死去吗</w:t>
      </w:r>
      <w:r>
        <w:rPr>
          <w:sz w:val="24"/>
          <w:lang w:eastAsia="zh-CN"/>
        </w:rPr>
        <w:t>?</w:t>
      </w:r>
      <w:r>
        <w:rPr>
          <w:rFonts w:ascii="宋体" w:eastAsia="宋体" w:hint="eastAsia"/>
          <w:sz w:val="24"/>
          <w:lang w:eastAsia="zh-CN"/>
        </w:rPr>
        <w:t>所以</w:t>
      </w:r>
      <w:r>
        <w:rPr>
          <w:sz w:val="24"/>
          <w:lang w:eastAsia="zh-CN"/>
        </w:rPr>
        <w:t>,</w:t>
      </w:r>
      <w:r>
        <w:rPr>
          <w:rFonts w:ascii="宋体" w:eastAsia="宋体" w:hint="eastAsia"/>
          <w:sz w:val="24"/>
          <w:lang w:eastAsia="zh-CN"/>
        </w:rPr>
        <w:t>让我现在为将来做准备</w:t>
      </w:r>
      <w:r>
        <w:rPr>
          <w:spacing w:val="-3"/>
          <w:sz w:val="24"/>
          <w:lang w:eastAsia="zh-CN"/>
        </w:rPr>
        <w:t>,</w:t>
      </w:r>
      <w:r>
        <w:rPr>
          <w:rFonts w:ascii="宋体" w:eastAsia="宋体" w:hint="eastAsia"/>
          <w:sz w:val="24"/>
          <w:lang w:eastAsia="zh-CN"/>
        </w:rPr>
        <w:t>免得我在灵魂的事情上失败</w:t>
      </w:r>
      <w:r>
        <w:rPr>
          <w:sz w:val="24"/>
          <w:lang w:eastAsia="zh-CN"/>
        </w:rPr>
        <w:t>,</w:t>
      </w:r>
      <w:r>
        <w:rPr>
          <w:rFonts w:ascii="宋体" w:eastAsia="宋体" w:hint="eastAsia"/>
          <w:sz w:val="24"/>
          <w:lang w:eastAsia="zh-CN"/>
        </w:rPr>
        <w:t>就像其他人一样。这表明你的心思没有专注于天</w:t>
      </w:r>
      <w:r>
        <w:rPr>
          <w:rFonts w:ascii="宋体" w:eastAsia="宋体" w:hint="eastAsia"/>
          <w:spacing w:val="-8"/>
          <w:sz w:val="24"/>
          <w:lang w:eastAsia="zh-CN"/>
        </w:rPr>
        <w:t>上的事情。 上帝赐给你孩子</w:t>
      </w:r>
      <w:r>
        <w:rPr>
          <w:sz w:val="24"/>
          <w:lang w:eastAsia="zh-CN"/>
        </w:rPr>
        <w:t>,</w:t>
      </w:r>
      <w:r>
        <w:rPr>
          <w:rFonts w:ascii="宋体" w:eastAsia="宋体" w:hint="eastAsia"/>
          <w:sz w:val="24"/>
          <w:lang w:eastAsia="zh-CN"/>
        </w:rPr>
        <w:t>哦</w:t>
      </w:r>
      <w:r>
        <w:rPr>
          <w:spacing w:val="2"/>
          <w:sz w:val="24"/>
          <w:lang w:eastAsia="zh-CN"/>
        </w:rPr>
        <w:t>,</w:t>
      </w:r>
      <w:r>
        <w:rPr>
          <w:rFonts w:ascii="宋体" w:eastAsia="宋体" w:hint="eastAsia"/>
          <w:sz w:val="24"/>
          <w:lang w:eastAsia="zh-CN"/>
        </w:rPr>
        <w:t>你是如何辛勤劳作的</w:t>
      </w:r>
      <w:r>
        <w:rPr>
          <w:spacing w:val="-3"/>
          <w:sz w:val="24"/>
          <w:lang w:eastAsia="zh-CN"/>
        </w:rPr>
        <w:t>!</w:t>
      </w:r>
      <w:r>
        <w:rPr>
          <w:rFonts w:ascii="宋体" w:eastAsia="宋体" w:hint="eastAsia"/>
          <w:sz w:val="24"/>
          <w:lang w:eastAsia="zh-CN"/>
        </w:rPr>
        <w:t>你晚上担心</w:t>
      </w:r>
      <w:r>
        <w:rPr>
          <w:spacing w:val="2"/>
          <w:sz w:val="24"/>
          <w:lang w:eastAsia="zh-CN"/>
        </w:rPr>
        <w:t>,</w:t>
      </w:r>
      <w:r>
        <w:rPr>
          <w:rFonts w:ascii="宋体" w:eastAsia="宋体" w:hint="eastAsia"/>
          <w:sz w:val="24"/>
          <w:lang w:eastAsia="zh-CN"/>
        </w:rPr>
        <w:t>一早醒来就想着能为他们的未来和遗产提供什么。现在我在鉴察万心的上帝面前问你</w:t>
      </w:r>
      <w:r>
        <w:rPr>
          <w:spacing w:val="-3"/>
          <w:sz w:val="24"/>
          <w:lang w:eastAsia="zh-CN"/>
        </w:rPr>
        <w:t>,</w:t>
      </w:r>
      <w:r>
        <w:rPr>
          <w:rFonts w:ascii="宋体" w:eastAsia="宋体" w:hint="eastAsia"/>
          <w:sz w:val="24"/>
          <w:lang w:eastAsia="zh-CN"/>
        </w:rPr>
        <w:t>你是否比为他们的地上财产更关心为他们的灵魂、属灵和永恒的幸福做准备</w:t>
      </w:r>
      <w:r>
        <w:rPr>
          <w:spacing w:val="-3"/>
          <w:sz w:val="24"/>
          <w:lang w:eastAsia="zh-CN"/>
        </w:rPr>
        <w:t>?</w:t>
      </w:r>
      <w:r>
        <w:rPr>
          <w:rFonts w:ascii="宋体" w:eastAsia="宋体" w:hint="eastAsia"/>
          <w:sz w:val="24"/>
          <w:lang w:eastAsia="zh-CN"/>
        </w:rPr>
        <w:t>当然</w:t>
      </w:r>
      <w:r>
        <w:rPr>
          <w:sz w:val="24"/>
          <w:lang w:eastAsia="zh-CN"/>
        </w:rPr>
        <w:t>,</w:t>
      </w:r>
      <w:r>
        <w:rPr>
          <w:rFonts w:ascii="宋体" w:eastAsia="宋体" w:hint="eastAsia"/>
          <w:sz w:val="24"/>
          <w:lang w:eastAsia="zh-CN"/>
        </w:rPr>
        <w:t>父母为孩子提供是合法的</w:t>
      </w:r>
      <w:r>
        <w:rPr>
          <w:sz w:val="24"/>
          <w:lang w:eastAsia="zh-CN"/>
        </w:rPr>
        <w:t>,</w:t>
      </w:r>
      <w:r>
        <w:rPr>
          <w:rFonts w:ascii="宋体" w:eastAsia="宋体" w:hint="eastAsia"/>
          <w:sz w:val="24"/>
          <w:lang w:eastAsia="zh-CN"/>
        </w:rPr>
        <w:t>那些不这样做的人比不信的人还坏。但你最关心的是什么</w:t>
      </w:r>
      <w:r>
        <w:rPr>
          <w:spacing w:val="-3"/>
          <w:sz w:val="24"/>
          <w:lang w:eastAsia="zh-CN"/>
        </w:rPr>
        <w:t>?</w:t>
      </w:r>
      <w:r>
        <w:rPr>
          <w:rFonts w:ascii="宋体" w:eastAsia="宋体" w:hint="eastAsia"/>
          <w:sz w:val="24"/>
          <w:lang w:eastAsia="zh-CN"/>
        </w:rPr>
        <w:t>你是更关心给他们留下合适的遗产</w:t>
      </w:r>
      <w:r>
        <w:rPr>
          <w:sz w:val="24"/>
          <w:lang w:eastAsia="zh-CN"/>
        </w:rPr>
        <w:t>,</w:t>
      </w:r>
      <w:r>
        <w:rPr>
          <w:rFonts w:ascii="宋体" w:eastAsia="宋体" w:hint="eastAsia"/>
          <w:sz w:val="24"/>
          <w:lang w:eastAsia="zh-CN"/>
        </w:rPr>
        <w:t>还是更关心给他们留下敬畏上帝的教导、在基督里的利益和内心的恩典</w:t>
      </w:r>
      <w:r>
        <w:rPr>
          <w:spacing w:val="-3"/>
          <w:sz w:val="24"/>
          <w:lang w:eastAsia="zh-CN"/>
        </w:rPr>
        <w:t>?</w:t>
      </w:r>
      <w:r>
        <w:rPr>
          <w:rFonts w:ascii="宋体" w:eastAsia="宋体" w:hint="eastAsia"/>
          <w:sz w:val="24"/>
          <w:lang w:eastAsia="zh-CN"/>
        </w:rPr>
        <w:t>你不愿意在把你的产业发展到最大之前就死去</w:t>
      </w:r>
      <w:r>
        <w:rPr>
          <w:spacing w:val="-3"/>
          <w:sz w:val="24"/>
          <w:lang w:eastAsia="zh-CN"/>
        </w:rPr>
        <w:t>,</w:t>
      </w:r>
      <w:r>
        <w:rPr>
          <w:rFonts w:ascii="宋体" w:eastAsia="宋体" w:hint="eastAsia"/>
          <w:sz w:val="24"/>
          <w:lang w:eastAsia="zh-CN"/>
        </w:rPr>
        <w:t>好把它留给你的孩子吗</w:t>
      </w:r>
      <w:r>
        <w:rPr>
          <w:sz w:val="24"/>
          <w:lang w:eastAsia="zh-CN"/>
        </w:rPr>
        <w:t>?</w:t>
      </w:r>
      <w:r>
        <w:rPr>
          <w:rFonts w:ascii="宋体" w:eastAsia="宋体" w:hint="eastAsia"/>
          <w:sz w:val="24"/>
          <w:lang w:eastAsia="zh-CN"/>
        </w:rPr>
        <w:t>你不是更不愿意在看到你孩子心中有一些恩典的工作之前就死去吗</w:t>
      </w:r>
      <w:r>
        <w:rPr>
          <w:spacing w:val="-3"/>
          <w:sz w:val="24"/>
          <w:lang w:eastAsia="zh-CN"/>
        </w:rPr>
        <w:t>?</w:t>
      </w:r>
      <w:r>
        <w:rPr>
          <w:rFonts w:ascii="宋体" w:eastAsia="宋体" w:hint="eastAsia"/>
          <w:sz w:val="24"/>
          <w:lang w:eastAsia="zh-CN"/>
        </w:rPr>
        <w:t>如果你是属灵的</w:t>
      </w:r>
      <w:r>
        <w:rPr>
          <w:sz w:val="24"/>
          <w:lang w:eastAsia="zh-CN"/>
        </w:rPr>
        <w:t>,</w:t>
      </w:r>
      <w:r>
        <w:rPr>
          <w:rFonts w:ascii="宋体" w:eastAsia="宋体" w:hint="eastAsia"/>
          <w:spacing w:val="5"/>
          <w:sz w:val="24"/>
          <w:lang w:eastAsia="zh-CN"/>
        </w:rPr>
        <w:t>这些就会是你的想法。</w:t>
      </w:r>
      <w:r>
        <w:rPr>
          <w:spacing w:val="2"/>
          <w:sz w:val="24"/>
          <w:lang w:eastAsia="zh-CN"/>
        </w:rPr>
        <w:t>"</w:t>
      </w:r>
      <w:r>
        <w:rPr>
          <w:rFonts w:ascii="宋体" w:eastAsia="宋体" w:hint="eastAsia"/>
          <w:sz w:val="24"/>
          <w:lang w:eastAsia="zh-CN"/>
        </w:rPr>
        <w:t>哦</w:t>
      </w:r>
      <w:r>
        <w:rPr>
          <w:spacing w:val="-3"/>
          <w:sz w:val="24"/>
          <w:lang w:eastAsia="zh-CN"/>
        </w:rPr>
        <w:t>,</w:t>
      </w:r>
      <w:r>
        <w:rPr>
          <w:rFonts w:ascii="宋体" w:eastAsia="宋体" w:hint="eastAsia"/>
          <w:sz w:val="24"/>
          <w:lang w:eastAsia="zh-CN"/>
        </w:rPr>
        <w:t>如果我能在死前看到一些恩典的种子撒下</w:t>
      </w:r>
      <w:r>
        <w:rPr>
          <w:spacing w:val="-3"/>
          <w:sz w:val="24"/>
          <w:lang w:eastAsia="zh-CN"/>
        </w:rPr>
        <w:t>,</w:t>
      </w:r>
      <w:r>
        <w:rPr>
          <w:rFonts w:ascii="宋体" w:eastAsia="宋体" w:hint="eastAsia"/>
          <w:sz w:val="24"/>
          <w:lang w:eastAsia="zh-CN"/>
        </w:rPr>
        <w:t>我会充满喜乐</w:t>
      </w:r>
      <w:r>
        <w:rPr>
          <w:spacing w:val="1"/>
          <w:sz w:val="24"/>
          <w:lang w:eastAsia="zh-CN"/>
        </w:rPr>
        <w:t>,"</w:t>
      </w:r>
      <w:r>
        <w:rPr>
          <w:rFonts w:ascii="宋体" w:eastAsia="宋体" w:hint="eastAsia"/>
          <w:sz w:val="24"/>
          <w:lang w:eastAsia="zh-CN"/>
        </w:rPr>
        <w:t>奥斯汀的母亲一再重复。她最想要的就是活得足够长</w:t>
      </w:r>
      <w:r>
        <w:rPr>
          <w:spacing w:val="-3"/>
          <w:sz w:val="24"/>
          <w:lang w:eastAsia="zh-CN"/>
        </w:rPr>
        <w:t>,</w:t>
      </w:r>
      <w:r>
        <w:rPr>
          <w:rFonts w:ascii="宋体" w:eastAsia="宋体" w:hint="eastAsia"/>
          <w:sz w:val="24"/>
          <w:lang w:eastAsia="zh-CN"/>
        </w:rPr>
        <w:t>能看到她的儿子悔改。上帝满足了她的愿望</w:t>
      </w:r>
      <w:r>
        <w:rPr>
          <w:sz w:val="24"/>
          <w:lang w:eastAsia="zh-CN"/>
        </w:rPr>
        <w:t>,</w:t>
      </w:r>
      <w:r>
        <w:rPr>
          <w:rFonts w:ascii="宋体" w:eastAsia="宋体" w:hint="eastAsia"/>
          <w:sz w:val="24"/>
          <w:lang w:eastAsia="zh-CN"/>
        </w:rPr>
        <w:t>然后她发现自己愿意死去。没有什么能让父母属灵的心更愿意离开这个世界</w:t>
      </w:r>
      <w:r>
        <w:rPr>
          <w:sz w:val="24"/>
          <w:lang w:eastAsia="zh-CN"/>
        </w:rPr>
        <w:t>,</w:t>
      </w:r>
      <w:r>
        <w:rPr>
          <w:spacing w:val="1"/>
          <w:sz w:val="24"/>
          <w:lang w:eastAsia="zh-CN"/>
        </w:rPr>
        <w:t>t</w:t>
      </w:r>
      <w:r>
        <w:rPr>
          <w:spacing w:val="-1"/>
          <w:sz w:val="24"/>
          <w:lang w:eastAsia="zh-CN"/>
        </w:rPr>
        <w:t>ha</w:t>
      </w:r>
      <w:r>
        <w:rPr>
          <w:sz w:val="24"/>
          <w:lang w:eastAsia="zh-CN"/>
        </w:rPr>
        <w:t>n</w:t>
      </w:r>
      <w:r>
        <w:rPr>
          <w:spacing w:val="-1"/>
          <w:sz w:val="24"/>
          <w:lang w:eastAsia="zh-CN"/>
        </w:rPr>
        <w:t xml:space="preserve"> </w:t>
      </w:r>
      <w:r>
        <w:rPr>
          <w:spacing w:val="1"/>
          <w:sz w:val="24"/>
          <w:lang w:eastAsia="zh-CN"/>
        </w:rPr>
        <w:t>t</w:t>
      </w:r>
      <w:r>
        <w:rPr>
          <w:sz w:val="24"/>
          <w:lang w:eastAsia="zh-CN"/>
        </w:rPr>
        <w:t>o</w:t>
      </w:r>
      <w:r>
        <w:rPr>
          <w:spacing w:val="-3"/>
          <w:sz w:val="24"/>
          <w:lang w:eastAsia="zh-CN"/>
        </w:rPr>
        <w:t xml:space="preserve"> </w:t>
      </w:r>
      <w:r>
        <w:rPr>
          <w:spacing w:val="1"/>
          <w:sz w:val="24"/>
          <w:lang w:eastAsia="zh-CN"/>
        </w:rPr>
        <w:t>f</w:t>
      </w:r>
      <w:r>
        <w:rPr>
          <w:spacing w:val="-1"/>
          <w:sz w:val="24"/>
          <w:lang w:eastAsia="zh-CN"/>
        </w:rPr>
        <w:t>in</w:t>
      </w:r>
      <w:r>
        <w:rPr>
          <w:sz w:val="24"/>
          <w:lang w:eastAsia="zh-CN"/>
        </w:rPr>
        <w:t>d</w:t>
      </w:r>
      <w:r>
        <w:rPr>
          <w:spacing w:val="1"/>
          <w:sz w:val="24"/>
          <w:lang w:eastAsia="zh-CN"/>
        </w:rPr>
        <w:t xml:space="preserve"> </w:t>
      </w:r>
      <w:r>
        <w:rPr>
          <w:sz w:val="24"/>
          <w:lang w:eastAsia="zh-CN"/>
        </w:rPr>
        <w:t>gr</w:t>
      </w:r>
      <w:r>
        <w:rPr>
          <w:spacing w:val="-1"/>
          <w:sz w:val="24"/>
          <w:lang w:eastAsia="zh-CN"/>
        </w:rPr>
        <w:t>ac</w:t>
      </w:r>
      <w:r>
        <w:rPr>
          <w:sz w:val="24"/>
          <w:lang w:eastAsia="zh-CN"/>
        </w:rPr>
        <w:t>e</w:t>
      </w:r>
      <w:r>
        <w:rPr>
          <w:spacing w:val="1"/>
          <w:sz w:val="24"/>
          <w:lang w:eastAsia="zh-CN"/>
        </w:rPr>
        <w:t xml:space="preserve"> </w:t>
      </w:r>
      <w:r>
        <w:rPr>
          <w:spacing w:val="-1"/>
          <w:sz w:val="24"/>
          <w:lang w:eastAsia="zh-CN"/>
        </w:rPr>
        <w:t>i</w:t>
      </w:r>
      <w:r>
        <w:rPr>
          <w:sz w:val="24"/>
          <w:lang w:eastAsia="zh-CN"/>
        </w:rPr>
        <w:t>n</w:t>
      </w:r>
      <w:r>
        <w:rPr>
          <w:spacing w:val="-1"/>
          <w:sz w:val="24"/>
          <w:lang w:eastAsia="zh-CN"/>
        </w:rPr>
        <w:t xml:space="preserve"> </w:t>
      </w:r>
      <w:r>
        <w:rPr>
          <w:spacing w:val="1"/>
          <w:sz w:val="24"/>
          <w:lang w:eastAsia="zh-CN"/>
        </w:rPr>
        <w:t>t</w:t>
      </w:r>
      <w:r>
        <w:rPr>
          <w:spacing w:val="-1"/>
          <w:sz w:val="24"/>
          <w:lang w:eastAsia="zh-CN"/>
        </w:rPr>
        <w:t>h</w:t>
      </w:r>
      <w:r>
        <w:rPr>
          <w:sz w:val="24"/>
          <w:lang w:eastAsia="zh-CN"/>
        </w:rPr>
        <w:t>e</w:t>
      </w:r>
      <w:r>
        <w:rPr>
          <w:spacing w:val="-2"/>
          <w:sz w:val="24"/>
          <w:lang w:eastAsia="zh-CN"/>
        </w:rPr>
        <w:t xml:space="preserve"> </w:t>
      </w:r>
      <w:r>
        <w:rPr>
          <w:spacing w:val="-1"/>
          <w:sz w:val="24"/>
          <w:lang w:eastAsia="zh-CN"/>
        </w:rPr>
        <w:t>hea</w:t>
      </w:r>
      <w:r>
        <w:rPr>
          <w:sz w:val="24"/>
          <w:lang w:eastAsia="zh-CN"/>
        </w:rPr>
        <w:t>r</w:t>
      </w:r>
      <w:r>
        <w:rPr>
          <w:spacing w:val="1"/>
          <w:sz w:val="24"/>
          <w:lang w:eastAsia="zh-CN"/>
        </w:rPr>
        <w:t>t</w:t>
      </w:r>
      <w:r>
        <w:rPr>
          <w:sz w:val="24"/>
          <w:lang w:eastAsia="zh-CN"/>
        </w:rPr>
        <w:t>s</w:t>
      </w:r>
      <w:r>
        <w:rPr>
          <w:spacing w:val="1"/>
          <w:sz w:val="24"/>
          <w:lang w:eastAsia="zh-CN"/>
        </w:rPr>
        <w:t xml:space="preserve"> </w:t>
      </w:r>
      <w:r>
        <w:rPr>
          <w:sz w:val="24"/>
          <w:lang w:eastAsia="zh-CN"/>
        </w:rPr>
        <w:t xml:space="preserve">of </w:t>
      </w:r>
      <w:r>
        <w:rPr>
          <w:spacing w:val="1"/>
          <w:sz w:val="24"/>
          <w:lang w:eastAsia="zh-CN"/>
        </w:rPr>
        <w:t>t</w:t>
      </w:r>
      <w:r>
        <w:rPr>
          <w:spacing w:val="-1"/>
          <w:sz w:val="24"/>
          <w:lang w:eastAsia="zh-CN"/>
        </w:rPr>
        <w:t>hei</w:t>
      </w:r>
      <w:r>
        <w:rPr>
          <w:sz w:val="24"/>
          <w:lang w:eastAsia="zh-CN"/>
        </w:rPr>
        <w:t>r</w:t>
      </w:r>
    </w:p>
    <w:p w14:paraId="6939A3ED" w14:textId="77777777" w:rsidR="00F7717E" w:rsidRDefault="00000000">
      <w:pPr>
        <w:spacing w:before="16" w:line="242" w:lineRule="auto"/>
        <w:ind w:left="100" w:right="391"/>
        <w:rPr>
          <w:rFonts w:ascii="宋体" w:eastAsia="宋体"/>
          <w:sz w:val="24"/>
          <w:lang w:eastAsia="zh-CN"/>
        </w:rPr>
      </w:pPr>
      <w:r>
        <w:rPr>
          <w:spacing w:val="-2"/>
          <w:sz w:val="24"/>
          <w:lang w:eastAsia="zh-CN"/>
        </w:rPr>
        <w:t>children</w:t>
      </w:r>
      <w:r>
        <w:rPr>
          <w:rFonts w:ascii="宋体" w:eastAsia="宋体" w:hint="eastAsia"/>
          <w:spacing w:val="-2"/>
          <w:sz w:val="24"/>
          <w:lang w:eastAsia="zh-CN"/>
        </w:rPr>
        <w:t>。</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愿我能看到我的孩子在我死前就立下誓约</w:t>
      </w:r>
      <w:r>
        <w:rPr>
          <w:spacing w:val="-2"/>
          <w:sz w:val="24"/>
          <w:lang w:eastAsia="zh-CN"/>
        </w:rPr>
        <w:t>,</w:t>
      </w:r>
      <w:r>
        <w:rPr>
          <w:rFonts w:ascii="宋体" w:eastAsia="宋体" w:hint="eastAsia"/>
          <w:spacing w:val="-2"/>
          <w:sz w:val="24"/>
          <w:lang w:eastAsia="zh-CN"/>
        </w:rPr>
        <w:t>与上帝立约。</w:t>
      </w:r>
      <w:r>
        <w:rPr>
          <w:spacing w:val="-2"/>
          <w:sz w:val="24"/>
          <w:lang w:eastAsia="zh-CN"/>
        </w:rPr>
        <w:t>"</w:t>
      </w:r>
      <w:r>
        <w:rPr>
          <w:rFonts w:ascii="宋体" w:eastAsia="宋体" w:hint="eastAsia"/>
          <w:spacing w:val="-2"/>
          <w:sz w:val="24"/>
          <w:lang w:eastAsia="zh-CN"/>
        </w:rPr>
        <w:t>但那些大多为自己</w:t>
      </w:r>
      <w:r>
        <w:rPr>
          <w:rFonts w:ascii="宋体" w:eastAsia="宋体" w:hint="eastAsia"/>
          <w:sz w:val="24"/>
          <w:lang w:eastAsia="zh-CN"/>
        </w:rPr>
        <w:t>和孩子的地上事情操心和思虑的人</w:t>
      </w:r>
      <w:r>
        <w:rPr>
          <w:sz w:val="24"/>
          <w:lang w:eastAsia="zh-CN"/>
        </w:rPr>
        <w:t>,</w:t>
      </w:r>
      <w:r>
        <w:rPr>
          <w:rFonts w:ascii="宋体" w:eastAsia="宋体" w:hint="eastAsia"/>
          <w:spacing w:val="-3"/>
          <w:sz w:val="24"/>
          <w:lang w:eastAsia="zh-CN"/>
        </w:rPr>
        <w:t xml:space="preserve">证明他们的心专注于地上的事情。 </w:t>
      </w:r>
      <w:r>
        <w:rPr>
          <w:sz w:val="24"/>
          <w:lang w:eastAsia="zh-CN"/>
        </w:rPr>
        <w:t>3.</w:t>
      </w:r>
      <w:r>
        <w:rPr>
          <w:rFonts w:ascii="宋体" w:eastAsia="宋体" w:hint="eastAsia"/>
          <w:sz w:val="24"/>
          <w:lang w:eastAsia="zh-CN"/>
        </w:rPr>
        <w:t>属地心思的第三</w:t>
      </w:r>
      <w:r>
        <w:rPr>
          <w:rFonts w:ascii="宋体" w:eastAsia="宋体" w:hint="eastAsia"/>
          <w:spacing w:val="-2"/>
          <w:sz w:val="24"/>
          <w:lang w:eastAsia="zh-CN"/>
        </w:rPr>
        <w:t>个证据</w:t>
      </w:r>
      <w:r>
        <w:rPr>
          <w:spacing w:val="-2"/>
          <w:sz w:val="24"/>
          <w:lang w:eastAsia="zh-CN"/>
        </w:rPr>
        <w:t>,</w:t>
      </w:r>
      <w:r>
        <w:rPr>
          <w:rFonts w:ascii="宋体" w:eastAsia="宋体" w:hint="eastAsia"/>
          <w:spacing w:val="-2"/>
          <w:sz w:val="24"/>
          <w:lang w:eastAsia="zh-CN"/>
        </w:rPr>
        <w:t>也是相当重要的一个证据</w:t>
      </w:r>
      <w:r>
        <w:rPr>
          <w:spacing w:val="-2"/>
          <w:sz w:val="24"/>
          <w:lang w:eastAsia="zh-CN"/>
        </w:rPr>
        <w:t>,</w:t>
      </w:r>
      <w:r>
        <w:rPr>
          <w:rFonts w:ascii="宋体" w:eastAsia="宋体" w:hint="eastAsia"/>
          <w:spacing w:val="-2"/>
          <w:sz w:val="24"/>
          <w:lang w:eastAsia="zh-CN"/>
        </w:rPr>
        <w:t>就是它是一种隐秘和阴险的罪。因此</w:t>
      </w:r>
      <w:r>
        <w:rPr>
          <w:spacing w:val="-2"/>
          <w:sz w:val="24"/>
          <w:lang w:eastAsia="zh-CN"/>
        </w:rPr>
        <w:t>,</w:t>
      </w:r>
      <w:r>
        <w:rPr>
          <w:rFonts w:ascii="宋体" w:eastAsia="宋体" w:hint="eastAsia"/>
          <w:spacing w:val="-2"/>
          <w:sz w:val="24"/>
          <w:lang w:eastAsia="zh-CN"/>
        </w:rPr>
        <w:t>我将花时间来解释</w:t>
      </w:r>
      <w:r>
        <w:rPr>
          <w:rFonts w:ascii="宋体" w:eastAsia="宋体" w:hint="eastAsia"/>
          <w:spacing w:val="-4"/>
          <w:sz w:val="24"/>
          <w:lang w:eastAsia="zh-CN"/>
        </w:rPr>
        <w:t>这一点。</w:t>
      </w:r>
    </w:p>
    <w:p w14:paraId="63529948" w14:textId="77777777" w:rsidR="00F7717E" w:rsidRDefault="00000000">
      <w:pPr>
        <w:spacing w:before="284" w:line="242" w:lineRule="auto"/>
        <w:ind w:left="100" w:right="397"/>
        <w:rPr>
          <w:rFonts w:ascii="宋体" w:eastAsia="宋体"/>
          <w:sz w:val="24"/>
          <w:lang w:eastAsia="zh-CN"/>
        </w:rPr>
      </w:pPr>
      <w:r>
        <w:rPr>
          <w:rFonts w:ascii="宋体" w:eastAsia="宋体" w:hint="eastAsia"/>
          <w:sz w:val="24"/>
          <w:lang w:eastAsia="zh-CN"/>
        </w:rPr>
        <w:t>证据就是这样</w:t>
      </w:r>
      <w:r>
        <w:rPr>
          <w:spacing w:val="-1"/>
          <w:sz w:val="24"/>
          <w:lang w:eastAsia="zh-CN"/>
        </w:rPr>
        <w:t>:</w:t>
      </w:r>
      <w:r>
        <w:rPr>
          <w:rFonts w:ascii="宋体" w:eastAsia="宋体" w:hint="eastAsia"/>
          <w:sz w:val="24"/>
          <w:lang w:eastAsia="zh-CN"/>
        </w:rPr>
        <w:t>一个人对自己的属天事物只满足于一点点保证</w:t>
      </w:r>
      <w:r>
        <w:rPr>
          <w:sz w:val="24"/>
          <w:lang w:eastAsia="zh-CN"/>
        </w:rPr>
        <w:t>,</w:t>
      </w:r>
      <w:r>
        <w:rPr>
          <w:rFonts w:ascii="宋体" w:eastAsia="宋体" w:hint="eastAsia"/>
          <w:sz w:val="24"/>
          <w:lang w:eastAsia="zh-CN"/>
        </w:rPr>
        <w:t>但对自己的属地事物却寻求完全的确定性</w:t>
      </w:r>
      <w:r>
        <w:rPr>
          <w:spacing w:val="-3"/>
          <w:sz w:val="24"/>
          <w:lang w:eastAsia="zh-CN"/>
        </w:rPr>
        <w:t>,</w:t>
      </w:r>
      <w:r>
        <w:rPr>
          <w:rFonts w:ascii="宋体" w:eastAsia="宋体" w:hint="eastAsia"/>
          <w:sz w:val="24"/>
          <w:lang w:eastAsia="zh-CN"/>
        </w:rPr>
        <w:t>这是属地心思的标志。当你与属地的人谈论他们灵魂的事情时</w:t>
      </w:r>
      <w:r>
        <w:rPr>
          <w:sz w:val="24"/>
          <w:lang w:eastAsia="zh-CN"/>
        </w:rPr>
        <w:t>,</w:t>
      </w:r>
      <w:r>
        <w:rPr>
          <w:rFonts w:ascii="宋体" w:eastAsia="宋体" w:hint="eastAsia"/>
          <w:sz w:val="24"/>
          <w:lang w:eastAsia="zh-CN"/>
        </w:rPr>
        <w:t>你可能会问他们</w:t>
      </w:r>
      <w:r>
        <w:rPr>
          <w:spacing w:val="-1"/>
          <w:sz w:val="24"/>
          <w:lang w:eastAsia="zh-CN"/>
        </w:rPr>
        <w:t>:"</w:t>
      </w:r>
      <w:r>
        <w:rPr>
          <w:rFonts w:ascii="宋体" w:eastAsia="宋体" w:hint="eastAsia"/>
          <w:sz w:val="24"/>
          <w:lang w:eastAsia="zh-CN"/>
        </w:rPr>
        <w:t>你有什么证据证明你不仅仅是一个形式上的信徒</w:t>
      </w:r>
      <w:r>
        <w:rPr>
          <w:sz w:val="24"/>
          <w:lang w:eastAsia="zh-CN"/>
        </w:rPr>
        <w:t>,</w:t>
      </w:r>
      <w:r>
        <w:rPr>
          <w:rFonts w:ascii="宋体" w:eastAsia="宋体" w:hint="eastAsia"/>
          <w:spacing w:val="-1"/>
          <w:sz w:val="24"/>
          <w:lang w:eastAsia="zh-CN"/>
        </w:rPr>
        <w:t>你比我们在圣经中读到的石头地更</w:t>
      </w:r>
      <w:r>
        <w:rPr>
          <w:rFonts w:ascii="宋体" w:eastAsia="宋体" w:hint="eastAsia"/>
          <w:sz w:val="24"/>
          <w:lang w:eastAsia="zh-CN"/>
        </w:rPr>
        <w:t>好</w:t>
      </w:r>
      <w:r>
        <w:rPr>
          <w:spacing w:val="-3"/>
          <w:sz w:val="24"/>
          <w:lang w:eastAsia="zh-CN"/>
        </w:rPr>
        <w:t>?</w:t>
      </w:r>
      <w:r>
        <w:rPr>
          <w:rFonts w:ascii="宋体" w:eastAsia="宋体" w:hint="eastAsia"/>
          <w:sz w:val="24"/>
          <w:lang w:eastAsia="zh-CN"/>
        </w:rPr>
        <w:t>你有什么证据证明上帝拯救的恩典已经在你身上完成</w:t>
      </w:r>
      <w:r>
        <w:rPr>
          <w:sz w:val="24"/>
          <w:lang w:eastAsia="zh-CN"/>
        </w:rPr>
        <w:t>?</w:t>
      </w:r>
      <w:r>
        <w:rPr>
          <w:rFonts w:ascii="宋体" w:eastAsia="宋体" w:hint="eastAsia"/>
          <w:sz w:val="24"/>
          <w:lang w:eastAsia="zh-CN"/>
        </w:rPr>
        <w:t>你已经跨越了鸿沟</w:t>
      </w:r>
      <w:r>
        <w:rPr>
          <w:sz w:val="24"/>
          <w:lang w:eastAsia="zh-CN"/>
        </w:rPr>
        <w:t>?</w:t>
      </w:r>
      <w:r>
        <w:rPr>
          <w:rFonts w:ascii="宋体" w:eastAsia="宋体" w:hint="eastAsia"/>
          <w:sz w:val="24"/>
          <w:lang w:eastAsia="zh-CN"/>
        </w:rPr>
        <w:t>你已经从黑暗的国度转移到耶稣基督的国度</w:t>
      </w:r>
      <w:r>
        <w:rPr>
          <w:spacing w:val="-3"/>
          <w:sz w:val="24"/>
          <w:lang w:eastAsia="zh-CN"/>
        </w:rPr>
        <w:t>?</w:t>
      </w:r>
      <w:r>
        <w:rPr>
          <w:rFonts w:ascii="宋体" w:eastAsia="宋体" w:hint="eastAsia"/>
          <w:sz w:val="24"/>
          <w:lang w:eastAsia="zh-CN"/>
        </w:rPr>
        <w:t>你的罪已经得到赦免</w:t>
      </w:r>
      <w:r>
        <w:rPr>
          <w:sz w:val="24"/>
          <w:lang w:eastAsia="zh-CN"/>
        </w:rPr>
        <w:t>,</w:t>
      </w:r>
      <w:r>
        <w:rPr>
          <w:rFonts w:ascii="宋体" w:eastAsia="宋体" w:hint="eastAsia"/>
          <w:spacing w:val="-1"/>
          <w:sz w:val="24"/>
          <w:lang w:eastAsia="zh-CN"/>
        </w:rPr>
        <w:t>你的灵魂已经称义</w:t>
      </w:r>
      <w:r>
        <w:rPr>
          <w:sz w:val="24"/>
          <w:lang w:eastAsia="zh-CN"/>
        </w:rPr>
        <w:t>?</w:t>
      </w:r>
      <w:r>
        <w:rPr>
          <w:rFonts w:ascii="宋体" w:eastAsia="宋体" w:hint="eastAsia"/>
          <w:sz w:val="24"/>
          <w:lang w:eastAsia="zh-CN"/>
        </w:rPr>
        <w:t>你与上帝和好了</w:t>
      </w:r>
      <w:r>
        <w:rPr>
          <w:spacing w:val="-3"/>
          <w:sz w:val="24"/>
          <w:lang w:eastAsia="zh-CN"/>
        </w:rPr>
        <w:t>?</w:t>
      </w:r>
      <w:r>
        <w:rPr>
          <w:rFonts w:ascii="宋体" w:eastAsia="宋体" w:hint="eastAsia"/>
          <w:sz w:val="24"/>
          <w:lang w:eastAsia="zh-CN"/>
        </w:rPr>
        <w:t>你有什么证据证明上帝与你的灵魂之间已经和好了</w:t>
      </w:r>
      <w:r>
        <w:rPr>
          <w:spacing w:val="-1"/>
          <w:sz w:val="24"/>
          <w:lang w:eastAsia="zh-CN"/>
        </w:rPr>
        <w:t xml:space="preserve">?" </w:t>
      </w:r>
      <w:r>
        <w:rPr>
          <w:rFonts w:ascii="宋体" w:eastAsia="宋体" w:hint="eastAsia"/>
          <w:sz w:val="24"/>
          <w:lang w:eastAsia="zh-CN"/>
        </w:rPr>
        <w:t>他们的回答可能是</w:t>
      </w:r>
      <w:r>
        <w:rPr>
          <w:spacing w:val="-1"/>
          <w:sz w:val="24"/>
          <w:lang w:eastAsia="zh-CN"/>
        </w:rPr>
        <w:t>,"</w:t>
      </w:r>
      <w:r>
        <w:rPr>
          <w:rFonts w:ascii="宋体" w:eastAsia="宋体" w:hint="eastAsia"/>
          <w:sz w:val="24"/>
          <w:lang w:eastAsia="zh-CN"/>
        </w:rPr>
        <w:t>我希望我已经悔改了。我相信上帝的怜悯。我确信我有恩典。我会得救</w:t>
      </w:r>
      <w:r>
        <w:rPr>
          <w:spacing w:val="-3"/>
          <w:sz w:val="24"/>
          <w:lang w:eastAsia="zh-CN"/>
        </w:rPr>
        <w:t>,</w:t>
      </w:r>
      <w:r>
        <w:rPr>
          <w:rFonts w:ascii="宋体" w:eastAsia="宋体" w:hint="eastAsia"/>
          <w:sz w:val="24"/>
          <w:lang w:eastAsia="zh-CN"/>
        </w:rPr>
        <w:t>因为上帝是仁慈的。</w:t>
      </w:r>
      <w:r>
        <w:rPr>
          <w:spacing w:val="2"/>
          <w:sz w:val="24"/>
          <w:lang w:eastAsia="zh-CN"/>
        </w:rPr>
        <w:t>"</w:t>
      </w:r>
      <w:r>
        <w:rPr>
          <w:rFonts w:ascii="宋体" w:eastAsia="宋体" w:hint="eastAsia"/>
          <w:sz w:val="24"/>
          <w:lang w:eastAsia="zh-CN"/>
        </w:rPr>
        <w:t>但他们能提供什么证据呢</w:t>
      </w:r>
      <w:r>
        <w:rPr>
          <w:spacing w:val="-3"/>
          <w:sz w:val="24"/>
          <w:lang w:eastAsia="zh-CN"/>
        </w:rPr>
        <w:t>?</w:t>
      </w:r>
      <w:r>
        <w:rPr>
          <w:rFonts w:ascii="宋体" w:eastAsia="宋体" w:hint="eastAsia"/>
          <w:sz w:val="24"/>
          <w:lang w:eastAsia="zh-CN"/>
        </w:rPr>
        <w:t>他们几乎不知道任何证据。许多人都是这样</w:t>
      </w:r>
      <w:r>
        <w:rPr>
          <w:sz w:val="24"/>
          <w:lang w:eastAsia="zh-CN"/>
        </w:rPr>
        <w:t>,</w:t>
      </w:r>
      <w:r>
        <w:rPr>
          <w:rFonts w:ascii="宋体" w:eastAsia="宋体" w:hint="eastAsia"/>
          <w:sz w:val="24"/>
          <w:lang w:eastAsia="zh-CN"/>
        </w:rPr>
        <w:t>因为他们不明白确据的意思</w:t>
      </w:r>
      <w:r>
        <w:rPr>
          <w:spacing w:val="-3"/>
          <w:sz w:val="24"/>
          <w:lang w:eastAsia="zh-CN"/>
        </w:rPr>
        <w:t>,</w:t>
      </w:r>
      <w:r>
        <w:rPr>
          <w:rFonts w:ascii="宋体" w:eastAsia="宋体" w:hint="eastAsia"/>
          <w:sz w:val="24"/>
          <w:lang w:eastAsia="zh-CN"/>
        </w:rPr>
        <w:t>所以他们认为没有人能确定。我们可能有盼望</w:t>
      </w:r>
      <w:r>
        <w:rPr>
          <w:sz w:val="24"/>
          <w:lang w:eastAsia="zh-CN"/>
        </w:rPr>
        <w:t>,</w:t>
      </w:r>
      <w:r>
        <w:rPr>
          <w:rFonts w:ascii="宋体" w:eastAsia="宋体" w:hint="eastAsia"/>
          <w:spacing w:val="-4"/>
          <w:sz w:val="24"/>
          <w:lang w:eastAsia="zh-CN"/>
        </w:rPr>
        <w:t>但我们不能达到完全的确定性。 一颗真正恩慈和敬虔的心会讨厌这是真的。即使上帝使他们成为地上的国王或王后</w:t>
      </w:r>
      <w:r>
        <w:rPr>
          <w:spacing w:val="-3"/>
          <w:sz w:val="24"/>
          <w:lang w:eastAsia="zh-CN"/>
        </w:rPr>
        <w:t>,</w:t>
      </w:r>
      <w:r>
        <w:rPr>
          <w:rFonts w:ascii="宋体" w:eastAsia="宋体" w:hint="eastAsia"/>
          <w:sz w:val="24"/>
          <w:lang w:eastAsia="zh-CN"/>
        </w:rPr>
        <w:t>他们也不会放弃自己在确据祝福中的份额</w:t>
      </w:r>
      <w:r>
        <w:rPr>
          <w:spacing w:val="-3"/>
          <w:sz w:val="24"/>
          <w:lang w:eastAsia="zh-CN"/>
        </w:rPr>
        <w:t>,</w:t>
      </w:r>
      <w:r>
        <w:rPr>
          <w:rFonts w:ascii="宋体" w:eastAsia="宋体" w:hint="eastAsia"/>
          <w:sz w:val="24"/>
          <w:lang w:eastAsia="zh-CN"/>
        </w:rPr>
        <w:t>哪怕是为了一千个世界。但你有一颗属地的心</w:t>
      </w:r>
      <w:r>
        <w:rPr>
          <w:sz w:val="24"/>
          <w:lang w:eastAsia="zh-CN"/>
        </w:rPr>
        <w:t>,</w:t>
      </w:r>
      <w:r>
        <w:rPr>
          <w:rFonts w:ascii="宋体" w:eastAsia="宋体" w:hint="eastAsia"/>
          <w:sz w:val="24"/>
          <w:lang w:eastAsia="zh-CN"/>
        </w:rPr>
        <w:t>你并不太关</w:t>
      </w:r>
      <w:r>
        <w:rPr>
          <w:rFonts w:ascii="宋体" w:eastAsia="宋体" w:hint="eastAsia"/>
          <w:spacing w:val="-1"/>
          <w:sz w:val="24"/>
          <w:lang w:eastAsia="zh-CN"/>
        </w:rPr>
        <w:t>注你灵魂和永恒产业的确据。你愿意在这些事情上碰运气和赌博。但当涉及到地上的事情</w:t>
      </w:r>
      <w:r>
        <w:rPr>
          <w:rFonts w:ascii="宋体" w:eastAsia="宋体" w:hint="eastAsia"/>
          <w:sz w:val="24"/>
          <w:lang w:eastAsia="zh-CN"/>
        </w:rPr>
        <w:t>时</w:t>
      </w:r>
      <w:r>
        <w:rPr>
          <w:spacing w:val="-3"/>
          <w:sz w:val="24"/>
          <w:lang w:eastAsia="zh-CN"/>
        </w:rPr>
        <w:t>,</w:t>
      </w:r>
      <w:r>
        <w:rPr>
          <w:rFonts w:ascii="宋体" w:eastAsia="宋体" w:hint="eastAsia"/>
          <w:sz w:val="24"/>
          <w:lang w:eastAsia="zh-CN"/>
        </w:rPr>
        <w:t>你要确保你有完全的确定性。你向一个又一个律师咨询建议。如果有什么你可以做的更确定的事情</w:t>
      </w:r>
      <w:r>
        <w:rPr>
          <w:spacing w:val="-3"/>
          <w:sz w:val="24"/>
          <w:lang w:eastAsia="zh-CN"/>
        </w:rPr>
        <w:t>,</w:t>
      </w:r>
      <w:r>
        <w:rPr>
          <w:rFonts w:ascii="宋体" w:eastAsia="宋体" w:hint="eastAsia"/>
          <w:sz w:val="24"/>
          <w:lang w:eastAsia="zh-CN"/>
        </w:rPr>
        <w:t>你会去做。如果你听说你的邻居做了一些事情比你更确定</w:t>
      </w:r>
      <w:r>
        <w:rPr>
          <w:sz w:val="24"/>
          <w:lang w:eastAsia="zh-CN"/>
        </w:rPr>
        <w:t>,</w:t>
      </w:r>
      <w:r>
        <w:rPr>
          <w:rFonts w:ascii="宋体" w:eastAsia="宋体" w:hint="eastAsia"/>
          <w:sz w:val="24"/>
          <w:lang w:eastAsia="zh-CN"/>
        </w:rPr>
        <w:t>你不会休息</w:t>
      </w:r>
      <w:r>
        <w:rPr>
          <w:sz w:val="24"/>
          <w:lang w:eastAsia="zh-CN"/>
        </w:rPr>
        <w:t>,</w:t>
      </w:r>
      <w:r>
        <w:rPr>
          <w:rFonts w:ascii="宋体" w:eastAsia="宋体" w:hint="eastAsia"/>
          <w:sz w:val="24"/>
          <w:lang w:eastAsia="zh-CN"/>
        </w:rPr>
        <w:t>直到你做了同样的事情。对你永恒产业的事情也是如此吗</w:t>
      </w:r>
      <w:r>
        <w:rPr>
          <w:spacing w:val="-2"/>
          <w:sz w:val="24"/>
          <w:lang w:eastAsia="zh-CN"/>
        </w:rPr>
        <w:t xml:space="preserve">? </w:t>
      </w:r>
      <w:r>
        <w:rPr>
          <w:rFonts w:ascii="宋体" w:eastAsia="宋体" w:hint="eastAsia"/>
          <w:sz w:val="24"/>
          <w:lang w:eastAsia="zh-CN"/>
        </w:rPr>
        <w:t>你不是听说过许多敬畏上帝的人因</w:t>
      </w:r>
    </w:p>
    <w:p w14:paraId="72CF455B" w14:textId="77777777" w:rsidR="00F7717E" w:rsidRDefault="00F7717E">
      <w:pPr>
        <w:spacing w:line="242" w:lineRule="auto"/>
        <w:rPr>
          <w:rFonts w:ascii="宋体" w:eastAsia="宋体"/>
          <w:sz w:val="24"/>
          <w:lang w:eastAsia="zh-CN"/>
        </w:rPr>
        <w:sectPr w:rsidR="00F7717E">
          <w:pgSz w:w="12240" w:h="15840"/>
          <w:pgMar w:top="1300" w:right="1060" w:bottom="280" w:left="1320" w:header="720" w:footer="720" w:gutter="0"/>
          <w:cols w:space="720"/>
        </w:sectPr>
      </w:pPr>
    </w:p>
    <w:p w14:paraId="14A4AAF9" w14:textId="77777777" w:rsidR="00F7717E" w:rsidRDefault="00000000">
      <w:pPr>
        <w:spacing w:before="62" w:line="242" w:lineRule="auto"/>
        <w:ind w:left="100" w:right="451"/>
        <w:rPr>
          <w:rFonts w:ascii="宋体" w:eastAsia="宋体"/>
          <w:sz w:val="24"/>
          <w:lang w:eastAsia="zh-CN"/>
        </w:rPr>
      </w:pPr>
      <w:r>
        <w:rPr>
          <w:rFonts w:ascii="宋体" w:eastAsia="宋体" w:hint="eastAsia"/>
          <w:spacing w:val="-2"/>
          <w:sz w:val="24"/>
          <w:lang w:eastAsia="zh-CN"/>
        </w:rPr>
        <w:lastRenderedPageBreak/>
        <w:t>为确信上帝的爱而在苦难中安然度日吗</w:t>
      </w:r>
      <w:r>
        <w:rPr>
          <w:spacing w:val="-2"/>
          <w:sz w:val="24"/>
          <w:lang w:eastAsia="zh-CN"/>
        </w:rPr>
        <w:t>?</w:t>
      </w:r>
      <w:r>
        <w:rPr>
          <w:rFonts w:ascii="宋体" w:eastAsia="宋体" w:hint="eastAsia"/>
          <w:spacing w:val="-2"/>
          <w:sz w:val="24"/>
          <w:lang w:eastAsia="zh-CN"/>
        </w:rPr>
        <w:t>有些人能够说</w:t>
      </w:r>
      <w:r>
        <w:rPr>
          <w:spacing w:val="-2"/>
          <w:sz w:val="24"/>
          <w:lang w:eastAsia="zh-CN"/>
        </w:rPr>
        <w:t>,"</w:t>
      </w: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这就是我所依靠的经文</w:t>
      </w:r>
      <w:r>
        <w:rPr>
          <w:spacing w:val="-2"/>
          <w:sz w:val="24"/>
          <w:lang w:eastAsia="zh-CN"/>
        </w:rPr>
        <w:t>,</w:t>
      </w:r>
      <w:r>
        <w:rPr>
          <w:rFonts w:ascii="宋体" w:eastAsia="宋体" w:hint="eastAsia"/>
          <w:spacing w:val="-2"/>
          <w:sz w:val="24"/>
          <w:lang w:eastAsia="zh-CN"/>
        </w:rPr>
        <w:t>借着上帝的怜悯</w:t>
      </w:r>
      <w:r>
        <w:rPr>
          <w:spacing w:val="-2"/>
          <w:sz w:val="24"/>
          <w:lang w:eastAsia="zh-CN"/>
        </w:rPr>
        <w:t>,</w:t>
      </w:r>
      <w:r>
        <w:rPr>
          <w:rFonts w:ascii="宋体" w:eastAsia="宋体" w:hint="eastAsia"/>
          <w:spacing w:val="-2"/>
          <w:sz w:val="24"/>
          <w:lang w:eastAsia="zh-CN"/>
        </w:rPr>
        <w:t>他在向我启示他自己的过程中感动了我的灵魂</w:t>
      </w:r>
      <w:r>
        <w:rPr>
          <w:spacing w:val="-2"/>
          <w:sz w:val="24"/>
          <w:lang w:eastAsia="zh-CN"/>
        </w:rPr>
        <w:t>,</w:t>
      </w:r>
      <w:r>
        <w:rPr>
          <w:rFonts w:ascii="宋体" w:eastAsia="宋体" w:hint="eastAsia"/>
          <w:spacing w:val="-2"/>
          <w:sz w:val="24"/>
          <w:lang w:eastAsia="zh-CN"/>
        </w:rPr>
        <w:t>我从这样一个应许中获得了很大的安慰。</w:t>
      </w:r>
      <w:r>
        <w:rPr>
          <w:spacing w:val="-2"/>
          <w:sz w:val="24"/>
          <w:lang w:eastAsia="zh-CN"/>
        </w:rPr>
        <w:t>"</w:t>
      </w:r>
      <w:r>
        <w:rPr>
          <w:rFonts w:ascii="宋体" w:eastAsia="宋体" w:hint="eastAsia"/>
          <w:spacing w:val="-2"/>
          <w:sz w:val="24"/>
          <w:lang w:eastAsia="zh-CN"/>
        </w:rPr>
        <w:t>但现在</w:t>
      </w:r>
      <w:r>
        <w:rPr>
          <w:spacing w:val="-2"/>
          <w:sz w:val="24"/>
          <w:lang w:eastAsia="zh-CN"/>
        </w:rPr>
        <w:t>,</w:t>
      </w:r>
      <w:r>
        <w:rPr>
          <w:rFonts w:ascii="宋体" w:eastAsia="宋体" w:hint="eastAsia"/>
          <w:spacing w:val="-2"/>
          <w:sz w:val="24"/>
          <w:lang w:eastAsia="zh-CN"/>
        </w:rPr>
        <w:t>去探望那些临终的人</w:t>
      </w:r>
      <w:r>
        <w:rPr>
          <w:spacing w:val="-2"/>
          <w:sz w:val="24"/>
          <w:lang w:eastAsia="zh-CN"/>
        </w:rPr>
        <w:t>,</w:t>
      </w:r>
      <w:r>
        <w:rPr>
          <w:rFonts w:ascii="宋体" w:eastAsia="宋体" w:hint="eastAsia"/>
          <w:spacing w:val="-2"/>
          <w:sz w:val="24"/>
          <w:lang w:eastAsia="zh-CN"/>
        </w:rPr>
        <w:t>通常</w:t>
      </w:r>
      <w:r>
        <w:rPr>
          <w:spacing w:val="-2"/>
          <w:sz w:val="24"/>
          <w:lang w:eastAsia="zh-CN"/>
        </w:rPr>
        <w:t>,</w:t>
      </w:r>
      <w:r>
        <w:rPr>
          <w:rFonts w:ascii="宋体" w:eastAsia="宋体" w:hint="eastAsia"/>
          <w:spacing w:val="-2"/>
          <w:sz w:val="24"/>
          <w:lang w:eastAsia="zh-CN"/>
        </w:rPr>
        <w:t>他们所说的只是希望上帝的怜悯。他们不能表明他们希望的根基</w:t>
      </w:r>
      <w:r>
        <w:rPr>
          <w:spacing w:val="-2"/>
          <w:sz w:val="24"/>
          <w:lang w:eastAsia="zh-CN"/>
        </w:rPr>
        <w:t>,</w:t>
      </w:r>
      <w:r>
        <w:rPr>
          <w:rFonts w:ascii="宋体" w:eastAsia="宋体" w:hint="eastAsia"/>
          <w:spacing w:val="-2"/>
          <w:sz w:val="24"/>
          <w:lang w:eastAsia="zh-CN"/>
        </w:rPr>
        <w:t>或圣言对他们灵性的真正影响。你没有像其他人那样为你的灵魂和永恒的产业获得确据</w:t>
      </w:r>
      <w:r>
        <w:rPr>
          <w:spacing w:val="-2"/>
          <w:sz w:val="24"/>
          <w:lang w:eastAsia="zh-CN"/>
        </w:rPr>
        <w:t>,</w:t>
      </w:r>
      <w:r>
        <w:rPr>
          <w:rFonts w:ascii="宋体" w:eastAsia="宋体" w:hint="eastAsia"/>
          <w:spacing w:val="-7"/>
          <w:sz w:val="24"/>
          <w:lang w:eastAsia="zh-CN"/>
        </w:rPr>
        <w:t>但你却能安静地继续。 这关系到你</w:t>
      </w:r>
      <w:r>
        <w:rPr>
          <w:spacing w:val="-2"/>
          <w:sz w:val="24"/>
          <w:lang w:eastAsia="zh-CN"/>
        </w:rPr>
        <w:t>,</w:t>
      </w:r>
      <w:r>
        <w:rPr>
          <w:rFonts w:ascii="宋体" w:eastAsia="宋体" w:hint="eastAsia"/>
          <w:spacing w:val="-2"/>
          <w:sz w:val="24"/>
          <w:lang w:eastAsia="zh-CN"/>
        </w:rPr>
        <w:t>那些忙于确保自己外在产业的人</w:t>
      </w:r>
      <w:r>
        <w:rPr>
          <w:spacing w:val="-2"/>
          <w:sz w:val="24"/>
          <w:lang w:eastAsia="zh-CN"/>
        </w:rPr>
        <w:t>,</w:t>
      </w:r>
      <w:r>
        <w:rPr>
          <w:rFonts w:ascii="宋体" w:eastAsia="宋体" w:hint="eastAsia"/>
          <w:spacing w:val="-2"/>
          <w:sz w:val="24"/>
          <w:lang w:eastAsia="zh-CN"/>
        </w:rPr>
        <w:t>要比以前更多地思考和关心你灵魂和永恒产业的事情。这里有一个属地的人</w:t>
      </w:r>
      <w:r>
        <w:rPr>
          <w:spacing w:val="-2"/>
          <w:sz w:val="24"/>
          <w:lang w:eastAsia="zh-CN"/>
        </w:rPr>
        <w:t>,</w:t>
      </w:r>
      <w:r>
        <w:rPr>
          <w:rFonts w:ascii="宋体" w:eastAsia="宋体" w:hint="eastAsia"/>
          <w:spacing w:val="-2"/>
          <w:sz w:val="24"/>
          <w:lang w:eastAsia="zh-CN"/>
        </w:rPr>
        <w:t>他可以满</w:t>
      </w:r>
    </w:p>
    <w:p w14:paraId="0C3FD020" w14:textId="77777777" w:rsidR="00F7717E" w:rsidRDefault="00000000">
      <w:pPr>
        <w:spacing w:before="3"/>
        <w:ind w:left="100"/>
        <w:rPr>
          <w:rFonts w:ascii="宋体" w:eastAsia="宋体"/>
          <w:sz w:val="24"/>
          <w:lang w:eastAsia="zh-CN"/>
        </w:rPr>
      </w:pPr>
      <w:r>
        <w:rPr>
          <w:rFonts w:ascii="宋体" w:eastAsia="宋体" w:hint="eastAsia"/>
          <w:sz w:val="24"/>
          <w:lang w:eastAsia="zh-CN"/>
        </w:rPr>
        <w:t>足于少量的成圣</w:t>
      </w:r>
      <w:r>
        <w:rPr>
          <w:sz w:val="24"/>
          <w:lang w:eastAsia="zh-CN"/>
        </w:rPr>
        <w:t>,</w:t>
      </w:r>
      <w:r>
        <w:rPr>
          <w:rFonts w:ascii="宋体" w:eastAsia="宋体" w:hint="eastAsia"/>
          <w:sz w:val="24"/>
          <w:lang w:eastAsia="zh-CN"/>
        </w:rPr>
        <w:t>对世上的事情不满足于没有保证</w:t>
      </w:r>
      <w:r>
        <w:rPr>
          <w:sz w:val="24"/>
          <w:lang w:eastAsia="zh-CN"/>
        </w:rPr>
        <w:t>,</w:t>
      </w:r>
      <w:r>
        <w:rPr>
          <w:rFonts w:ascii="宋体" w:eastAsia="宋体" w:hint="eastAsia"/>
          <w:spacing w:val="-1"/>
          <w:sz w:val="24"/>
          <w:lang w:eastAsia="zh-CN"/>
        </w:rPr>
        <w:t>但却希望不断地使这些事情越来越确定。</w:t>
      </w:r>
    </w:p>
    <w:p w14:paraId="072021E9" w14:textId="77777777" w:rsidR="00F7717E" w:rsidRDefault="00000000">
      <w:pPr>
        <w:spacing w:before="5" w:line="242" w:lineRule="auto"/>
        <w:ind w:left="100" w:right="394"/>
        <w:rPr>
          <w:sz w:val="24"/>
          <w:lang w:eastAsia="zh-CN"/>
        </w:rPr>
      </w:pPr>
      <w:r>
        <w:rPr>
          <w:spacing w:val="-2"/>
          <w:sz w:val="24"/>
          <w:lang w:eastAsia="zh-CN"/>
        </w:rPr>
        <w:t>4</w:t>
      </w:r>
      <w:r>
        <w:rPr>
          <w:sz w:val="24"/>
          <w:lang w:eastAsia="zh-CN"/>
        </w:rPr>
        <w:t>.</w:t>
      </w:r>
      <w:r>
        <w:rPr>
          <w:rFonts w:ascii="宋体" w:eastAsia="宋体" w:hint="eastAsia"/>
          <w:sz w:val="24"/>
          <w:lang w:eastAsia="zh-CN"/>
        </w:rPr>
        <w:t>此外</w:t>
      </w:r>
      <w:r>
        <w:rPr>
          <w:sz w:val="24"/>
          <w:lang w:eastAsia="zh-CN"/>
        </w:rPr>
        <w:t>,</w:t>
      </w:r>
      <w:r>
        <w:rPr>
          <w:rFonts w:ascii="宋体" w:eastAsia="宋体" w:hint="eastAsia"/>
          <w:sz w:val="24"/>
          <w:lang w:eastAsia="zh-CN"/>
        </w:rPr>
        <w:t>一个属地的人可能会因为自己的属地而感到内疚</w:t>
      </w:r>
      <w:r>
        <w:rPr>
          <w:sz w:val="24"/>
          <w:lang w:eastAsia="zh-CN"/>
        </w:rPr>
        <w:t>,</w:t>
      </w:r>
      <w:r>
        <w:rPr>
          <w:rFonts w:ascii="宋体" w:eastAsia="宋体" w:hint="eastAsia"/>
          <w:sz w:val="24"/>
          <w:lang w:eastAsia="zh-CN"/>
        </w:rPr>
        <w:t>因为他们满足于很少的成圣程度</w:t>
      </w:r>
      <w:r>
        <w:rPr>
          <w:sz w:val="24"/>
          <w:lang w:eastAsia="zh-CN"/>
        </w:rPr>
        <w:t>,</w:t>
      </w:r>
      <w:r>
        <w:rPr>
          <w:rFonts w:ascii="宋体" w:eastAsia="宋体" w:hint="eastAsia"/>
          <w:sz w:val="24"/>
          <w:lang w:eastAsia="zh-CN"/>
        </w:rPr>
        <w:t>但在世俗的事情上</w:t>
      </w:r>
      <w:r>
        <w:rPr>
          <w:spacing w:val="-3"/>
          <w:sz w:val="24"/>
          <w:lang w:eastAsia="zh-CN"/>
        </w:rPr>
        <w:t>,</w:t>
      </w:r>
      <w:r>
        <w:rPr>
          <w:rFonts w:ascii="宋体" w:eastAsia="宋体" w:hint="eastAsia"/>
          <w:sz w:val="24"/>
          <w:lang w:eastAsia="zh-CN"/>
        </w:rPr>
        <w:t>他们却想要越来越多。他们看着那些在自己领域中最成功的人</w:t>
      </w:r>
      <w:r>
        <w:rPr>
          <w:sz w:val="24"/>
          <w:lang w:eastAsia="zh-CN"/>
        </w:rPr>
        <w:t>,</w:t>
      </w:r>
      <w:r>
        <w:rPr>
          <w:rFonts w:ascii="宋体" w:eastAsia="宋体" w:hint="eastAsia"/>
          <w:sz w:val="24"/>
          <w:lang w:eastAsia="zh-CN"/>
        </w:rPr>
        <w:t>想要达到同样的高度。但在宗教的事情上</w:t>
      </w:r>
      <w:r>
        <w:rPr>
          <w:spacing w:val="-3"/>
          <w:sz w:val="24"/>
          <w:lang w:eastAsia="zh-CN"/>
        </w:rPr>
        <w:t>,</w:t>
      </w:r>
      <w:r>
        <w:rPr>
          <w:rFonts w:ascii="宋体" w:eastAsia="宋体" w:hint="eastAsia"/>
          <w:sz w:val="24"/>
          <w:lang w:eastAsia="zh-CN"/>
        </w:rPr>
        <w:t>他们看着最低等的基督徒</w:t>
      </w:r>
      <w:r>
        <w:rPr>
          <w:sz w:val="24"/>
          <w:lang w:eastAsia="zh-CN"/>
        </w:rPr>
        <w:t>,</w:t>
      </w:r>
      <w:r>
        <w:rPr>
          <w:rFonts w:ascii="宋体" w:eastAsia="宋体" w:hint="eastAsia"/>
          <w:spacing w:val="-5"/>
          <w:sz w:val="24"/>
          <w:lang w:eastAsia="zh-CN"/>
        </w:rPr>
        <w:t>满足于停留在同一水平。 以一个特定行业的属地之人为例。如果他们行业或呼召中的某个人和他们一样从小就开始</w:t>
      </w:r>
      <w:r>
        <w:rPr>
          <w:spacing w:val="-5"/>
          <w:sz w:val="24"/>
          <w:lang w:eastAsia="zh-CN"/>
        </w:rPr>
        <w:t>,</w:t>
      </w:r>
      <w:r>
        <w:rPr>
          <w:rFonts w:ascii="宋体" w:eastAsia="宋体" w:hint="eastAsia"/>
          <w:spacing w:val="-5"/>
          <w:sz w:val="24"/>
          <w:lang w:eastAsia="zh-CN"/>
        </w:rPr>
        <w:t>现在却比他们更兴旺</w:t>
      </w:r>
      <w:r>
        <w:rPr>
          <w:spacing w:val="-3"/>
          <w:sz w:val="24"/>
          <w:lang w:eastAsia="zh-CN"/>
        </w:rPr>
        <w:t>,</w:t>
      </w:r>
      <w:r>
        <w:rPr>
          <w:rFonts w:ascii="宋体" w:eastAsia="宋体" w:hint="eastAsia"/>
          <w:sz w:val="24"/>
          <w:lang w:eastAsia="zh-CN"/>
        </w:rPr>
        <w:t>他们会渴望达到那个水平</w:t>
      </w:r>
      <w:r>
        <w:rPr>
          <w:sz w:val="24"/>
          <w:lang w:eastAsia="zh-CN"/>
        </w:rPr>
        <w:t>,</w:t>
      </w:r>
      <w:r>
        <w:rPr>
          <w:rFonts w:ascii="宋体" w:eastAsia="宋体" w:hint="eastAsia"/>
          <w:sz w:val="24"/>
          <w:lang w:eastAsia="zh-CN"/>
        </w:rPr>
        <w:t>并为自己缺乏财富而烦恼。这就是世界的</w:t>
      </w:r>
      <w:r>
        <w:rPr>
          <w:rFonts w:ascii="宋体" w:eastAsia="宋体" w:hint="eastAsia"/>
          <w:spacing w:val="-11"/>
          <w:sz w:val="24"/>
          <w:lang w:eastAsia="zh-CN"/>
        </w:rPr>
        <w:t>样子。 但现在</w:t>
      </w:r>
      <w:r>
        <w:rPr>
          <w:sz w:val="24"/>
          <w:lang w:eastAsia="zh-CN"/>
        </w:rPr>
        <w:t>,</w:t>
      </w:r>
      <w:r>
        <w:rPr>
          <w:rFonts w:ascii="宋体" w:eastAsia="宋体" w:hint="eastAsia"/>
          <w:sz w:val="24"/>
          <w:lang w:eastAsia="zh-CN"/>
        </w:rPr>
        <w:t>考虑一下他们在上帝的事情上。有些人和你同时开始</w:t>
      </w:r>
      <w:r>
        <w:rPr>
          <w:spacing w:val="2"/>
          <w:sz w:val="24"/>
          <w:lang w:eastAsia="zh-CN"/>
        </w:rPr>
        <w:t>,</w:t>
      </w:r>
      <w:r>
        <w:rPr>
          <w:rFonts w:ascii="宋体" w:eastAsia="宋体" w:hint="eastAsia"/>
          <w:sz w:val="24"/>
          <w:lang w:eastAsia="zh-CN"/>
        </w:rPr>
        <w:t>他们拥有的属灵成长的资源和你一样少</w:t>
      </w:r>
      <w:r>
        <w:rPr>
          <w:spacing w:val="-3"/>
          <w:sz w:val="24"/>
          <w:lang w:eastAsia="zh-CN"/>
        </w:rPr>
        <w:t>,</w:t>
      </w:r>
      <w:r>
        <w:rPr>
          <w:rFonts w:ascii="宋体" w:eastAsia="宋体" w:hint="eastAsia"/>
          <w:sz w:val="24"/>
          <w:lang w:eastAsia="zh-CN"/>
        </w:rPr>
        <w:t>但他们在上帝的事情上却蓬勃发展</w:t>
      </w:r>
      <w:r>
        <w:rPr>
          <w:sz w:val="24"/>
          <w:lang w:eastAsia="zh-CN"/>
        </w:rPr>
        <w:t>,</w:t>
      </w:r>
      <w:r>
        <w:rPr>
          <w:rFonts w:ascii="宋体" w:eastAsia="宋体" w:hint="eastAsia"/>
          <w:sz w:val="24"/>
          <w:lang w:eastAsia="zh-CN"/>
        </w:rPr>
        <w:t>超越了别人。这让你烦恼吗</w:t>
      </w:r>
      <w:r>
        <w:rPr>
          <w:sz w:val="24"/>
          <w:lang w:eastAsia="zh-CN"/>
        </w:rPr>
        <w:t>?</w:t>
      </w:r>
      <w:r>
        <w:rPr>
          <w:rFonts w:ascii="宋体" w:eastAsia="宋体" w:hint="eastAsia"/>
          <w:spacing w:val="-6"/>
          <w:sz w:val="24"/>
          <w:lang w:eastAsia="zh-CN"/>
        </w:rPr>
        <w:t>你关心</w:t>
      </w:r>
      <w:r>
        <w:rPr>
          <w:rFonts w:ascii="宋体" w:eastAsia="宋体" w:hint="eastAsia"/>
          <w:sz w:val="24"/>
          <w:lang w:eastAsia="zh-CN"/>
        </w:rPr>
        <w:t>这个吗</w:t>
      </w:r>
      <w:r>
        <w:rPr>
          <w:sz w:val="24"/>
          <w:lang w:eastAsia="zh-CN"/>
        </w:rPr>
        <w:t>?</w:t>
      </w:r>
    </w:p>
    <w:p w14:paraId="76C1A9A7" w14:textId="77777777" w:rsidR="00F7717E" w:rsidRDefault="00F7717E">
      <w:pPr>
        <w:pStyle w:val="a3"/>
        <w:spacing w:before="12"/>
        <w:ind w:left="0"/>
        <w:jc w:val="left"/>
        <w:rPr>
          <w:sz w:val="24"/>
          <w:lang w:eastAsia="zh-CN"/>
        </w:rPr>
      </w:pPr>
    </w:p>
    <w:p w14:paraId="7E966CD7" w14:textId="77777777" w:rsidR="00F7717E" w:rsidRDefault="00000000">
      <w:pPr>
        <w:spacing w:line="242" w:lineRule="auto"/>
        <w:ind w:left="100" w:right="586"/>
        <w:rPr>
          <w:rFonts w:ascii="宋体" w:eastAsia="宋体"/>
          <w:sz w:val="24"/>
          <w:lang w:eastAsia="zh-CN"/>
        </w:rPr>
      </w:pPr>
      <w:r>
        <w:rPr>
          <w:rFonts w:ascii="宋体" w:eastAsia="宋体" w:hint="eastAsia"/>
          <w:spacing w:val="-2"/>
          <w:sz w:val="24"/>
          <w:lang w:eastAsia="zh-CN"/>
        </w:rPr>
        <w:t>你会说</w:t>
      </w:r>
      <w:r>
        <w:rPr>
          <w:spacing w:val="-2"/>
          <w:sz w:val="24"/>
          <w:lang w:eastAsia="zh-CN"/>
        </w:rPr>
        <w:t>,"</w:t>
      </w:r>
      <w:r>
        <w:rPr>
          <w:rFonts w:ascii="宋体" w:eastAsia="宋体" w:hint="eastAsia"/>
          <w:spacing w:val="-2"/>
          <w:sz w:val="24"/>
          <w:lang w:eastAsia="zh-CN"/>
        </w:rPr>
        <w:t>我希望我能有和那个属灵心思的人一样的恩典</w:t>
      </w:r>
      <w:r>
        <w:rPr>
          <w:spacing w:val="-2"/>
          <w:sz w:val="24"/>
          <w:lang w:eastAsia="zh-CN"/>
        </w:rPr>
        <w:t>,</w:t>
      </w:r>
      <w:r>
        <w:rPr>
          <w:rFonts w:ascii="宋体" w:eastAsia="宋体" w:hint="eastAsia"/>
          <w:spacing w:val="-2"/>
          <w:sz w:val="24"/>
          <w:lang w:eastAsia="zh-CN"/>
        </w:rPr>
        <w:t>他充满了圣灵的喜乐</w:t>
      </w:r>
      <w:r>
        <w:rPr>
          <w:spacing w:val="-2"/>
          <w:sz w:val="24"/>
          <w:lang w:eastAsia="zh-CN"/>
        </w:rPr>
        <w:t>,</w:t>
      </w:r>
      <w:r>
        <w:rPr>
          <w:rFonts w:ascii="宋体" w:eastAsia="宋体" w:hint="eastAsia"/>
          <w:spacing w:val="-2"/>
          <w:sz w:val="24"/>
          <w:lang w:eastAsia="zh-CN"/>
        </w:rPr>
        <w:t>能够在没有任何外在安慰的情况下依靠上帝。</w:t>
      </w:r>
    </w:p>
    <w:p w14:paraId="6BDA7A00" w14:textId="77777777" w:rsidR="00F7717E" w:rsidRDefault="00000000">
      <w:pPr>
        <w:spacing w:before="281" w:line="242" w:lineRule="auto"/>
        <w:ind w:left="100" w:right="361"/>
        <w:jc w:val="both"/>
        <w:rPr>
          <w:rFonts w:ascii="宋体" w:eastAsia="宋体"/>
          <w:sz w:val="24"/>
        </w:rPr>
      </w:pPr>
      <w:r>
        <w:rPr>
          <w:rFonts w:ascii="宋体" w:eastAsia="宋体" w:hint="eastAsia"/>
          <w:spacing w:val="-2"/>
          <w:sz w:val="24"/>
          <w:lang w:eastAsia="zh-CN"/>
        </w:rPr>
        <w:t>他们肯定与上帝有很多相交</w:t>
      </w:r>
      <w:r>
        <w:rPr>
          <w:spacing w:val="-2"/>
          <w:sz w:val="24"/>
          <w:lang w:eastAsia="zh-CN"/>
        </w:rPr>
        <w:t>,</w:t>
      </w:r>
      <w:r>
        <w:rPr>
          <w:rFonts w:ascii="宋体" w:eastAsia="宋体" w:hint="eastAsia"/>
          <w:spacing w:val="-2"/>
          <w:sz w:val="24"/>
          <w:lang w:eastAsia="zh-CN"/>
        </w:rPr>
        <w:t>但我远远不如他们。</w:t>
      </w:r>
      <w:r>
        <w:rPr>
          <w:spacing w:val="-2"/>
          <w:sz w:val="24"/>
          <w:lang w:eastAsia="zh-CN"/>
        </w:rPr>
        <w:t>"</w:t>
      </w:r>
      <w:r>
        <w:rPr>
          <w:rFonts w:ascii="宋体" w:eastAsia="宋体" w:hint="eastAsia"/>
          <w:spacing w:val="-2"/>
          <w:sz w:val="24"/>
          <w:lang w:eastAsia="zh-CN"/>
        </w:rPr>
        <w:t>这些想法困扰你吗</w:t>
      </w:r>
      <w:r>
        <w:rPr>
          <w:spacing w:val="-2"/>
          <w:sz w:val="24"/>
          <w:lang w:eastAsia="zh-CN"/>
        </w:rPr>
        <w:t>?</w:t>
      </w:r>
      <w:r>
        <w:rPr>
          <w:rFonts w:ascii="宋体" w:eastAsia="宋体" w:hint="eastAsia"/>
          <w:spacing w:val="-2"/>
          <w:sz w:val="24"/>
          <w:lang w:eastAsia="zh-CN"/>
        </w:rPr>
        <w:t>属地的人通常会看着最低等的基督徒</w:t>
      </w:r>
      <w:r>
        <w:rPr>
          <w:spacing w:val="-2"/>
          <w:sz w:val="24"/>
          <w:lang w:eastAsia="zh-CN"/>
        </w:rPr>
        <w:t>,</w:t>
      </w:r>
      <w:r>
        <w:rPr>
          <w:rFonts w:ascii="宋体" w:eastAsia="宋体" w:hint="eastAsia"/>
          <w:spacing w:val="-2"/>
          <w:sz w:val="24"/>
          <w:lang w:eastAsia="zh-CN"/>
        </w:rPr>
        <w:t>满足于自己和他们一样</w:t>
      </w:r>
      <w:r>
        <w:rPr>
          <w:spacing w:val="-2"/>
          <w:sz w:val="24"/>
          <w:lang w:eastAsia="zh-CN"/>
        </w:rPr>
        <w:t>,</w:t>
      </w:r>
      <w:r>
        <w:rPr>
          <w:rFonts w:ascii="宋体" w:eastAsia="宋体" w:hint="eastAsia"/>
          <w:spacing w:val="-2"/>
          <w:sz w:val="24"/>
          <w:lang w:eastAsia="zh-CN"/>
        </w:rPr>
        <w:t>但对于世俗的事情</w:t>
      </w:r>
      <w:r>
        <w:rPr>
          <w:spacing w:val="-2"/>
          <w:sz w:val="24"/>
          <w:lang w:eastAsia="zh-CN"/>
        </w:rPr>
        <w:t>,</w:t>
      </w:r>
      <w:r>
        <w:rPr>
          <w:rFonts w:ascii="宋体" w:eastAsia="宋体" w:hint="eastAsia"/>
          <w:spacing w:val="-2"/>
          <w:sz w:val="24"/>
          <w:lang w:eastAsia="zh-CN"/>
        </w:rPr>
        <w:t>他们会看着最高的</w:t>
      </w:r>
      <w:r>
        <w:rPr>
          <w:spacing w:val="-2"/>
          <w:sz w:val="24"/>
          <w:lang w:eastAsia="zh-CN"/>
        </w:rPr>
        <w:t>,</w:t>
      </w:r>
      <w:r>
        <w:rPr>
          <w:rFonts w:ascii="宋体" w:eastAsia="宋体" w:hint="eastAsia"/>
          <w:spacing w:val="-2"/>
          <w:sz w:val="24"/>
          <w:lang w:eastAsia="zh-CN"/>
        </w:rPr>
        <w:t>不达到那个水平就不满足。</w:t>
      </w:r>
      <w:r>
        <w:rPr>
          <w:rFonts w:ascii="宋体" w:eastAsia="宋体" w:hint="eastAsia"/>
          <w:spacing w:val="-2"/>
          <w:sz w:val="24"/>
        </w:rPr>
        <w:t>这就是第四个证据。</w:t>
      </w:r>
    </w:p>
    <w:p w14:paraId="3787429E" w14:textId="77777777" w:rsidR="00F7717E" w:rsidRDefault="00000000">
      <w:pPr>
        <w:pStyle w:val="a5"/>
        <w:numPr>
          <w:ilvl w:val="0"/>
          <w:numId w:val="4"/>
        </w:numPr>
        <w:tabs>
          <w:tab w:val="left" w:pos="410"/>
        </w:tabs>
        <w:spacing w:before="283" w:line="242" w:lineRule="auto"/>
        <w:ind w:left="155" w:right="133" w:firstLine="0"/>
        <w:rPr>
          <w:rFonts w:ascii="宋体" w:eastAsia="宋体"/>
          <w:sz w:val="24"/>
        </w:rPr>
      </w:pPr>
      <w:r>
        <w:rPr>
          <w:rFonts w:ascii="宋体" w:eastAsia="宋体" w:hint="eastAsia"/>
          <w:spacing w:val="-2"/>
          <w:sz w:val="24"/>
          <w:lang w:eastAsia="zh-CN"/>
        </w:rPr>
        <w:t>第五个证据是</w:t>
      </w:r>
      <w:r>
        <w:rPr>
          <w:spacing w:val="-2"/>
          <w:sz w:val="24"/>
          <w:lang w:eastAsia="zh-CN"/>
        </w:rPr>
        <w:t>,</w:t>
      </w:r>
      <w:r>
        <w:rPr>
          <w:rFonts w:ascii="宋体" w:eastAsia="宋体" w:hint="eastAsia"/>
          <w:spacing w:val="-2"/>
          <w:sz w:val="24"/>
          <w:lang w:eastAsia="zh-CN"/>
        </w:rPr>
        <w:t>属地的人在世俗的事情上非常聪明</w:t>
      </w:r>
      <w:r>
        <w:rPr>
          <w:spacing w:val="-2"/>
          <w:sz w:val="24"/>
          <w:lang w:eastAsia="zh-CN"/>
        </w:rPr>
        <w:t>,</w:t>
      </w:r>
      <w:r>
        <w:rPr>
          <w:rFonts w:ascii="宋体" w:eastAsia="宋体" w:hint="eastAsia"/>
          <w:spacing w:val="-2"/>
          <w:sz w:val="24"/>
          <w:lang w:eastAsia="zh-CN"/>
        </w:rPr>
        <w:t>但在属灵的事情上</w:t>
      </w:r>
      <w:r>
        <w:rPr>
          <w:spacing w:val="-2"/>
          <w:sz w:val="24"/>
          <w:lang w:eastAsia="zh-CN"/>
        </w:rPr>
        <w:t>,</w:t>
      </w:r>
      <w:r>
        <w:rPr>
          <w:rFonts w:ascii="宋体" w:eastAsia="宋体" w:hint="eastAsia"/>
          <w:spacing w:val="-2"/>
          <w:sz w:val="24"/>
          <w:lang w:eastAsia="zh-CN"/>
        </w:rPr>
        <w:t>他们却软弱而单纯。有许多人在宗教方面非常无知。如果他们谈论得救的知识</w:t>
      </w:r>
      <w:r>
        <w:rPr>
          <w:spacing w:val="-2"/>
          <w:sz w:val="24"/>
          <w:lang w:eastAsia="zh-CN"/>
        </w:rPr>
        <w:t>,</w:t>
      </w:r>
      <w:r>
        <w:rPr>
          <w:rFonts w:ascii="宋体" w:eastAsia="宋体" w:hint="eastAsia"/>
          <w:spacing w:val="-2"/>
          <w:sz w:val="24"/>
          <w:lang w:eastAsia="zh-CN"/>
        </w:rPr>
        <w:t>他们说话像孩子一样</w:t>
      </w:r>
      <w:r>
        <w:rPr>
          <w:spacing w:val="-2"/>
          <w:sz w:val="24"/>
          <w:lang w:eastAsia="zh-CN"/>
        </w:rPr>
        <w:t>,</w:t>
      </w:r>
      <w:r>
        <w:rPr>
          <w:rFonts w:ascii="宋体" w:eastAsia="宋体" w:hint="eastAsia"/>
          <w:spacing w:val="-2"/>
          <w:sz w:val="24"/>
          <w:lang w:eastAsia="zh-CN"/>
        </w:rPr>
        <w:t>人们可能</w:t>
      </w:r>
      <w:r>
        <w:rPr>
          <w:rFonts w:ascii="宋体" w:eastAsia="宋体" w:hint="eastAsia"/>
          <w:spacing w:val="80"/>
          <w:w w:val="150"/>
          <w:sz w:val="24"/>
          <w:lang w:eastAsia="zh-CN"/>
        </w:rPr>
        <w:t xml:space="preserve"> </w:t>
      </w:r>
      <w:r>
        <w:rPr>
          <w:rFonts w:ascii="宋体" w:eastAsia="宋体" w:hint="eastAsia"/>
          <w:spacing w:val="-2"/>
          <w:sz w:val="24"/>
          <w:lang w:eastAsia="zh-CN"/>
        </w:rPr>
        <w:t>会怀疑他们的理解力在哪里。现在</w:t>
      </w:r>
      <w:r>
        <w:rPr>
          <w:spacing w:val="-2"/>
          <w:sz w:val="24"/>
          <w:lang w:eastAsia="zh-CN"/>
        </w:rPr>
        <w:t>,</w:t>
      </w:r>
      <w:r>
        <w:rPr>
          <w:rFonts w:ascii="宋体" w:eastAsia="宋体" w:hint="eastAsia"/>
          <w:spacing w:val="-2"/>
          <w:sz w:val="24"/>
          <w:lang w:eastAsia="zh-CN"/>
        </w:rPr>
        <w:t>把这些人带到世界的事情上。哦</w:t>
      </w:r>
      <w:r>
        <w:rPr>
          <w:spacing w:val="-2"/>
          <w:sz w:val="24"/>
          <w:lang w:eastAsia="zh-CN"/>
        </w:rPr>
        <w:t>,</w:t>
      </w:r>
      <w:r>
        <w:rPr>
          <w:rFonts w:ascii="宋体" w:eastAsia="宋体" w:hint="eastAsia"/>
          <w:spacing w:val="-2"/>
          <w:sz w:val="24"/>
          <w:lang w:eastAsia="zh-CN"/>
        </w:rPr>
        <w:t>他们在自己的世代中是多么聪明啊。他们可以多么狡猾和狡诈啊</w:t>
      </w:r>
      <w:r>
        <w:rPr>
          <w:spacing w:val="-2"/>
          <w:sz w:val="24"/>
          <w:lang w:eastAsia="zh-CN"/>
        </w:rPr>
        <w:t>!</w:t>
      </w:r>
      <w:r>
        <w:rPr>
          <w:rFonts w:ascii="宋体" w:eastAsia="宋体" w:hint="eastAsia"/>
          <w:spacing w:val="-2"/>
          <w:sz w:val="24"/>
          <w:lang w:eastAsia="zh-CN"/>
        </w:rPr>
        <w:t>他们能看到反对意见</w:t>
      </w:r>
      <w:r>
        <w:rPr>
          <w:spacing w:val="-2"/>
          <w:sz w:val="24"/>
          <w:lang w:eastAsia="zh-CN"/>
        </w:rPr>
        <w:t>,</w:t>
      </w:r>
      <w:r>
        <w:rPr>
          <w:rFonts w:ascii="宋体" w:eastAsia="宋体" w:hint="eastAsia"/>
          <w:spacing w:val="-2"/>
          <w:sz w:val="24"/>
          <w:lang w:eastAsia="zh-CN"/>
        </w:rPr>
        <w:t>知道如何回应。他们能察觉到任何能让他们看到远处利润的东西。</w:t>
      </w:r>
      <w:r>
        <w:rPr>
          <w:rFonts w:ascii="宋体" w:eastAsia="宋体" w:hint="eastAsia"/>
          <w:spacing w:val="-2"/>
          <w:sz w:val="24"/>
        </w:rPr>
        <w:t>然而</w:t>
      </w:r>
      <w:r>
        <w:rPr>
          <w:spacing w:val="-2"/>
          <w:sz w:val="24"/>
        </w:rPr>
        <w:t>,</w:t>
      </w:r>
      <w:r>
        <w:rPr>
          <w:rFonts w:ascii="宋体" w:eastAsia="宋体" w:hint="eastAsia"/>
          <w:spacing w:val="-2"/>
          <w:sz w:val="24"/>
        </w:rPr>
        <w:t>他们看不到阻碍他们灵魂的事情。他们</w:t>
      </w:r>
    </w:p>
    <w:p w14:paraId="5B138189" w14:textId="77777777" w:rsidR="00F7717E" w:rsidRDefault="00000000">
      <w:pPr>
        <w:spacing w:before="2" w:line="242" w:lineRule="auto"/>
        <w:ind w:left="155" w:right="387"/>
        <w:rPr>
          <w:rFonts w:ascii="宋体" w:eastAsia="宋体"/>
          <w:sz w:val="24"/>
          <w:lang w:eastAsia="zh-CN"/>
        </w:rPr>
      </w:pPr>
      <w:r>
        <w:rPr>
          <w:rFonts w:ascii="宋体" w:eastAsia="宋体" w:hint="eastAsia"/>
          <w:sz w:val="24"/>
          <w:lang w:eastAsia="zh-CN"/>
        </w:rPr>
        <w:t>在自己的世代中很聪明</w:t>
      </w:r>
      <w:r>
        <w:rPr>
          <w:sz w:val="24"/>
          <w:lang w:eastAsia="zh-CN"/>
        </w:rPr>
        <w:t>,</w:t>
      </w:r>
      <w:r>
        <w:rPr>
          <w:rFonts w:ascii="宋体" w:eastAsia="宋体" w:hint="eastAsia"/>
          <w:sz w:val="24"/>
          <w:lang w:eastAsia="zh-CN"/>
        </w:rPr>
        <w:t>对世俗的事情有记忆力。他们能理解和记住事情</w:t>
      </w:r>
      <w:r>
        <w:rPr>
          <w:sz w:val="24"/>
          <w:lang w:eastAsia="zh-CN"/>
        </w:rPr>
        <w:t>,</w:t>
      </w:r>
      <w:r>
        <w:rPr>
          <w:rFonts w:ascii="宋体" w:eastAsia="宋体" w:hint="eastAsia"/>
          <w:sz w:val="24"/>
          <w:lang w:eastAsia="zh-CN"/>
        </w:rPr>
        <w:t>能思考它们。但当涉及到思考一个宗教的观点时</w:t>
      </w:r>
      <w:r>
        <w:rPr>
          <w:sz w:val="24"/>
          <w:lang w:eastAsia="zh-CN"/>
        </w:rPr>
        <w:t>,</w:t>
      </w:r>
      <w:r>
        <w:rPr>
          <w:rFonts w:ascii="宋体" w:eastAsia="宋体" w:hint="eastAsia"/>
          <w:sz w:val="24"/>
          <w:lang w:eastAsia="zh-CN"/>
        </w:rPr>
        <w:t>他们就会停下来。让我问你</w:t>
      </w:r>
      <w:r>
        <w:rPr>
          <w:sz w:val="24"/>
          <w:lang w:eastAsia="zh-CN"/>
        </w:rPr>
        <w:t>,</w:t>
      </w:r>
      <w:r>
        <w:rPr>
          <w:rFonts w:ascii="宋体" w:eastAsia="宋体" w:hint="eastAsia"/>
          <w:sz w:val="24"/>
          <w:lang w:eastAsia="zh-CN"/>
        </w:rPr>
        <w:t>你的良心是否告诉你同样的事情</w:t>
      </w:r>
      <w:r>
        <w:rPr>
          <w:sz w:val="24"/>
          <w:lang w:eastAsia="zh-CN"/>
        </w:rPr>
        <w:t>?</w:t>
      </w:r>
      <w:r>
        <w:rPr>
          <w:rFonts w:ascii="宋体" w:eastAsia="宋体" w:hint="eastAsia"/>
          <w:sz w:val="24"/>
          <w:lang w:eastAsia="zh-CN"/>
        </w:rPr>
        <w:t>在世俗的事情上</w:t>
      </w:r>
      <w:r>
        <w:rPr>
          <w:sz w:val="24"/>
          <w:lang w:eastAsia="zh-CN"/>
        </w:rPr>
        <w:t>,</w:t>
      </w:r>
      <w:r>
        <w:rPr>
          <w:rFonts w:ascii="宋体" w:eastAsia="宋体" w:hint="eastAsia"/>
          <w:sz w:val="24"/>
          <w:lang w:eastAsia="zh-CN"/>
        </w:rPr>
        <w:t>当你从这里走到伦敦时</w:t>
      </w:r>
      <w:r>
        <w:rPr>
          <w:sz w:val="24"/>
          <w:lang w:eastAsia="zh-CN"/>
        </w:rPr>
        <w:t>,</w:t>
      </w:r>
      <w:r>
        <w:rPr>
          <w:rFonts w:ascii="宋体" w:eastAsia="宋体" w:hint="eastAsia"/>
          <w:sz w:val="24"/>
          <w:lang w:eastAsia="zh-CN"/>
        </w:rPr>
        <w:t>你可以一路思考业务。你可以计划这个</w:t>
      </w:r>
      <w:r>
        <w:rPr>
          <w:sz w:val="24"/>
          <w:lang w:eastAsia="zh-CN"/>
        </w:rPr>
        <w:t>,</w:t>
      </w:r>
      <w:r>
        <w:rPr>
          <w:rFonts w:ascii="宋体" w:eastAsia="宋体" w:hint="eastAsia"/>
          <w:sz w:val="24"/>
          <w:lang w:eastAsia="zh-CN"/>
        </w:rPr>
        <w:t>设计那个。你可以预见这个反对意见和那个反对意见</w:t>
      </w:r>
      <w:r>
        <w:rPr>
          <w:sz w:val="24"/>
          <w:lang w:eastAsia="zh-CN"/>
        </w:rPr>
        <w:t>,</w:t>
      </w:r>
      <w:r>
        <w:rPr>
          <w:rFonts w:ascii="宋体" w:eastAsia="宋体" w:hint="eastAsia"/>
          <w:sz w:val="24"/>
          <w:lang w:eastAsia="zh-CN"/>
        </w:rPr>
        <w:t>你可以在脑海中回答每一个。但让我问你这个</w:t>
      </w:r>
      <w:r>
        <w:rPr>
          <w:sz w:val="24"/>
          <w:lang w:eastAsia="zh-CN"/>
        </w:rPr>
        <w:t>,</w:t>
      </w:r>
      <w:r>
        <w:rPr>
          <w:rFonts w:ascii="宋体" w:eastAsia="宋体" w:hint="eastAsia"/>
          <w:sz w:val="24"/>
          <w:lang w:eastAsia="zh-CN"/>
        </w:rPr>
        <w:t>当你穿过田野时</w:t>
      </w:r>
      <w:r>
        <w:rPr>
          <w:sz w:val="24"/>
          <w:lang w:eastAsia="zh-CN"/>
        </w:rPr>
        <w:t>,</w:t>
      </w:r>
      <w:r>
        <w:rPr>
          <w:rFonts w:ascii="宋体" w:eastAsia="宋体" w:hint="eastAsia"/>
          <w:sz w:val="24"/>
          <w:lang w:eastAsia="zh-CN"/>
        </w:rPr>
        <w:t>试着定下一个关于基督的默想</w:t>
      </w:r>
      <w:r>
        <w:rPr>
          <w:sz w:val="24"/>
          <w:lang w:eastAsia="zh-CN"/>
        </w:rPr>
        <w:t>,</w:t>
      </w:r>
      <w:r>
        <w:rPr>
          <w:rFonts w:ascii="宋体" w:eastAsia="宋体" w:hint="eastAsia"/>
          <w:spacing w:val="-2"/>
          <w:sz w:val="24"/>
          <w:lang w:eastAsia="zh-CN"/>
        </w:rPr>
        <w:t>看看你是否能在整个行走过程中</w:t>
      </w:r>
      <w:r>
        <w:rPr>
          <w:rFonts w:ascii="宋体" w:eastAsia="宋体" w:hint="eastAsia"/>
          <w:sz w:val="24"/>
          <w:lang w:eastAsia="zh-CN"/>
        </w:rPr>
        <w:t>保持那个默想</w:t>
      </w:r>
      <w:r>
        <w:rPr>
          <w:sz w:val="24"/>
          <w:lang w:eastAsia="zh-CN"/>
        </w:rPr>
        <w:t>,</w:t>
      </w:r>
      <w:r>
        <w:rPr>
          <w:rFonts w:ascii="宋体" w:eastAsia="宋体" w:hint="eastAsia"/>
          <w:sz w:val="24"/>
          <w:lang w:eastAsia="zh-CN"/>
        </w:rPr>
        <w:t>而你却可以延伸一个属地的默想</w:t>
      </w:r>
      <w:r>
        <w:rPr>
          <w:sz w:val="24"/>
          <w:lang w:eastAsia="zh-CN"/>
        </w:rPr>
        <w:t>,</w:t>
      </w:r>
      <w:r>
        <w:rPr>
          <w:rFonts w:ascii="宋体" w:eastAsia="宋体" w:hint="eastAsia"/>
          <w:sz w:val="24"/>
          <w:lang w:eastAsia="zh-CN"/>
        </w:rPr>
        <w:t>无论你走多远。当你半夜醒来时</w:t>
      </w:r>
      <w:r>
        <w:rPr>
          <w:sz w:val="24"/>
          <w:lang w:eastAsia="zh-CN"/>
        </w:rPr>
        <w:t>,</w:t>
      </w:r>
      <w:r>
        <w:rPr>
          <w:rFonts w:ascii="宋体" w:eastAsia="宋体" w:hint="eastAsia"/>
          <w:spacing w:val="-5"/>
          <w:sz w:val="24"/>
          <w:lang w:eastAsia="zh-CN"/>
        </w:rPr>
        <w:t>你的思想</w:t>
      </w:r>
      <w:r>
        <w:rPr>
          <w:rFonts w:ascii="宋体" w:eastAsia="宋体" w:hint="eastAsia"/>
          <w:sz w:val="24"/>
          <w:lang w:eastAsia="zh-CN"/>
        </w:rPr>
        <w:t>都在世俗的事情上</w:t>
      </w:r>
      <w:r>
        <w:rPr>
          <w:sz w:val="24"/>
          <w:lang w:eastAsia="zh-CN"/>
        </w:rPr>
        <w:t>,</w:t>
      </w:r>
      <w:r>
        <w:rPr>
          <w:rFonts w:ascii="宋体" w:eastAsia="宋体" w:hint="eastAsia"/>
          <w:sz w:val="24"/>
          <w:lang w:eastAsia="zh-CN"/>
        </w:rPr>
        <w:t>你可以思考和理解地工作</w:t>
      </w:r>
      <w:r>
        <w:rPr>
          <w:sz w:val="24"/>
          <w:lang w:eastAsia="zh-CN"/>
        </w:rPr>
        <w:t>,</w:t>
      </w:r>
      <w:r>
        <w:rPr>
          <w:rFonts w:ascii="宋体" w:eastAsia="宋体" w:hint="eastAsia"/>
          <w:sz w:val="24"/>
          <w:lang w:eastAsia="zh-CN"/>
        </w:rPr>
        <w:t>但关于上帝的事情呢</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你对它们的想法是多么贫瘠和简单啊</w:t>
      </w:r>
      <w:r>
        <w:rPr>
          <w:spacing w:val="-1"/>
          <w:sz w:val="24"/>
          <w:lang w:eastAsia="zh-CN"/>
        </w:rPr>
        <w:t>!</w:t>
      </w:r>
      <w:r>
        <w:rPr>
          <w:rFonts w:ascii="宋体" w:eastAsia="宋体" w:hint="eastAsia"/>
          <w:sz w:val="24"/>
          <w:lang w:eastAsia="zh-CN"/>
        </w:rPr>
        <w:t>在世界的事情上</w:t>
      </w:r>
      <w:r>
        <w:rPr>
          <w:sz w:val="24"/>
          <w:lang w:eastAsia="zh-CN"/>
        </w:rPr>
        <w:t>,</w:t>
      </w:r>
      <w:r>
        <w:rPr>
          <w:rFonts w:ascii="宋体" w:eastAsia="宋体" w:hint="eastAsia"/>
          <w:sz w:val="24"/>
          <w:lang w:eastAsia="zh-CN"/>
        </w:rPr>
        <w:t>你几乎没有被任何人超越</w:t>
      </w:r>
      <w:r>
        <w:rPr>
          <w:sz w:val="24"/>
          <w:lang w:eastAsia="zh-CN"/>
        </w:rPr>
        <w:t>,</w:t>
      </w:r>
      <w:r>
        <w:rPr>
          <w:rFonts w:ascii="宋体" w:eastAsia="宋体" w:hint="eastAsia"/>
          <w:sz w:val="24"/>
          <w:lang w:eastAsia="zh-CN"/>
        </w:rPr>
        <w:t>但在宗教的事情上</w:t>
      </w:r>
      <w:r>
        <w:rPr>
          <w:sz w:val="24"/>
          <w:lang w:eastAsia="zh-CN"/>
        </w:rPr>
        <w:t>,</w:t>
      </w:r>
      <w:r>
        <w:rPr>
          <w:rFonts w:ascii="宋体" w:eastAsia="宋体" w:hint="eastAsia"/>
          <w:sz w:val="24"/>
          <w:lang w:eastAsia="zh-CN"/>
        </w:rPr>
        <w:t>你却被超越了</w:t>
      </w:r>
      <w:r>
        <w:rPr>
          <w:sz w:val="24"/>
          <w:lang w:eastAsia="zh-CN"/>
        </w:rPr>
        <w:t>,</w:t>
      </w:r>
      <w:r>
        <w:rPr>
          <w:rFonts w:ascii="宋体" w:eastAsia="宋体" w:hint="eastAsia"/>
          <w:sz w:val="24"/>
          <w:lang w:eastAsia="zh-CN"/>
        </w:rPr>
        <w:t>每一个轻微的试探都会在那里战胜你。</w:t>
      </w:r>
    </w:p>
    <w:p w14:paraId="165D5251" w14:textId="77777777" w:rsidR="00F7717E" w:rsidRDefault="00000000">
      <w:pPr>
        <w:spacing w:before="287" w:line="242" w:lineRule="auto"/>
        <w:ind w:left="155" w:right="387"/>
        <w:rPr>
          <w:rFonts w:ascii="宋体" w:eastAsia="宋体"/>
          <w:sz w:val="24"/>
          <w:lang w:eastAsia="zh-CN"/>
        </w:rPr>
      </w:pPr>
      <w:r>
        <w:rPr>
          <w:rFonts w:ascii="宋体" w:eastAsia="宋体" w:hint="eastAsia"/>
          <w:spacing w:val="-2"/>
          <w:sz w:val="24"/>
          <w:lang w:eastAsia="zh-CN"/>
        </w:rPr>
        <w:t>此外</w:t>
      </w:r>
      <w:r>
        <w:rPr>
          <w:spacing w:val="-2"/>
          <w:sz w:val="24"/>
          <w:lang w:eastAsia="zh-CN"/>
        </w:rPr>
        <w:t>,</w:t>
      </w:r>
      <w:r>
        <w:rPr>
          <w:rFonts w:ascii="宋体" w:eastAsia="宋体" w:hint="eastAsia"/>
          <w:spacing w:val="-2"/>
          <w:sz w:val="24"/>
          <w:lang w:eastAsia="zh-CN"/>
        </w:rPr>
        <w:t>你可以通过人们的谈话和言语来识别属地的心思。根据约翰一书</w:t>
      </w:r>
      <w:r>
        <w:rPr>
          <w:spacing w:val="-2"/>
          <w:sz w:val="24"/>
          <w:lang w:eastAsia="zh-CN"/>
        </w:rPr>
        <w:t>4:5,"</w:t>
      </w:r>
      <w:r>
        <w:rPr>
          <w:rFonts w:ascii="宋体" w:eastAsia="宋体" w:hint="eastAsia"/>
          <w:spacing w:val="-2"/>
          <w:sz w:val="24"/>
          <w:lang w:eastAsia="zh-CN"/>
        </w:rPr>
        <w:t>他们是属世界的</w:t>
      </w:r>
      <w:r>
        <w:rPr>
          <w:spacing w:val="-2"/>
          <w:sz w:val="24"/>
          <w:lang w:eastAsia="zh-CN"/>
        </w:rPr>
        <w:t>,</w:t>
      </w:r>
      <w:r>
        <w:rPr>
          <w:rFonts w:ascii="宋体" w:eastAsia="宋体" w:hint="eastAsia"/>
          <w:spacing w:val="-2"/>
          <w:sz w:val="24"/>
          <w:lang w:eastAsia="zh-CN"/>
        </w:rPr>
        <w:t>所以论世界的事</w:t>
      </w:r>
      <w:r>
        <w:rPr>
          <w:spacing w:val="-2"/>
          <w:sz w:val="24"/>
          <w:lang w:eastAsia="zh-CN"/>
        </w:rPr>
        <w:t>,</w:t>
      </w:r>
      <w:r>
        <w:rPr>
          <w:rFonts w:ascii="宋体" w:eastAsia="宋体" w:hint="eastAsia"/>
          <w:spacing w:val="-2"/>
          <w:sz w:val="24"/>
          <w:lang w:eastAsia="zh-CN"/>
        </w:rPr>
        <w:t>世人也听从他们。</w:t>
      </w:r>
      <w:r>
        <w:rPr>
          <w:spacing w:val="-2"/>
          <w:sz w:val="24"/>
          <w:lang w:eastAsia="zh-CN"/>
        </w:rPr>
        <w:t>"</w:t>
      </w:r>
      <w:r>
        <w:rPr>
          <w:rFonts w:ascii="宋体" w:eastAsia="宋体" w:hint="eastAsia"/>
          <w:spacing w:val="-2"/>
          <w:sz w:val="24"/>
          <w:lang w:eastAsia="zh-CN"/>
        </w:rPr>
        <w:t>他们的言语是属地的。当你拜访一个朋友</w:t>
      </w:r>
      <w:r>
        <w:rPr>
          <w:spacing w:val="-2"/>
          <w:sz w:val="24"/>
          <w:lang w:eastAsia="zh-CN"/>
        </w:rPr>
        <w:t>,</w:t>
      </w:r>
      <w:r>
        <w:rPr>
          <w:rFonts w:ascii="宋体" w:eastAsia="宋体" w:hint="eastAsia"/>
          <w:spacing w:val="-2"/>
          <w:sz w:val="24"/>
          <w:lang w:eastAsia="zh-CN"/>
        </w:rPr>
        <w:t>担心他们可能会死</w:t>
      </w:r>
      <w:r>
        <w:rPr>
          <w:spacing w:val="-2"/>
          <w:sz w:val="24"/>
          <w:lang w:eastAsia="zh-CN"/>
        </w:rPr>
        <w:t>,</w:t>
      </w:r>
      <w:r>
        <w:rPr>
          <w:rFonts w:ascii="宋体" w:eastAsia="宋体" w:hint="eastAsia"/>
          <w:spacing w:val="-2"/>
          <w:sz w:val="24"/>
          <w:lang w:eastAsia="zh-CN"/>
        </w:rPr>
        <w:t>因为他们的呼吸闻起来如此属地</w:t>
      </w:r>
      <w:r>
        <w:rPr>
          <w:spacing w:val="-2"/>
          <w:sz w:val="24"/>
          <w:lang w:eastAsia="zh-CN"/>
        </w:rPr>
        <w:t>,</w:t>
      </w:r>
      <w:r>
        <w:rPr>
          <w:rFonts w:ascii="宋体" w:eastAsia="宋体" w:hint="eastAsia"/>
          <w:spacing w:val="-2"/>
          <w:sz w:val="24"/>
          <w:lang w:eastAsia="zh-CN"/>
        </w:rPr>
        <w:t>这是一个坏兆头。这表明他们的身体正在腐烂。同样地</w:t>
      </w:r>
      <w:r>
        <w:rPr>
          <w:spacing w:val="-2"/>
          <w:sz w:val="24"/>
          <w:lang w:eastAsia="zh-CN"/>
        </w:rPr>
        <w:t>,</w:t>
      </w:r>
      <w:r>
        <w:rPr>
          <w:rFonts w:ascii="宋体" w:eastAsia="宋体" w:hint="eastAsia"/>
          <w:spacing w:val="-2"/>
          <w:sz w:val="24"/>
          <w:lang w:eastAsia="zh-CN"/>
        </w:rPr>
        <w:t>你的心闻起来也是属地的</w:t>
      </w:r>
      <w:r>
        <w:rPr>
          <w:spacing w:val="-2"/>
          <w:sz w:val="24"/>
          <w:lang w:eastAsia="zh-CN"/>
        </w:rPr>
        <w:t>,</w:t>
      </w:r>
      <w:r>
        <w:rPr>
          <w:rFonts w:ascii="宋体" w:eastAsia="宋体" w:hint="eastAsia"/>
          <w:spacing w:val="-2"/>
          <w:sz w:val="24"/>
          <w:lang w:eastAsia="zh-CN"/>
        </w:rPr>
        <w:t>如果你只在工作需要的日子里谈论生意</w:t>
      </w:r>
      <w:r>
        <w:rPr>
          <w:spacing w:val="-2"/>
          <w:sz w:val="24"/>
          <w:lang w:eastAsia="zh-CN"/>
        </w:rPr>
        <w:t>,</w:t>
      </w:r>
      <w:r>
        <w:rPr>
          <w:rFonts w:ascii="宋体" w:eastAsia="宋体" w:hint="eastAsia"/>
          <w:spacing w:val="-2"/>
          <w:sz w:val="24"/>
          <w:lang w:eastAsia="zh-CN"/>
        </w:rPr>
        <w:t>那还算可以容忍。然而</w:t>
      </w:r>
      <w:r>
        <w:rPr>
          <w:spacing w:val="-2"/>
          <w:sz w:val="24"/>
          <w:lang w:eastAsia="zh-CN"/>
        </w:rPr>
        <w:t>,</w:t>
      </w:r>
      <w:r>
        <w:rPr>
          <w:rFonts w:ascii="宋体" w:eastAsia="宋体" w:hint="eastAsia"/>
          <w:spacing w:val="-2"/>
          <w:sz w:val="24"/>
          <w:lang w:eastAsia="zh-CN"/>
        </w:rPr>
        <w:t>即使在上帝为自己分别出来的时间里</w:t>
      </w:r>
      <w:r>
        <w:rPr>
          <w:spacing w:val="-2"/>
          <w:sz w:val="24"/>
          <w:lang w:eastAsia="zh-CN"/>
        </w:rPr>
        <w:t>,</w:t>
      </w:r>
      <w:r>
        <w:rPr>
          <w:rFonts w:ascii="宋体" w:eastAsia="宋体" w:hint="eastAsia"/>
          <w:spacing w:val="-2"/>
          <w:sz w:val="24"/>
          <w:lang w:eastAsia="zh-CN"/>
        </w:rPr>
        <w:t>你也常常在思想中讨论世界的事务。你在祷告时这样做</w:t>
      </w:r>
      <w:r>
        <w:rPr>
          <w:spacing w:val="-2"/>
          <w:sz w:val="24"/>
          <w:lang w:eastAsia="zh-CN"/>
        </w:rPr>
        <w:t>,</w:t>
      </w:r>
      <w:r>
        <w:rPr>
          <w:rFonts w:ascii="宋体" w:eastAsia="宋体" w:hint="eastAsia"/>
          <w:spacing w:val="-2"/>
          <w:sz w:val="24"/>
          <w:lang w:eastAsia="zh-CN"/>
        </w:rPr>
        <w:t>你在听道时也这样做。人们的交流和讨论应该反映他们从圣言中学到的</w:t>
      </w:r>
      <w:r>
        <w:rPr>
          <w:rFonts w:ascii="宋体" w:eastAsia="宋体" w:hint="eastAsia"/>
          <w:sz w:val="24"/>
          <w:lang w:eastAsia="zh-CN"/>
        </w:rPr>
        <w:t>东西</w:t>
      </w:r>
      <w:r>
        <w:rPr>
          <w:sz w:val="24"/>
          <w:lang w:eastAsia="zh-CN"/>
        </w:rPr>
        <w:t>,</w:t>
      </w:r>
      <w:r>
        <w:rPr>
          <w:rFonts w:ascii="宋体" w:eastAsia="宋体" w:hint="eastAsia"/>
          <w:spacing w:val="-5"/>
          <w:sz w:val="24"/>
          <w:lang w:eastAsia="zh-CN"/>
        </w:rPr>
        <w:t>而不是去谈论一些属地的事件。 这已经导致许多宝贵真理的丧失。也许</w:t>
      </w:r>
      <w:r>
        <w:rPr>
          <w:sz w:val="24"/>
          <w:lang w:eastAsia="zh-CN"/>
        </w:rPr>
        <w:t>,</w:t>
      </w:r>
      <w:r>
        <w:rPr>
          <w:rFonts w:ascii="宋体" w:eastAsia="宋体" w:hint="eastAsia"/>
          <w:sz w:val="24"/>
          <w:lang w:eastAsia="zh-CN"/>
        </w:rPr>
        <w:t>当你在听道</w:t>
      </w:r>
      <w:r>
        <w:rPr>
          <w:rFonts w:ascii="宋体" w:eastAsia="宋体" w:hint="eastAsia"/>
          <w:spacing w:val="-2"/>
          <w:sz w:val="24"/>
          <w:lang w:eastAsia="zh-CN"/>
        </w:rPr>
        <w:t>时</w:t>
      </w:r>
      <w:r>
        <w:rPr>
          <w:spacing w:val="-2"/>
          <w:sz w:val="24"/>
          <w:lang w:eastAsia="zh-CN"/>
        </w:rPr>
        <w:t>,</w:t>
      </w:r>
      <w:r>
        <w:rPr>
          <w:rFonts w:ascii="宋体" w:eastAsia="宋体" w:hint="eastAsia"/>
          <w:spacing w:val="-2"/>
          <w:sz w:val="24"/>
          <w:lang w:eastAsia="zh-CN"/>
        </w:rPr>
        <w:t>上帝已经在你的灵魂中照射了一些福音之光</w:t>
      </w:r>
      <w:r>
        <w:rPr>
          <w:spacing w:val="-2"/>
          <w:sz w:val="24"/>
          <w:lang w:eastAsia="zh-CN"/>
        </w:rPr>
        <w:t>,</w:t>
      </w:r>
      <w:r>
        <w:rPr>
          <w:rFonts w:ascii="宋体" w:eastAsia="宋体" w:hint="eastAsia"/>
          <w:spacing w:val="-2"/>
          <w:sz w:val="24"/>
          <w:lang w:eastAsia="zh-CN"/>
        </w:rPr>
        <w:t>但在你回到家之前</w:t>
      </w:r>
      <w:r>
        <w:rPr>
          <w:spacing w:val="-2"/>
          <w:sz w:val="24"/>
          <w:lang w:eastAsia="zh-CN"/>
        </w:rPr>
        <w:t>,</w:t>
      </w:r>
      <w:r>
        <w:rPr>
          <w:rFonts w:ascii="宋体" w:eastAsia="宋体" w:hint="eastAsia"/>
          <w:spacing w:val="-2"/>
          <w:sz w:val="24"/>
          <w:lang w:eastAsia="zh-CN"/>
        </w:rPr>
        <w:t>你就失去了它</w:t>
      </w:r>
      <w:r>
        <w:rPr>
          <w:spacing w:val="-2"/>
          <w:sz w:val="24"/>
          <w:lang w:eastAsia="zh-CN"/>
        </w:rPr>
        <w:t>,</w:t>
      </w:r>
      <w:r>
        <w:rPr>
          <w:rFonts w:ascii="宋体" w:eastAsia="宋体" w:hint="eastAsia"/>
          <w:spacing w:val="-2"/>
          <w:sz w:val="24"/>
          <w:lang w:eastAsia="zh-CN"/>
        </w:rPr>
        <w:t>失去了</w:t>
      </w:r>
    </w:p>
    <w:p w14:paraId="152BB655" w14:textId="77777777" w:rsidR="00F7717E" w:rsidRDefault="00F7717E">
      <w:pPr>
        <w:spacing w:line="242" w:lineRule="auto"/>
        <w:rPr>
          <w:rFonts w:ascii="宋体" w:eastAsia="宋体"/>
          <w:sz w:val="24"/>
          <w:lang w:eastAsia="zh-CN"/>
        </w:rPr>
        <w:sectPr w:rsidR="00F7717E">
          <w:pgSz w:w="12240" w:h="15840"/>
          <w:pgMar w:top="1300" w:right="1060" w:bottom="0" w:left="1320" w:header="720" w:footer="720" w:gutter="0"/>
          <w:cols w:space="720"/>
        </w:sectPr>
      </w:pPr>
    </w:p>
    <w:p w14:paraId="48FEAA9A" w14:textId="77777777" w:rsidR="00F7717E" w:rsidRDefault="00000000">
      <w:pPr>
        <w:spacing w:before="42" w:line="242" w:lineRule="auto"/>
        <w:ind w:left="155" w:right="452"/>
        <w:rPr>
          <w:rFonts w:ascii="宋体" w:eastAsia="宋体"/>
          <w:sz w:val="24"/>
          <w:lang w:eastAsia="zh-CN"/>
        </w:rPr>
      </w:pPr>
      <w:r>
        <w:rPr>
          <w:rFonts w:ascii="宋体" w:eastAsia="宋体" w:hint="eastAsia"/>
          <w:spacing w:val="-2"/>
          <w:sz w:val="24"/>
          <w:lang w:eastAsia="zh-CN"/>
        </w:rPr>
        <w:lastRenderedPageBreak/>
        <w:t>你所听到的真理给你留下的印象。那些来听道的人离开时没有任何关于他们所听到的话语的讨论</w:t>
      </w:r>
      <w:r>
        <w:rPr>
          <w:spacing w:val="-2"/>
          <w:sz w:val="24"/>
          <w:lang w:eastAsia="zh-CN"/>
        </w:rPr>
        <w:t>,</w:t>
      </w:r>
      <w:r>
        <w:rPr>
          <w:rFonts w:ascii="宋体" w:eastAsia="宋体" w:hint="eastAsia"/>
          <w:spacing w:val="-2"/>
          <w:sz w:val="24"/>
          <w:lang w:eastAsia="zh-CN"/>
        </w:rPr>
        <w:t>这是不雅观的。你很少与他人在一起</w:t>
      </w:r>
      <w:r>
        <w:rPr>
          <w:spacing w:val="-2"/>
          <w:sz w:val="24"/>
          <w:lang w:eastAsia="zh-CN"/>
        </w:rPr>
        <w:t>,</w:t>
      </w:r>
      <w:r>
        <w:rPr>
          <w:rFonts w:ascii="宋体" w:eastAsia="宋体" w:hint="eastAsia"/>
          <w:spacing w:val="-2"/>
          <w:sz w:val="24"/>
          <w:lang w:eastAsia="zh-CN"/>
        </w:rPr>
        <w:t>留下任何东西来互相提神或在永生的道路上互相帮助。虽然上帝允许你谈论你的事业</w:t>
      </w:r>
      <w:r>
        <w:rPr>
          <w:spacing w:val="-2"/>
          <w:sz w:val="24"/>
          <w:lang w:eastAsia="zh-CN"/>
        </w:rPr>
        <w:t>,</w:t>
      </w:r>
      <w:r>
        <w:rPr>
          <w:rFonts w:ascii="宋体" w:eastAsia="宋体" w:hint="eastAsia"/>
          <w:spacing w:val="-2"/>
          <w:sz w:val="24"/>
          <w:lang w:eastAsia="zh-CN"/>
        </w:rPr>
        <w:t>但他仍然希望你在离开之前有一些关于永生</w:t>
      </w:r>
      <w:r>
        <w:rPr>
          <w:rFonts w:ascii="宋体" w:eastAsia="宋体" w:hint="eastAsia"/>
          <w:spacing w:val="-4"/>
          <w:sz w:val="24"/>
          <w:lang w:eastAsia="zh-CN"/>
        </w:rPr>
        <w:t>的东西。</w:t>
      </w:r>
    </w:p>
    <w:p w14:paraId="6CE3B9F9" w14:textId="77777777" w:rsidR="00F7717E" w:rsidRDefault="00000000">
      <w:pPr>
        <w:pStyle w:val="a5"/>
        <w:numPr>
          <w:ilvl w:val="0"/>
          <w:numId w:val="4"/>
        </w:numPr>
        <w:tabs>
          <w:tab w:val="left" w:pos="411"/>
        </w:tabs>
        <w:spacing w:before="281" w:line="242" w:lineRule="auto"/>
        <w:ind w:left="155" w:right="277" w:firstLine="0"/>
        <w:rPr>
          <w:sz w:val="24"/>
        </w:rPr>
      </w:pPr>
      <w:r>
        <w:rPr>
          <w:rFonts w:ascii="宋体" w:eastAsia="宋体" w:hint="eastAsia"/>
          <w:sz w:val="24"/>
          <w:lang w:eastAsia="zh-CN"/>
        </w:rPr>
        <w:t>属地心思的另一个迹象是</w:t>
      </w:r>
      <w:r>
        <w:rPr>
          <w:spacing w:val="-3"/>
          <w:sz w:val="24"/>
          <w:lang w:eastAsia="zh-CN"/>
        </w:rPr>
        <w:t>,</w:t>
      </w:r>
      <w:r>
        <w:rPr>
          <w:rFonts w:ascii="宋体" w:eastAsia="宋体" w:hint="eastAsia"/>
          <w:sz w:val="24"/>
          <w:lang w:eastAsia="zh-CN"/>
        </w:rPr>
        <w:t>属灵的事情必须为每一件小事让路给属地的事情。如果你有 任何事情要做</w:t>
      </w:r>
      <w:r>
        <w:rPr>
          <w:sz w:val="24"/>
          <w:lang w:eastAsia="zh-CN"/>
        </w:rPr>
        <w:t>,</w:t>
      </w:r>
      <w:r>
        <w:rPr>
          <w:rFonts w:ascii="宋体" w:eastAsia="宋体" w:hint="eastAsia"/>
          <w:sz w:val="24"/>
          <w:lang w:eastAsia="zh-CN"/>
        </w:rPr>
        <w:t>你可能会牺牲祷告时间</w:t>
      </w:r>
      <w:r>
        <w:rPr>
          <w:sz w:val="24"/>
          <w:lang w:eastAsia="zh-CN"/>
        </w:rPr>
        <w:t>,</w:t>
      </w:r>
      <w:r>
        <w:rPr>
          <w:rFonts w:ascii="宋体" w:eastAsia="宋体" w:hint="eastAsia"/>
          <w:sz w:val="24"/>
          <w:lang w:eastAsia="zh-CN"/>
        </w:rPr>
        <w:t>或者减少在圣言中交谈</w:t>
      </w:r>
      <w:r>
        <w:rPr>
          <w:sz w:val="24"/>
          <w:lang w:eastAsia="zh-CN"/>
        </w:rPr>
        <w:t>,</w:t>
      </w:r>
      <w:r>
        <w:rPr>
          <w:rFonts w:ascii="宋体" w:eastAsia="宋体" w:hint="eastAsia"/>
          <w:sz w:val="24"/>
          <w:lang w:eastAsia="zh-CN"/>
        </w:rPr>
        <w:t>或者减少听道。当属地的事情和属灵的事情一样重要时</w:t>
      </w:r>
      <w:r>
        <w:rPr>
          <w:sz w:val="24"/>
          <w:lang w:eastAsia="zh-CN"/>
        </w:rPr>
        <w:t>,</w:t>
      </w:r>
      <w:r>
        <w:rPr>
          <w:rFonts w:ascii="宋体" w:eastAsia="宋体" w:hint="eastAsia"/>
          <w:spacing w:val="-1"/>
          <w:sz w:val="24"/>
          <w:lang w:eastAsia="zh-CN"/>
        </w:rPr>
        <w:t>天堂必须等到地上满足了才行。这是属地灵性的一个坏迹象。</w:t>
      </w:r>
      <w:r>
        <w:rPr>
          <w:rFonts w:ascii="宋体" w:eastAsia="宋体" w:hint="eastAsia"/>
          <w:sz w:val="24"/>
          <w:lang w:eastAsia="zh-CN"/>
        </w:rPr>
        <w:t>另一方面</w:t>
      </w:r>
      <w:r>
        <w:rPr>
          <w:sz w:val="24"/>
          <w:lang w:eastAsia="zh-CN"/>
        </w:rPr>
        <w:t>,</w:t>
      </w:r>
      <w:r>
        <w:rPr>
          <w:rFonts w:ascii="宋体" w:eastAsia="宋体" w:hint="eastAsia"/>
          <w:sz w:val="24"/>
          <w:lang w:eastAsia="zh-CN"/>
        </w:rPr>
        <w:t>如果你的灵是属天的</w:t>
      </w:r>
      <w:r>
        <w:rPr>
          <w:sz w:val="24"/>
          <w:lang w:eastAsia="zh-CN"/>
        </w:rPr>
        <w:t>,</w:t>
      </w:r>
      <w:r>
        <w:rPr>
          <w:rFonts w:ascii="宋体" w:eastAsia="宋体" w:hint="eastAsia"/>
          <w:sz w:val="24"/>
          <w:lang w:eastAsia="zh-CN"/>
        </w:rPr>
        <w:t>你早上醒来时做的第一件事就是用一些属灵的东西来预备</w:t>
      </w:r>
      <w:r>
        <w:rPr>
          <w:rFonts w:ascii="宋体" w:eastAsia="宋体" w:hint="eastAsia"/>
          <w:spacing w:val="-10"/>
          <w:sz w:val="24"/>
          <w:lang w:eastAsia="zh-CN"/>
        </w:rPr>
        <w:t>你的心。 诗篇</w:t>
      </w:r>
      <w:r>
        <w:rPr>
          <w:sz w:val="24"/>
          <w:lang w:eastAsia="zh-CN"/>
        </w:rPr>
        <w:t>1</w:t>
      </w:r>
      <w:r>
        <w:rPr>
          <w:spacing w:val="-1"/>
          <w:sz w:val="24"/>
          <w:lang w:eastAsia="zh-CN"/>
        </w:rPr>
        <w:t>3</w:t>
      </w:r>
      <w:r>
        <w:rPr>
          <w:sz w:val="24"/>
          <w:lang w:eastAsia="zh-CN"/>
        </w:rPr>
        <w:t>9</w:t>
      </w:r>
      <w:r>
        <w:rPr>
          <w:spacing w:val="-1"/>
          <w:sz w:val="24"/>
          <w:lang w:eastAsia="zh-CN"/>
        </w:rPr>
        <w:t>:</w:t>
      </w:r>
      <w:r>
        <w:rPr>
          <w:sz w:val="24"/>
          <w:lang w:eastAsia="zh-CN"/>
        </w:rPr>
        <w:t>1</w:t>
      </w:r>
      <w:r>
        <w:rPr>
          <w:spacing w:val="-1"/>
          <w:sz w:val="24"/>
          <w:lang w:eastAsia="zh-CN"/>
        </w:rPr>
        <w:t>7-</w:t>
      </w:r>
      <w:r>
        <w:rPr>
          <w:sz w:val="24"/>
          <w:lang w:eastAsia="zh-CN"/>
        </w:rPr>
        <w:t>18</w:t>
      </w:r>
      <w:r>
        <w:rPr>
          <w:rFonts w:ascii="宋体" w:eastAsia="宋体" w:hint="eastAsia"/>
          <w:sz w:val="24"/>
          <w:lang w:eastAsia="zh-CN"/>
        </w:rPr>
        <w:t>说</w:t>
      </w:r>
      <w:r>
        <w:rPr>
          <w:sz w:val="24"/>
          <w:lang w:eastAsia="zh-CN"/>
        </w:rPr>
        <w:t>:"</w:t>
      </w:r>
      <w:r>
        <w:rPr>
          <w:rFonts w:ascii="宋体" w:eastAsia="宋体" w:hint="eastAsia"/>
          <w:sz w:val="24"/>
          <w:lang w:eastAsia="zh-CN"/>
        </w:rPr>
        <w:t>神啊</w:t>
      </w:r>
      <w:r>
        <w:rPr>
          <w:sz w:val="24"/>
          <w:lang w:eastAsia="zh-CN"/>
        </w:rPr>
        <w:t>,</w:t>
      </w:r>
      <w:r>
        <w:rPr>
          <w:rFonts w:ascii="宋体" w:eastAsia="宋体" w:hint="eastAsia"/>
          <w:sz w:val="24"/>
          <w:lang w:eastAsia="zh-CN"/>
        </w:rPr>
        <w:t>你的意念向我何等宝贵</w:t>
      </w:r>
      <w:r>
        <w:rPr>
          <w:spacing w:val="-1"/>
          <w:sz w:val="24"/>
          <w:lang w:eastAsia="zh-CN"/>
        </w:rPr>
        <w:t>!</w:t>
      </w:r>
      <w:r>
        <w:rPr>
          <w:rFonts w:ascii="宋体" w:eastAsia="宋体" w:hint="eastAsia"/>
          <w:sz w:val="24"/>
          <w:lang w:eastAsia="zh-CN"/>
        </w:rPr>
        <w:t>其数何等众多</w:t>
      </w:r>
      <w:r>
        <w:rPr>
          <w:spacing w:val="-1"/>
          <w:sz w:val="24"/>
          <w:lang w:eastAsia="zh-CN"/>
        </w:rPr>
        <w:t>!</w:t>
      </w:r>
      <w:r>
        <w:rPr>
          <w:rFonts w:ascii="宋体" w:eastAsia="宋体" w:hint="eastAsia"/>
          <w:sz w:val="24"/>
          <w:lang w:eastAsia="zh-CN"/>
        </w:rPr>
        <w:t>我若数点</w:t>
      </w:r>
      <w:r>
        <w:rPr>
          <w:sz w:val="24"/>
          <w:lang w:eastAsia="zh-CN"/>
        </w:rPr>
        <w:t>,</w:t>
      </w:r>
      <w:r>
        <w:rPr>
          <w:rFonts w:ascii="宋体" w:eastAsia="宋体" w:hint="eastAsia"/>
          <w:sz w:val="24"/>
          <w:lang w:eastAsia="zh-CN"/>
        </w:rPr>
        <w:t>比海沙更多</w:t>
      </w:r>
      <w:r>
        <w:rPr>
          <w:spacing w:val="1"/>
          <w:sz w:val="24"/>
          <w:lang w:eastAsia="zh-CN"/>
        </w:rPr>
        <w:t>;</w:t>
      </w:r>
      <w:r>
        <w:rPr>
          <w:rFonts w:ascii="宋体" w:eastAsia="宋体" w:hint="eastAsia"/>
          <w:sz w:val="24"/>
          <w:lang w:eastAsia="zh-CN"/>
        </w:rPr>
        <w:t>我睡醒的时候</w:t>
      </w:r>
      <w:r>
        <w:rPr>
          <w:spacing w:val="-3"/>
          <w:sz w:val="24"/>
          <w:lang w:eastAsia="zh-CN"/>
        </w:rPr>
        <w:t>,</w:t>
      </w:r>
      <w:r>
        <w:rPr>
          <w:rFonts w:ascii="宋体" w:eastAsia="宋体" w:hint="eastAsia"/>
          <w:sz w:val="24"/>
          <w:lang w:eastAsia="zh-CN"/>
        </w:rPr>
        <w:t>仍和你同在。</w:t>
      </w:r>
      <w:r>
        <w:rPr>
          <w:spacing w:val="2"/>
          <w:sz w:val="24"/>
          <w:lang w:eastAsia="zh-CN"/>
        </w:rPr>
        <w:t>"</w:t>
      </w:r>
      <w:r>
        <w:rPr>
          <w:rFonts w:ascii="宋体" w:eastAsia="宋体" w:hint="eastAsia"/>
          <w:sz w:val="24"/>
          <w:lang w:eastAsia="zh-CN"/>
        </w:rPr>
        <w:t>这是属灵心思的证据</w:t>
      </w:r>
      <w:r>
        <w:rPr>
          <w:sz w:val="24"/>
          <w:lang w:eastAsia="zh-CN"/>
        </w:rPr>
        <w:t>,</w:t>
      </w:r>
      <w:r>
        <w:rPr>
          <w:rFonts w:ascii="宋体" w:eastAsia="宋体" w:hint="eastAsia"/>
          <w:sz w:val="24"/>
          <w:lang w:eastAsia="zh-CN"/>
        </w:rPr>
        <w:t>醒来时与上帝同在。但现在</w:t>
      </w:r>
      <w:r>
        <w:rPr>
          <w:spacing w:val="-3"/>
          <w:sz w:val="24"/>
          <w:lang w:eastAsia="zh-CN"/>
        </w:rPr>
        <w:t>,</w:t>
      </w:r>
      <w:r>
        <w:rPr>
          <w:rFonts w:ascii="宋体" w:eastAsia="宋体" w:hint="eastAsia"/>
          <w:sz w:val="24"/>
          <w:lang w:eastAsia="zh-CN"/>
        </w:rPr>
        <w:t>我问你</w:t>
      </w:r>
      <w:r>
        <w:rPr>
          <w:sz w:val="24"/>
          <w:lang w:eastAsia="zh-CN"/>
        </w:rPr>
        <w:t>,</w:t>
      </w:r>
      <w:r>
        <w:rPr>
          <w:rFonts w:ascii="宋体" w:eastAsia="宋体" w:hint="eastAsia"/>
          <w:sz w:val="24"/>
          <w:lang w:eastAsia="zh-CN"/>
        </w:rPr>
        <w:t>你醒来时和谁在一起</w:t>
      </w:r>
      <w:r>
        <w:rPr>
          <w:sz w:val="24"/>
          <w:lang w:eastAsia="zh-CN"/>
        </w:rPr>
        <w:t>?</w:t>
      </w:r>
      <w:r>
        <w:rPr>
          <w:rFonts w:ascii="宋体" w:eastAsia="宋体" w:hint="eastAsia"/>
          <w:sz w:val="24"/>
          <w:lang w:eastAsia="zh-CN"/>
        </w:rPr>
        <w:t>你能说</w:t>
      </w:r>
      <w:r>
        <w:rPr>
          <w:spacing w:val="-1"/>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我醒来的时候</w:t>
      </w:r>
      <w:r>
        <w:rPr>
          <w:sz w:val="24"/>
          <w:lang w:eastAsia="zh-CN"/>
        </w:rPr>
        <w:t>,</w:t>
      </w:r>
      <w:r>
        <w:rPr>
          <w:rFonts w:ascii="宋体" w:eastAsia="宋体" w:hint="eastAsia"/>
          <w:sz w:val="24"/>
          <w:lang w:eastAsia="zh-CN"/>
        </w:rPr>
        <w:t>仍和你同在。我感到我的灵倾向于 天上的事情</w:t>
      </w:r>
      <w:r>
        <w:rPr>
          <w:sz w:val="24"/>
          <w:lang w:eastAsia="zh-CN"/>
        </w:rPr>
        <w:t>,</w:t>
      </w:r>
      <w:r>
        <w:rPr>
          <w:rFonts w:ascii="宋体" w:eastAsia="宋体" w:hint="eastAsia"/>
          <w:sz w:val="24"/>
          <w:lang w:eastAsia="zh-CN"/>
        </w:rPr>
        <w:t>当我起来时</w:t>
      </w:r>
      <w:r>
        <w:rPr>
          <w:sz w:val="24"/>
          <w:lang w:eastAsia="zh-CN"/>
        </w:rPr>
        <w:t>,</w:t>
      </w:r>
      <w:r>
        <w:rPr>
          <w:rFonts w:ascii="宋体" w:eastAsia="宋体" w:hint="eastAsia"/>
          <w:sz w:val="24"/>
          <w:lang w:eastAsia="zh-CN"/>
        </w:rPr>
        <w:t>我宁愿我的世俗事业让路</w:t>
      </w:r>
      <w:r>
        <w:rPr>
          <w:sz w:val="24"/>
          <w:lang w:eastAsia="zh-CN"/>
        </w:rPr>
        <w:t>,</w:t>
      </w:r>
      <w:r>
        <w:rPr>
          <w:rFonts w:ascii="宋体" w:eastAsia="宋体" w:hint="eastAsia"/>
          <w:sz w:val="24"/>
          <w:lang w:eastAsia="zh-CN"/>
        </w:rPr>
        <w:t>也不愿我的属灵职责让路。</w:t>
      </w:r>
      <w:r>
        <w:rPr>
          <w:sz w:val="24"/>
        </w:rPr>
        <w:t>"</w:t>
      </w:r>
    </w:p>
    <w:p w14:paraId="7762721A" w14:textId="77777777" w:rsidR="00F7717E" w:rsidRDefault="00F7717E">
      <w:pPr>
        <w:pStyle w:val="a3"/>
        <w:spacing w:before="15"/>
        <w:ind w:left="0"/>
        <w:jc w:val="left"/>
        <w:rPr>
          <w:sz w:val="24"/>
        </w:rPr>
      </w:pPr>
    </w:p>
    <w:p w14:paraId="16C037F9" w14:textId="77777777" w:rsidR="00F7717E" w:rsidRDefault="00000000">
      <w:pPr>
        <w:pStyle w:val="a5"/>
        <w:numPr>
          <w:ilvl w:val="0"/>
          <w:numId w:val="4"/>
        </w:numPr>
        <w:tabs>
          <w:tab w:val="left" w:pos="419"/>
        </w:tabs>
        <w:spacing w:line="242" w:lineRule="auto"/>
        <w:ind w:left="155" w:right="391" w:firstLine="57"/>
        <w:rPr>
          <w:rFonts w:ascii="宋体" w:eastAsia="宋体"/>
          <w:sz w:val="24"/>
        </w:rPr>
      </w:pPr>
      <w:r>
        <w:rPr>
          <w:rFonts w:ascii="宋体" w:eastAsia="宋体" w:hint="eastAsia"/>
          <w:spacing w:val="-2"/>
          <w:sz w:val="24"/>
          <w:lang w:eastAsia="zh-CN"/>
        </w:rPr>
        <w:t>当一个人不关心教会或耶稣基督的国度的情况如何</w:t>
      </w:r>
      <w:r>
        <w:rPr>
          <w:spacing w:val="-2"/>
          <w:sz w:val="24"/>
          <w:lang w:eastAsia="zh-CN"/>
        </w:rPr>
        <w:t>,</w:t>
      </w:r>
      <w:r>
        <w:rPr>
          <w:rFonts w:ascii="宋体" w:eastAsia="宋体" w:hint="eastAsia"/>
          <w:spacing w:val="-2"/>
          <w:sz w:val="24"/>
          <w:lang w:eastAsia="zh-CN"/>
        </w:rPr>
        <w:t>只要他们个人的世俗事务好</w:t>
      </w:r>
      <w:r>
        <w:rPr>
          <w:spacing w:val="-2"/>
          <w:sz w:val="24"/>
          <w:lang w:eastAsia="zh-CN"/>
        </w:rPr>
        <w:t>,</w:t>
      </w:r>
      <w:r>
        <w:rPr>
          <w:rFonts w:ascii="宋体" w:eastAsia="宋体" w:hint="eastAsia"/>
          <w:spacing w:val="-2"/>
          <w:sz w:val="24"/>
          <w:lang w:eastAsia="zh-CN"/>
        </w:rPr>
        <w:t>这就是属地心思的证据。在世界大事期间</w:t>
      </w:r>
      <w:r>
        <w:rPr>
          <w:spacing w:val="-2"/>
          <w:sz w:val="24"/>
          <w:lang w:eastAsia="zh-CN"/>
        </w:rPr>
        <w:t>,</w:t>
      </w:r>
      <w:r>
        <w:rPr>
          <w:rFonts w:ascii="宋体" w:eastAsia="宋体" w:hint="eastAsia"/>
          <w:spacing w:val="-2"/>
          <w:sz w:val="24"/>
          <w:lang w:eastAsia="zh-CN"/>
        </w:rPr>
        <w:t>只要他们自己的房子安全</w:t>
      </w:r>
      <w:r>
        <w:rPr>
          <w:spacing w:val="-2"/>
          <w:sz w:val="24"/>
          <w:lang w:eastAsia="zh-CN"/>
        </w:rPr>
        <w:t>,</w:t>
      </w:r>
      <w:r>
        <w:rPr>
          <w:rFonts w:ascii="宋体" w:eastAsia="宋体" w:hint="eastAsia"/>
          <w:spacing w:val="-2"/>
          <w:sz w:val="24"/>
          <w:lang w:eastAsia="zh-CN"/>
        </w:rPr>
        <w:t>他们就不会询问圣徒的特权状况或教会的约柜。只需检查你自己的心</w:t>
      </w:r>
      <w:r>
        <w:rPr>
          <w:spacing w:val="-2"/>
          <w:sz w:val="24"/>
          <w:lang w:eastAsia="zh-CN"/>
        </w:rPr>
        <w:t>,</w:t>
      </w:r>
      <w:r>
        <w:rPr>
          <w:rFonts w:ascii="宋体" w:eastAsia="宋体" w:hint="eastAsia"/>
          <w:spacing w:val="-2"/>
          <w:sz w:val="24"/>
          <w:lang w:eastAsia="zh-CN"/>
        </w:rPr>
        <w:t>就知道在这些艰难时期它是怎样的。在战争时期</w:t>
      </w:r>
      <w:r>
        <w:rPr>
          <w:spacing w:val="-2"/>
          <w:sz w:val="24"/>
          <w:lang w:eastAsia="zh-CN"/>
        </w:rPr>
        <w:t>,</w:t>
      </w:r>
      <w:r>
        <w:rPr>
          <w:rFonts w:ascii="宋体" w:eastAsia="宋体" w:hint="eastAsia"/>
          <w:spacing w:val="-2"/>
          <w:sz w:val="24"/>
          <w:lang w:eastAsia="zh-CN"/>
        </w:rPr>
        <w:t>以利因上帝的约柜而战兢。他不是因为非利士人可能会胜利并夺取他的家而战兢。不</w:t>
      </w:r>
      <w:r>
        <w:rPr>
          <w:spacing w:val="-2"/>
          <w:sz w:val="24"/>
          <w:lang w:eastAsia="zh-CN"/>
        </w:rPr>
        <w:t>,</w:t>
      </w:r>
      <w:r>
        <w:rPr>
          <w:rFonts w:ascii="宋体" w:eastAsia="宋体" w:hint="eastAsia"/>
          <w:spacing w:val="-4"/>
          <w:sz w:val="24"/>
          <w:lang w:eastAsia="zh-CN"/>
        </w:rPr>
        <w:t>这是因为上帝的约柜。这证明了以利心思的属灵性。 同样</w:t>
      </w:r>
      <w:r>
        <w:rPr>
          <w:spacing w:val="-2"/>
          <w:sz w:val="24"/>
          <w:lang w:eastAsia="zh-CN"/>
        </w:rPr>
        <w:t>,</w:t>
      </w:r>
      <w:r>
        <w:rPr>
          <w:rFonts w:ascii="宋体" w:eastAsia="宋体" w:hint="eastAsia"/>
          <w:spacing w:val="-2"/>
          <w:sz w:val="24"/>
          <w:lang w:eastAsia="zh-CN"/>
        </w:rPr>
        <w:t>如果你的良心告诉你</w:t>
      </w:r>
      <w:r>
        <w:rPr>
          <w:spacing w:val="-2"/>
          <w:sz w:val="24"/>
          <w:lang w:eastAsia="zh-CN"/>
        </w:rPr>
        <w:t>,</w:t>
      </w:r>
      <w:r>
        <w:rPr>
          <w:rFonts w:ascii="宋体" w:eastAsia="宋体" w:hint="eastAsia"/>
          <w:spacing w:val="-2"/>
          <w:sz w:val="24"/>
          <w:lang w:eastAsia="zh-CN"/>
        </w:rPr>
        <w:t>在这些危险的时期</w:t>
      </w:r>
      <w:r>
        <w:rPr>
          <w:spacing w:val="-2"/>
          <w:sz w:val="24"/>
          <w:lang w:eastAsia="zh-CN"/>
        </w:rPr>
        <w:t>,</w:t>
      </w:r>
      <w:r>
        <w:rPr>
          <w:rFonts w:ascii="宋体" w:eastAsia="宋体" w:hint="eastAsia"/>
          <w:spacing w:val="-2"/>
          <w:sz w:val="24"/>
          <w:lang w:eastAsia="zh-CN"/>
        </w:rPr>
        <w:t>你的心最关心的大事是</w:t>
      </w:r>
      <w:r>
        <w:rPr>
          <w:spacing w:val="-2"/>
          <w:sz w:val="24"/>
          <w:lang w:eastAsia="zh-CN"/>
        </w:rPr>
        <w:t>"</w:t>
      </w:r>
      <w:r>
        <w:rPr>
          <w:rFonts w:ascii="宋体" w:eastAsia="宋体" w:hint="eastAsia"/>
          <w:spacing w:val="-2"/>
          <w:sz w:val="24"/>
          <w:lang w:eastAsia="zh-CN"/>
        </w:rPr>
        <w:t>你的大名将如何</w:t>
      </w:r>
      <w:r>
        <w:rPr>
          <w:spacing w:val="-2"/>
          <w:sz w:val="24"/>
          <w:lang w:eastAsia="zh-CN"/>
        </w:rPr>
        <w:t>?"</w:t>
      </w:r>
      <w:r>
        <w:rPr>
          <w:rFonts w:ascii="宋体" w:eastAsia="宋体" w:hint="eastAsia"/>
          <w:spacing w:val="-2"/>
          <w:sz w:val="24"/>
          <w:lang w:eastAsia="zh-CN"/>
        </w:rPr>
        <w:t>主啊</w:t>
      </w:r>
      <w:r>
        <w:rPr>
          <w:spacing w:val="-2"/>
          <w:sz w:val="24"/>
          <w:lang w:eastAsia="zh-CN"/>
        </w:rPr>
        <w:t>,</w:t>
      </w:r>
      <w:r>
        <w:rPr>
          <w:rFonts w:ascii="宋体" w:eastAsia="宋体" w:hint="eastAsia"/>
          <w:spacing w:val="-2"/>
          <w:sz w:val="24"/>
          <w:lang w:eastAsia="zh-CN"/>
        </w:rPr>
        <w:t>宗教将会怎样</w:t>
      </w:r>
      <w:r>
        <w:rPr>
          <w:spacing w:val="-2"/>
          <w:sz w:val="24"/>
          <w:lang w:eastAsia="zh-CN"/>
        </w:rPr>
        <w:t>?</w:t>
      </w:r>
      <w:r>
        <w:rPr>
          <w:rFonts w:ascii="宋体" w:eastAsia="宋体" w:hint="eastAsia"/>
          <w:spacing w:val="-2"/>
          <w:sz w:val="24"/>
          <w:lang w:eastAsia="zh-CN"/>
        </w:rPr>
        <w:t>福音将会怎样</w:t>
      </w:r>
      <w:r>
        <w:rPr>
          <w:spacing w:val="-2"/>
          <w:sz w:val="24"/>
          <w:lang w:eastAsia="zh-CN"/>
        </w:rPr>
        <w:t>?</w:t>
      </w:r>
      <w:r>
        <w:rPr>
          <w:rFonts w:ascii="宋体" w:eastAsia="宋体" w:hint="eastAsia"/>
          <w:spacing w:val="-2"/>
          <w:sz w:val="24"/>
          <w:lang w:eastAsia="zh-CN"/>
        </w:rPr>
        <w:t>主啊</w:t>
      </w:r>
      <w:r>
        <w:rPr>
          <w:spacing w:val="-2"/>
          <w:sz w:val="24"/>
          <w:lang w:eastAsia="zh-CN"/>
        </w:rPr>
        <w:t>,</w:t>
      </w:r>
      <w:r>
        <w:rPr>
          <w:rFonts w:ascii="宋体" w:eastAsia="宋体" w:hint="eastAsia"/>
          <w:spacing w:val="-2"/>
          <w:sz w:val="24"/>
          <w:lang w:eastAsia="zh-CN"/>
        </w:rPr>
        <w:t>这些是占据我心的事情</w:t>
      </w:r>
      <w:r>
        <w:rPr>
          <w:spacing w:val="-2"/>
          <w:sz w:val="24"/>
          <w:lang w:eastAsia="zh-CN"/>
        </w:rPr>
        <w:t>,</w:t>
      </w:r>
      <w:r>
        <w:rPr>
          <w:rFonts w:ascii="宋体" w:eastAsia="宋体" w:hint="eastAsia"/>
          <w:spacing w:val="-2"/>
          <w:sz w:val="24"/>
          <w:lang w:eastAsia="zh-CN"/>
        </w:rPr>
        <w:t>而不是我在这个世界上的产业、外在的适应和关系将会怎样。检查你的心</w:t>
      </w:r>
      <w:r>
        <w:rPr>
          <w:spacing w:val="-2"/>
          <w:sz w:val="24"/>
          <w:lang w:eastAsia="zh-CN"/>
        </w:rPr>
        <w:t>,</w:t>
      </w:r>
      <w:r>
        <w:rPr>
          <w:rFonts w:ascii="宋体" w:eastAsia="宋体" w:hint="eastAsia"/>
          <w:spacing w:val="-2"/>
          <w:sz w:val="24"/>
          <w:lang w:eastAsia="zh-CN"/>
        </w:rPr>
        <w:t>看看你更关心耶稣基督国度的进展还是你产业的进展。但对那些最关心自己</w:t>
      </w:r>
      <w:r>
        <w:rPr>
          <w:rFonts w:ascii="宋体" w:eastAsia="宋体" w:hint="eastAsia"/>
          <w:sz w:val="24"/>
          <w:lang w:eastAsia="zh-CN"/>
        </w:rPr>
        <w:t>外在产业而不太关心宗教状况或基督国度道路的人</w:t>
      </w:r>
      <w:r>
        <w:rPr>
          <w:sz w:val="24"/>
          <w:lang w:eastAsia="zh-CN"/>
        </w:rPr>
        <w:t>,</w:t>
      </w:r>
      <w:r>
        <w:rPr>
          <w:rFonts w:ascii="宋体" w:eastAsia="宋体" w:hint="eastAsia"/>
          <w:spacing w:val="-4"/>
          <w:sz w:val="24"/>
          <w:lang w:eastAsia="zh-CN"/>
        </w:rPr>
        <w:t>上帝对他们的灵魂说话。 你是一个属</w:t>
      </w:r>
      <w:r>
        <w:rPr>
          <w:rFonts w:ascii="宋体" w:eastAsia="宋体" w:hint="eastAsia"/>
          <w:spacing w:val="-2"/>
          <w:sz w:val="24"/>
          <w:lang w:eastAsia="zh-CN"/>
        </w:rPr>
        <w:t>地的人</w:t>
      </w:r>
      <w:r>
        <w:rPr>
          <w:spacing w:val="-2"/>
          <w:sz w:val="24"/>
          <w:lang w:eastAsia="zh-CN"/>
        </w:rPr>
        <w:t>,</w:t>
      </w:r>
      <w:r>
        <w:rPr>
          <w:rFonts w:ascii="宋体" w:eastAsia="宋体" w:hint="eastAsia"/>
          <w:spacing w:val="-2"/>
          <w:sz w:val="24"/>
          <w:lang w:eastAsia="zh-CN"/>
        </w:rPr>
        <w:t>所以要小心不要陷入属地心思的大恶中</w:t>
      </w:r>
      <w:r>
        <w:rPr>
          <w:spacing w:val="-2"/>
          <w:sz w:val="24"/>
          <w:lang w:eastAsia="zh-CN"/>
        </w:rPr>
        <w:t>,</w:t>
      </w:r>
      <w:r>
        <w:rPr>
          <w:rFonts w:ascii="宋体" w:eastAsia="宋体" w:hint="eastAsia"/>
          <w:spacing w:val="-2"/>
          <w:sz w:val="24"/>
          <w:lang w:eastAsia="zh-CN"/>
        </w:rPr>
        <w:t>特别是这些话</w:t>
      </w:r>
      <w:r>
        <w:rPr>
          <w:spacing w:val="-2"/>
          <w:sz w:val="24"/>
          <w:lang w:eastAsia="zh-CN"/>
        </w:rPr>
        <w:t>:"</w:t>
      </w:r>
      <w:r>
        <w:rPr>
          <w:rFonts w:ascii="宋体" w:eastAsia="宋体" w:hint="eastAsia"/>
          <w:spacing w:val="-2"/>
          <w:sz w:val="24"/>
          <w:lang w:eastAsia="zh-CN"/>
        </w:rPr>
        <w:t>他们的结局就是沉沦</w:t>
      </w:r>
      <w:r>
        <w:rPr>
          <w:spacing w:val="-2"/>
          <w:sz w:val="24"/>
          <w:lang w:eastAsia="zh-CN"/>
        </w:rPr>
        <w:t>,</w:t>
      </w:r>
      <w:r>
        <w:rPr>
          <w:rFonts w:ascii="宋体" w:eastAsia="宋体" w:hint="eastAsia"/>
          <w:spacing w:val="-2"/>
          <w:sz w:val="24"/>
          <w:lang w:eastAsia="zh-CN"/>
        </w:rPr>
        <w:t>他们淹没在灭亡中。</w:t>
      </w:r>
      <w:r>
        <w:rPr>
          <w:spacing w:val="-2"/>
          <w:sz w:val="24"/>
        </w:rPr>
        <w:t>"</w:t>
      </w:r>
      <w:r>
        <w:rPr>
          <w:rFonts w:ascii="宋体" w:eastAsia="宋体" w:hint="eastAsia"/>
          <w:spacing w:val="-2"/>
          <w:sz w:val="24"/>
        </w:rPr>
        <w:t>否则</w:t>
      </w:r>
      <w:r>
        <w:rPr>
          <w:spacing w:val="-2"/>
          <w:sz w:val="24"/>
        </w:rPr>
        <w:t>,</w:t>
      </w:r>
      <w:r>
        <w:rPr>
          <w:rFonts w:ascii="宋体" w:eastAsia="宋体" w:hint="eastAsia"/>
          <w:spacing w:val="-2"/>
          <w:sz w:val="24"/>
        </w:rPr>
        <w:t>将来</w:t>
      </w:r>
      <w:r>
        <w:rPr>
          <w:spacing w:val="-2"/>
          <w:sz w:val="24"/>
        </w:rPr>
        <w:t>,</w:t>
      </w:r>
      <w:r>
        <w:rPr>
          <w:rFonts w:ascii="宋体" w:eastAsia="宋体" w:hint="eastAsia"/>
          <w:spacing w:val="-2"/>
          <w:sz w:val="24"/>
        </w:rPr>
        <w:t>这可能是你哭喊和咒诅自己的事情。</w:t>
      </w:r>
    </w:p>
    <w:p w14:paraId="67300DEB" w14:textId="77777777" w:rsidR="00F7717E" w:rsidRDefault="00000000">
      <w:pPr>
        <w:spacing w:before="287" w:line="242" w:lineRule="auto"/>
        <w:ind w:left="100" w:right="445"/>
        <w:jc w:val="both"/>
        <w:rPr>
          <w:sz w:val="24"/>
        </w:rPr>
      </w:pP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我有一颗卑贱和属地的心</w:t>
      </w:r>
      <w:r>
        <w:rPr>
          <w:spacing w:val="-2"/>
          <w:sz w:val="24"/>
          <w:lang w:eastAsia="zh-CN"/>
        </w:rPr>
        <w:t>,</w:t>
      </w:r>
      <w:r>
        <w:rPr>
          <w:rFonts w:ascii="宋体" w:eastAsia="宋体" w:hint="eastAsia"/>
          <w:spacing w:val="-2"/>
          <w:sz w:val="24"/>
          <w:lang w:eastAsia="zh-CN"/>
        </w:rPr>
        <w:t>寻求地上的事物。我在那里安排我的份额</w:t>
      </w:r>
      <w:r>
        <w:rPr>
          <w:spacing w:val="-2"/>
          <w:sz w:val="24"/>
          <w:lang w:eastAsia="zh-CN"/>
        </w:rPr>
        <w:t>,</w:t>
      </w:r>
      <w:r>
        <w:rPr>
          <w:rFonts w:ascii="宋体" w:eastAsia="宋体" w:hint="eastAsia"/>
          <w:spacing w:val="-2"/>
          <w:sz w:val="24"/>
          <w:lang w:eastAsia="zh-CN"/>
        </w:rPr>
        <w:t>同时</w:t>
      </w:r>
      <w:r>
        <w:rPr>
          <w:spacing w:val="-2"/>
          <w:sz w:val="24"/>
          <w:lang w:eastAsia="zh-CN"/>
        </w:rPr>
        <w:t>,</w:t>
      </w:r>
      <w:r>
        <w:rPr>
          <w:rFonts w:ascii="宋体" w:eastAsia="宋体" w:hint="eastAsia"/>
          <w:spacing w:val="-2"/>
          <w:sz w:val="24"/>
          <w:lang w:eastAsia="zh-CN"/>
        </w:rPr>
        <w:t>有福的上帝被遗弃了。我失去了我在圣地的份额</w:t>
      </w:r>
      <w:r>
        <w:rPr>
          <w:spacing w:val="-2"/>
          <w:sz w:val="24"/>
          <w:lang w:eastAsia="zh-CN"/>
        </w:rPr>
        <w:t>,</w:t>
      </w:r>
      <w:r>
        <w:rPr>
          <w:rFonts w:ascii="宋体" w:eastAsia="宋体" w:hint="eastAsia"/>
          <w:spacing w:val="-2"/>
          <w:sz w:val="24"/>
          <w:lang w:eastAsia="zh-CN"/>
        </w:rPr>
        <w:t>因为我按照自己的选择</w:t>
      </w:r>
      <w:r>
        <w:rPr>
          <w:spacing w:val="-2"/>
          <w:sz w:val="24"/>
          <w:lang w:eastAsia="zh-CN"/>
        </w:rPr>
        <w:t>,</w:t>
      </w:r>
      <w:r>
        <w:rPr>
          <w:rFonts w:ascii="宋体" w:eastAsia="宋体" w:hint="eastAsia"/>
          <w:spacing w:val="-2"/>
          <w:sz w:val="24"/>
          <w:lang w:eastAsia="zh-CN"/>
        </w:rPr>
        <w:t>在埃及人中间</w:t>
      </w:r>
      <w:r>
        <w:rPr>
          <w:spacing w:val="-2"/>
          <w:sz w:val="24"/>
          <w:lang w:eastAsia="zh-CN"/>
        </w:rPr>
        <w:t>,</w:t>
      </w:r>
      <w:r>
        <w:rPr>
          <w:rFonts w:ascii="宋体" w:eastAsia="宋体" w:hint="eastAsia"/>
          <w:spacing w:val="-2"/>
          <w:sz w:val="24"/>
          <w:lang w:eastAsia="zh-CN"/>
        </w:rPr>
        <w:t>在埃及有我的</w:t>
      </w:r>
      <w:r>
        <w:rPr>
          <w:rFonts w:ascii="宋体" w:eastAsia="宋体" w:hint="eastAsia"/>
          <w:spacing w:val="-4"/>
          <w:sz w:val="24"/>
          <w:lang w:eastAsia="zh-CN"/>
        </w:rPr>
        <w:t>份额。</w:t>
      </w:r>
      <w:r>
        <w:rPr>
          <w:spacing w:val="-4"/>
          <w:sz w:val="24"/>
        </w:rPr>
        <w:t>"</w:t>
      </w:r>
    </w:p>
    <w:p w14:paraId="3992CEA2" w14:textId="77777777" w:rsidR="00F7717E" w:rsidRDefault="00F7717E">
      <w:pPr>
        <w:pStyle w:val="a3"/>
        <w:spacing w:before="7"/>
        <w:ind w:left="0"/>
        <w:jc w:val="left"/>
        <w:rPr>
          <w:sz w:val="24"/>
        </w:rPr>
      </w:pPr>
    </w:p>
    <w:p w14:paraId="500DE3A8" w14:textId="77777777" w:rsidR="00F7717E" w:rsidRDefault="00000000">
      <w:pPr>
        <w:pStyle w:val="a5"/>
        <w:numPr>
          <w:ilvl w:val="0"/>
          <w:numId w:val="4"/>
        </w:numPr>
        <w:tabs>
          <w:tab w:val="left" w:pos="297"/>
        </w:tabs>
        <w:spacing w:line="242" w:lineRule="auto"/>
        <w:ind w:left="100" w:right="334" w:firstLine="0"/>
        <w:rPr>
          <w:rFonts w:ascii="宋体" w:eastAsia="宋体" w:hAnsi="宋体" w:hint="eastAsia"/>
          <w:sz w:val="24"/>
          <w:lang w:eastAsia="zh-CN"/>
        </w:rPr>
      </w:pPr>
      <w:r>
        <w:rPr>
          <w:rFonts w:ascii="宋体" w:eastAsia="宋体" w:hAnsi="宋体" w:hint="eastAsia"/>
          <w:sz w:val="24"/>
          <w:lang w:eastAsia="zh-CN"/>
        </w:rPr>
        <w:t>一个真理越属灵</w:t>
      </w:r>
      <w:r>
        <w:rPr>
          <w:sz w:val="24"/>
          <w:lang w:eastAsia="zh-CN"/>
        </w:rPr>
        <w:t>,</w:t>
      </w:r>
      <w:r>
        <w:rPr>
          <w:rFonts w:ascii="宋体" w:eastAsia="宋体" w:hAnsi="宋体" w:hint="eastAsia"/>
          <w:sz w:val="24"/>
          <w:lang w:eastAsia="zh-CN"/>
        </w:rPr>
        <w:t>它对他的心影响就越小。一些宗教真理可能感动他</w:t>
      </w:r>
      <w:r>
        <w:rPr>
          <w:sz w:val="24"/>
          <w:lang w:eastAsia="zh-CN"/>
        </w:rPr>
        <w:t>,</w:t>
      </w:r>
      <w:r>
        <w:rPr>
          <w:rFonts w:ascii="宋体" w:eastAsia="宋体" w:hAnsi="宋体" w:hint="eastAsia"/>
          <w:sz w:val="24"/>
          <w:lang w:eastAsia="zh-CN"/>
        </w:rPr>
        <w:t>但对他来说</w:t>
      </w:r>
      <w:r>
        <w:rPr>
          <w:sz w:val="24"/>
          <w:lang w:eastAsia="zh-CN"/>
        </w:rPr>
        <w:t>,</w:t>
      </w:r>
      <w:r>
        <w:rPr>
          <w:rFonts w:ascii="宋体" w:eastAsia="宋体" w:hAnsi="宋体" w:hint="eastAsia"/>
          <w:sz w:val="24"/>
          <w:lang w:eastAsia="zh-CN"/>
        </w:rPr>
        <w:t>它们就像仅仅是口号</w:t>
      </w:r>
      <w:r>
        <w:rPr>
          <w:spacing w:val="-3"/>
          <w:sz w:val="24"/>
          <w:lang w:eastAsia="zh-CN"/>
        </w:rPr>
        <w:t>,</w:t>
      </w:r>
      <w:r>
        <w:rPr>
          <w:rFonts w:ascii="宋体" w:eastAsia="宋体" w:hAnsi="宋体" w:hint="eastAsia"/>
          <w:sz w:val="24"/>
          <w:lang w:eastAsia="zh-CN"/>
        </w:rPr>
        <w:t>他不太注意它们。一个典章制度越属灵</w:t>
      </w:r>
      <w:r>
        <w:rPr>
          <w:sz w:val="24"/>
          <w:lang w:eastAsia="zh-CN"/>
        </w:rPr>
        <w:t>,</w:t>
      </w:r>
      <w:r>
        <w:rPr>
          <w:rFonts w:ascii="宋体" w:eastAsia="宋体" w:hAnsi="宋体" w:hint="eastAsia"/>
          <w:sz w:val="24"/>
          <w:lang w:eastAsia="zh-CN"/>
        </w:rPr>
        <w:t>他的灵就越不被它感动。如果他来到圣言面前</w:t>
      </w:r>
      <w:r>
        <w:rPr>
          <w:spacing w:val="-3"/>
          <w:sz w:val="24"/>
          <w:lang w:eastAsia="zh-CN"/>
        </w:rPr>
        <w:t>,</w:t>
      </w:r>
      <w:r>
        <w:rPr>
          <w:rFonts w:ascii="宋体" w:eastAsia="宋体" w:hAnsi="宋体" w:hint="eastAsia"/>
          <w:sz w:val="24"/>
          <w:lang w:eastAsia="zh-CN"/>
        </w:rPr>
        <w:t>那里混杂着一些属地的、自然的卓越之处</w:t>
      </w:r>
      <w:r>
        <w:rPr>
          <w:sz w:val="24"/>
          <w:lang w:eastAsia="zh-CN"/>
        </w:rPr>
        <w:t>——</w:t>
      </w:r>
      <w:r>
        <w:rPr>
          <w:rFonts w:ascii="宋体" w:eastAsia="宋体" w:hAnsi="宋体" w:hint="eastAsia"/>
          <w:sz w:val="24"/>
          <w:lang w:eastAsia="zh-CN"/>
        </w:rPr>
        <w:t>比如自然的能力、智慧、机智、雄辩和学识</w:t>
      </w:r>
      <w:r>
        <w:rPr>
          <w:spacing w:val="-1"/>
          <w:sz w:val="24"/>
          <w:lang w:eastAsia="zh-CN"/>
        </w:rPr>
        <w:t>——</w:t>
      </w:r>
      <w:r>
        <w:rPr>
          <w:rFonts w:ascii="宋体" w:eastAsia="宋体" w:hAnsi="宋体" w:hint="eastAsia"/>
          <w:sz w:val="24"/>
          <w:lang w:eastAsia="zh-CN"/>
        </w:rPr>
        <w:t>那会感动他。可能有一些有趣的故事比圣言中启示的深奥真理更让他喜欢</w:t>
      </w:r>
      <w:r>
        <w:rPr>
          <w:sz w:val="24"/>
          <w:lang w:eastAsia="zh-CN"/>
        </w:rPr>
        <w:t>,</w:t>
      </w:r>
      <w:r>
        <w:rPr>
          <w:rFonts w:ascii="宋体" w:eastAsia="宋体" w:hAnsi="宋体" w:hint="eastAsia"/>
          <w:sz w:val="24"/>
          <w:lang w:eastAsia="zh-CN"/>
        </w:rPr>
        <w:t>比如与上帝相交的喜乐、渴望耶稣基督的再来、凭着对应许的信心而活、为耶稣基督受苦的卓越以及通过自我否定治死内在的情欲。这些属灵的真理被一个属地的人看得很低。   当你告诉他关于圣徒的特权、福音的奥秘或任何属灵的事情时</w:t>
      </w:r>
      <w:r>
        <w:rPr>
          <w:spacing w:val="-3"/>
          <w:sz w:val="24"/>
          <w:lang w:eastAsia="zh-CN"/>
        </w:rPr>
        <w:t>,</w:t>
      </w:r>
      <w:r>
        <w:rPr>
          <w:rFonts w:ascii="宋体" w:eastAsia="宋体" w:hAnsi="宋体" w:hint="eastAsia"/>
          <w:sz w:val="24"/>
          <w:lang w:eastAsia="zh-CN"/>
        </w:rPr>
        <w:t>对他来说这只是一个概念。就像在地上的人一样</w:t>
      </w:r>
      <w:r>
        <w:rPr>
          <w:spacing w:val="-3"/>
          <w:sz w:val="24"/>
          <w:lang w:eastAsia="zh-CN"/>
        </w:rPr>
        <w:t>,</w:t>
      </w:r>
      <w:r>
        <w:rPr>
          <w:rFonts w:ascii="宋体" w:eastAsia="宋体" w:hAnsi="宋体" w:hint="eastAsia"/>
          <w:sz w:val="24"/>
          <w:lang w:eastAsia="zh-CN"/>
        </w:rPr>
        <w:t>他们抬头看天</w:t>
      </w:r>
      <w:r>
        <w:rPr>
          <w:sz w:val="24"/>
          <w:lang w:eastAsia="zh-CN"/>
        </w:rPr>
        <w:t>,</w:t>
      </w:r>
      <w:r>
        <w:rPr>
          <w:rFonts w:ascii="宋体" w:eastAsia="宋体" w:hAnsi="宋体" w:hint="eastAsia"/>
          <w:sz w:val="24"/>
          <w:lang w:eastAsia="zh-CN"/>
        </w:rPr>
        <w:t>只能微弱地看到天上的事物。为什么星星在我们这里看起来这么小</w:t>
      </w:r>
      <w:r>
        <w:rPr>
          <w:spacing w:val="-3"/>
          <w:sz w:val="24"/>
          <w:lang w:eastAsia="zh-CN"/>
        </w:rPr>
        <w:t>?</w:t>
      </w:r>
      <w:r>
        <w:rPr>
          <w:rFonts w:ascii="宋体" w:eastAsia="宋体" w:hAnsi="宋体" w:hint="eastAsia"/>
          <w:sz w:val="24"/>
          <w:lang w:eastAsia="zh-CN"/>
        </w:rPr>
        <w:t>这是因为我们在地球上。地球在我们看来很广阔</w:t>
      </w:r>
      <w:r>
        <w:rPr>
          <w:sz w:val="24"/>
          <w:lang w:eastAsia="zh-CN"/>
        </w:rPr>
        <w:t>,</w:t>
      </w:r>
      <w:r>
        <w:rPr>
          <w:rFonts w:ascii="宋体" w:eastAsia="宋体" w:hAnsi="宋体" w:hint="eastAsia"/>
          <w:sz w:val="24"/>
          <w:lang w:eastAsia="zh-CN"/>
        </w:rPr>
        <w:t>但星星看起来很小</w:t>
      </w:r>
      <w:r>
        <w:rPr>
          <w:sz w:val="24"/>
          <w:lang w:eastAsia="zh-CN"/>
        </w:rPr>
        <w:t>,</w:t>
      </w:r>
      <w:r>
        <w:rPr>
          <w:rFonts w:ascii="宋体" w:eastAsia="宋体" w:hAnsi="宋体" w:hint="eastAsia"/>
          <w:sz w:val="24"/>
          <w:lang w:eastAsia="zh-CN"/>
        </w:rPr>
        <w:t>尽管它们远比地球大。如果我们在天上</w:t>
      </w:r>
      <w:r>
        <w:rPr>
          <w:spacing w:val="-3"/>
          <w:sz w:val="24"/>
          <w:lang w:eastAsia="zh-CN"/>
        </w:rPr>
        <w:t>,</w:t>
      </w:r>
      <w:r>
        <w:rPr>
          <w:rFonts w:ascii="宋体" w:eastAsia="宋体" w:hAnsi="宋体" w:hint="eastAsia"/>
          <w:sz w:val="24"/>
          <w:lang w:eastAsia="zh-CN"/>
        </w:rPr>
        <w:t>天体在我们看来会很广阔</w:t>
      </w:r>
      <w:r>
        <w:rPr>
          <w:sz w:val="24"/>
          <w:lang w:eastAsia="zh-CN"/>
        </w:rPr>
        <w:t>,</w:t>
      </w:r>
      <w:r>
        <w:rPr>
          <w:rFonts w:ascii="宋体" w:eastAsia="宋体" w:hAnsi="宋体" w:hint="eastAsia"/>
          <w:sz w:val="24"/>
          <w:lang w:eastAsia="zh-CN"/>
        </w:rPr>
        <w:t>而地上的物体几乎无法辨认。如果人的心是属天的</w:t>
      </w:r>
      <w:r>
        <w:rPr>
          <w:spacing w:val="-3"/>
          <w:sz w:val="24"/>
          <w:lang w:eastAsia="zh-CN"/>
        </w:rPr>
        <w:t>,</w:t>
      </w:r>
      <w:r>
        <w:rPr>
          <w:rFonts w:ascii="宋体" w:eastAsia="宋体" w:hAnsi="宋体" w:hint="eastAsia"/>
          <w:sz w:val="24"/>
          <w:lang w:eastAsia="zh-CN"/>
        </w:rPr>
        <w:t>地上的一切事物在他们看来都会很小</w:t>
      </w:r>
      <w:r>
        <w:rPr>
          <w:sz w:val="24"/>
          <w:lang w:eastAsia="zh-CN"/>
        </w:rPr>
        <w:t>,</w:t>
      </w:r>
      <w:r>
        <w:rPr>
          <w:rFonts w:ascii="宋体" w:eastAsia="宋体" w:hAnsi="宋体" w:hint="eastAsia"/>
          <w:sz w:val="24"/>
          <w:lang w:eastAsia="zh-CN"/>
        </w:rPr>
        <w:t>但因为他们是属地的</w:t>
      </w:r>
      <w:r>
        <w:rPr>
          <w:sz w:val="24"/>
          <w:lang w:eastAsia="zh-CN"/>
        </w:rPr>
        <w:t>,</w:t>
      </w:r>
      <w:r>
        <w:rPr>
          <w:rFonts w:ascii="宋体" w:eastAsia="宋体" w:hAnsi="宋体" w:hint="eastAsia"/>
          <w:sz w:val="24"/>
          <w:lang w:eastAsia="zh-CN"/>
        </w:rPr>
        <w:t>天上的事物和属灵的奥秘在他们眼中是非常微不足道的。</w:t>
      </w:r>
    </w:p>
    <w:p w14:paraId="3FE396D2" w14:textId="77777777" w:rsidR="00F7717E" w:rsidRDefault="00F7717E">
      <w:pPr>
        <w:spacing w:line="242" w:lineRule="auto"/>
        <w:rPr>
          <w:rFonts w:ascii="宋体" w:eastAsia="宋体" w:hAnsi="宋体" w:hint="eastAsia"/>
          <w:sz w:val="24"/>
          <w:lang w:eastAsia="zh-CN"/>
        </w:rPr>
        <w:sectPr w:rsidR="00F7717E">
          <w:pgSz w:w="12240" w:h="15840"/>
          <w:pgMar w:top="1320" w:right="1060" w:bottom="280" w:left="1320" w:header="720" w:footer="720" w:gutter="0"/>
          <w:cols w:space="720"/>
        </w:sectPr>
      </w:pPr>
    </w:p>
    <w:p w14:paraId="191DDA9F" w14:textId="77777777" w:rsidR="00F7717E" w:rsidRDefault="00000000">
      <w:pPr>
        <w:spacing w:before="84"/>
        <w:ind w:left="229" w:right="481"/>
        <w:jc w:val="center"/>
        <w:rPr>
          <w:b/>
          <w:sz w:val="42"/>
        </w:rPr>
      </w:pPr>
      <w:bookmarkStart w:id="29" w:name="_bookmark6"/>
      <w:bookmarkEnd w:id="29"/>
      <w:r>
        <w:rPr>
          <w:b/>
          <w:sz w:val="42"/>
        </w:rPr>
        <w:lastRenderedPageBreak/>
        <w:t>Chapter</w:t>
      </w:r>
      <w:r>
        <w:rPr>
          <w:b/>
          <w:spacing w:val="5"/>
          <w:sz w:val="42"/>
        </w:rPr>
        <w:t xml:space="preserve"> </w:t>
      </w:r>
      <w:r>
        <w:rPr>
          <w:b/>
          <w:spacing w:val="-4"/>
          <w:sz w:val="42"/>
        </w:rPr>
        <w:t>Six:</w:t>
      </w:r>
    </w:p>
    <w:p w14:paraId="2958C18E" w14:textId="77777777" w:rsidR="00F7717E" w:rsidRDefault="00000000">
      <w:pPr>
        <w:spacing w:before="452" w:line="256" w:lineRule="auto"/>
        <w:ind w:left="225" w:right="485"/>
        <w:jc w:val="center"/>
        <w:rPr>
          <w:b/>
          <w:sz w:val="42"/>
        </w:rPr>
      </w:pPr>
      <w:r>
        <w:rPr>
          <w:b/>
          <w:sz w:val="42"/>
        </w:rPr>
        <w:t>Seven</w:t>
      </w:r>
      <w:r>
        <w:rPr>
          <w:b/>
          <w:spacing w:val="-10"/>
          <w:sz w:val="42"/>
        </w:rPr>
        <w:t xml:space="preserve"> </w:t>
      </w:r>
      <w:r>
        <w:rPr>
          <w:b/>
          <w:sz w:val="42"/>
        </w:rPr>
        <w:t>Reasons</w:t>
      </w:r>
      <w:r>
        <w:rPr>
          <w:b/>
          <w:spacing w:val="-12"/>
          <w:sz w:val="42"/>
        </w:rPr>
        <w:t xml:space="preserve"> </w:t>
      </w:r>
      <w:r>
        <w:rPr>
          <w:b/>
          <w:sz w:val="42"/>
        </w:rPr>
        <w:t>of</w:t>
      </w:r>
      <w:r>
        <w:rPr>
          <w:b/>
          <w:spacing w:val="-9"/>
          <w:sz w:val="42"/>
        </w:rPr>
        <w:t xml:space="preserve"> </w:t>
      </w:r>
      <w:r>
        <w:rPr>
          <w:b/>
          <w:sz w:val="42"/>
        </w:rPr>
        <w:t>Men's</w:t>
      </w:r>
      <w:r>
        <w:rPr>
          <w:b/>
          <w:spacing w:val="-10"/>
          <w:sz w:val="42"/>
        </w:rPr>
        <w:t xml:space="preserve"> </w:t>
      </w:r>
      <w:r>
        <w:rPr>
          <w:b/>
          <w:sz w:val="42"/>
        </w:rPr>
        <w:t xml:space="preserve">Earthly- </w:t>
      </w:r>
      <w:r>
        <w:rPr>
          <w:b/>
          <w:spacing w:val="-2"/>
          <w:sz w:val="42"/>
        </w:rPr>
        <w:t>Mindedness</w:t>
      </w:r>
    </w:p>
    <w:p w14:paraId="4D063C7A" w14:textId="77777777" w:rsidR="00F7717E" w:rsidRDefault="00000000">
      <w:pPr>
        <w:pStyle w:val="a3"/>
        <w:spacing w:before="435" w:line="254" w:lineRule="auto"/>
        <w:ind w:right="480"/>
      </w:pPr>
      <w:r>
        <w:t>I will now explain the reasons why people are so focused on earthly matters, instead of spiritual and heavenly things. In short, I will give you these reasons for it.</w:t>
      </w:r>
    </w:p>
    <w:p w14:paraId="034AF0A3" w14:textId="77777777" w:rsidR="00F7717E" w:rsidRDefault="00000000">
      <w:pPr>
        <w:pStyle w:val="a3"/>
        <w:spacing w:before="296" w:line="254" w:lineRule="auto"/>
        <w:ind w:right="395"/>
      </w:pPr>
      <w:r>
        <w:t>Firstly, people believe that earthly things are real, while spiritual and heavenly things are just abstract ideas. They are deceived in this belief, as the Scripture speaks of spiritual things as the only real things,</w:t>
      </w:r>
      <w:r>
        <w:rPr>
          <w:spacing w:val="-2"/>
        </w:rPr>
        <w:t xml:space="preserve"> </w:t>
      </w:r>
      <w:r>
        <w:t>while</w:t>
      </w:r>
      <w:r>
        <w:rPr>
          <w:spacing w:val="-1"/>
        </w:rPr>
        <w:t xml:space="preserve"> </w:t>
      </w:r>
      <w:r>
        <w:t>earthly things</w:t>
      </w:r>
      <w:r>
        <w:rPr>
          <w:spacing w:val="-3"/>
        </w:rPr>
        <w:t xml:space="preserve"> </w:t>
      </w:r>
      <w:r>
        <w:t>have</w:t>
      </w:r>
      <w:r>
        <w:rPr>
          <w:spacing w:val="-1"/>
        </w:rPr>
        <w:t xml:space="preserve"> </w:t>
      </w:r>
      <w:r>
        <w:t>no</w:t>
      </w:r>
      <w:r>
        <w:rPr>
          <w:spacing w:val="-1"/>
        </w:rPr>
        <w:t xml:space="preserve"> </w:t>
      </w:r>
      <w:r>
        <w:t>real value</w:t>
      </w:r>
      <w:r>
        <w:rPr>
          <w:spacing w:val="-1"/>
        </w:rPr>
        <w:t xml:space="preserve"> </w:t>
      </w:r>
      <w:r>
        <w:t>at</w:t>
      </w:r>
      <w:r>
        <w:rPr>
          <w:spacing w:val="-1"/>
        </w:rPr>
        <w:t xml:space="preserve"> </w:t>
      </w:r>
      <w:r>
        <w:t>all.</w:t>
      </w:r>
      <w:r>
        <w:rPr>
          <w:spacing w:val="-2"/>
        </w:rPr>
        <w:t xml:space="preserve"> </w:t>
      </w:r>
      <w:r>
        <w:t>In</w:t>
      </w:r>
      <w:r>
        <w:rPr>
          <w:spacing w:val="-2"/>
        </w:rPr>
        <w:t xml:space="preserve"> </w:t>
      </w:r>
      <w:r>
        <w:t>Proverbs 23:5, it says, "Will you set your eyes on that which is not?," speaking of the riches of the world, which have no true value. But in Proverbs 8:20- 21, it says, "I walk in the way of righteousness, along the paths of justice, bestowing a rich inheritance on those who love me and making their treasuries full." The honors and wealth of the earth are merely an illusion and a worthless show. Even though Bernice and Agrippa came with great pomp and showiness, they were mere illusions. However, to a person who is focused on earthly things,</w:t>
      </w:r>
      <w:r>
        <w:rPr>
          <w:spacing w:val="40"/>
        </w:rPr>
        <w:t xml:space="preserve"> </w:t>
      </w:r>
      <w:r>
        <w:t>these material possessions are considered to be real things, and that</w:t>
      </w:r>
      <w:r>
        <w:rPr>
          <w:spacing w:val="40"/>
        </w:rPr>
        <w:t xml:space="preserve"> </w:t>
      </w:r>
      <w:r>
        <w:t>is why they value them. Foolish people consider wisdom to be a lie.</w:t>
      </w:r>
    </w:p>
    <w:p w14:paraId="6CFE484C" w14:textId="77777777" w:rsidR="00F7717E" w:rsidRDefault="00000000">
      <w:pPr>
        <w:pStyle w:val="a3"/>
        <w:spacing w:before="272" w:line="254" w:lineRule="auto"/>
        <w:ind w:right="476"/>
      </w:pPr>
      <w:r>
        <w:t>Secondly, people view earthly things as necessary, even though the Scripture tells us of only one thing that is truly necessary. They think that heavenly things are only relevant for the future, while they need earthly</w:t>
      </w:r>
      <w:r>
        <w:rPr>
          <w:spacing w:val="-1"/>
        </w:rPr>
        <w:t xml:space="preserve"> </w:t>
      </w:r>
      <w:r>
        <w:t>things</w:t>
      </w:r>
      <w:r>
        <w:rPr>
          <w:spacing w:val="-5"/>
        </w:rPr>
        <w:t xml:space="preserve"> </w:t>
      </w:r>
      <w:r>
        <w:t>now.</w:t>
      </w:r>
      <w:r>
        <w:rPr>
          <w:spacing w:val="-2"/>
        </w:rPr>
        <w:t xml:space="preserve"> </w:t>
      </w:r>
      <w:r>
        <w:t>They</w:t>
      </w:r>
      <w:r>
        <w:rPr>
          <w:spacing w:val="-1"/>
        </w:rPr>
        <w:t xml:space="preserve"> </w:t>
      </w:r>
      <w:r>
        <w:t>may</w:t>
      </w:r>
      <w:r>
        <w:rPr>
          <w:spacing w:val="-4"/>
        </w:rPr>
        <w:t xml:space="preserve"> </w:t>
      </w:r>
      <w:r>
        <w:t>need</w:t>
      </w:r>
      <w:r>
        <w:rPr>
          <w:spacing w:val="-2"/>
        </w:rPr>
        <w:t xml:space="preserve"> </w:t>
      </w:r>
      <w:r>
        <w:t>to</w:t>
      </w:r>
      <w:r>
        <w:rPr>
          <w:spacing w:val="-3"/>
        </w:rPr>
        <w:t xml:space="preserve"> </w:t>
      </w:r>
      <w:r>
        <w:t>be</w:t>
      </w:r>
      <w:r>
        <w:rPr>
          <w:spacing w:val="-1"/>
        </w:rPr>
        <w:t xml:space="preserve"> </w:t>
      </w:r>
      <w:r>
        <w:t>reconciled</w:t>
      </w:r>
      <w:r>
        <w:rPr>
          <w:spacing w:val="-4"/>
        </w:rPr>
        <w:t xml:space="preserve"> </w:t>
      </w:r>
      <w:r>
        <w:t>with</w:t>
      </w:r>
      <w:r>
        <w:rPr>
          <w:spacing w:val="-2"/>
        </w:rPr>
        <w:t xml:space="preserve"> </w:t>
      </w:r>
      <w:r>
        <w:t>God,</w:t>
      </w:r>
      <w:r>
        <w:rPr>
          <w:spacing w:val="-4"/>
        </w:rPr>
        <w:t xml:space="preserve"> </w:t>
      </w:r>
      <w:r>
        <w:t>receive forgiveness of their sins, or find peace in their conscience. They may only see the need for these things when they depart from this life.</w:t>
      </w:r>
      <w:r>
        <w:rPr>
          <w:spacing w:val="40"/>
        </w:rPr>
        <w:t xml:space="preserve"> </w:t>
      </w:r>
      <w:r>
        <w:t>The majority of people foolishly believe that spiritual and heavenly things are not necessary for life in the present, even though this is eternal life. In fact, we can enjoy eternal life here in this world. However,</w:t>
      </w:r>
      <w:r>
        <w:rPr>
          <w:spacing w:val="65"/>
        </w:rPr>
        <w:t xml:space="preserve"> </w:t>
      </w:r>
      <w:r>
        <w:t>people</w:t>
      </w:r>
      <w:r>
        <w:rPr>
          <w:spacing w:val="65"/>
        </w:rPr>
        <w:t xml:space="preserve"> </w:t>
      </w:r>
      <w:r>
        <w:t>often</w:t>
      </w:r>
      <w:r>
        <w:rPr>
          <w:spacing w:val="67"/>
        </w:rPr>
        <w:t xml:space="preserve"> </w:t>
      </w:r>
      <w:r>
        <w:t>consider</w:t>
      </w:r>
      <w:r>
        <w:rPr>
          <w:spacing w:val="40"/>
        </w:rPr>
        <w:t xml:space="preserve"> </w:t>
      </w:r>
      <w:r>
        <w:t>all</w:t>
      </w:r>
      <w:r>
        <w:rPr>
          <w:spacing w:val="65"/>
        </w:rPr>
        <w:t xml:space="preserve"> </w:t>
      </w:r>
      <w:r>
        <w:t>spiritual</w:t>
      </w:r>
      <w:r>
        <w:rPr>
          <w:spacing w:val="40"/>
        </w:rPr>
        <w:t xml:space="preserve"> </w:t>
      </w:r>
      <w:r>
        <w:t>things</w:t>
      </w:r>
      <w:r>
        <w:rPr>
          <w:spacing w:val="40"/>
        </w:rPr>
        <w:t xml:space="preserve"> </w:t>
      </w:r>
      <w:r>
        <w:t>to</w:t>
      </w:r>
      <w:r>
        <w:rPr>
          <w:spacing w:val="65"/>
        </w:rPr>
        <w:t xml:space="preserve"> </w:t>
      </w:r>
      <w:r>
        <w:t>be</w:t>
      </w:r>
      <w:r>
        <w:rPr>
          <w:spacing w:val="40"/>
        </w:rPr>
        <w:t xml:space="preserve"> </w:t>
      </w:r>
      <w:r>
        <w:t>relevant</w:t>
      </w:r>
    </w:p>
    <w:p w14:paraId="72287675" w14:textId="77777777" w:rsidR="00F7717E" w:rsidRDefault="00F7717E">
      <w:pPr>
        <w:spacing w:line="254" w:lineRule="auto"/>
        <w:sectPr w:rsidR="00F7717E">
          <w:pgSz w:w="12240" w:h="15840"/>
          <w:pgMar w:top="1360" w:right="1060" w:bottom="280" w:left="1320" w:header="720" w:footer="720" w:gutter="0"/>
          <w:cols w:space="720"/>
        </w:sectPr>
      </w:pPr>
    </w:p>
    <w:p w14:paraId="1555582C" w14:textId="77777777" w:rsidR="00F7717E" w:rsidRDefault="00000000">
      <w:pPr>
        <w:pStyle w:val="a3"/>
        <w:spacing w:line="254" w:lineRule="auto"/>
        <w:ind w:right="477"/>
      </w:pPr>
      <w:r>
        <w:lastRenderedPageBreak/>
        <w:t>only in the future, when they have passed from this world and are no longer seen.</w:t>
      </w:r>
    </w:p>
    <w:p w14:paraId="06245898" w14:textId="77777777" w:rsidR="00F7717E" w:rsidRDefault="00000000">
      <w:pPr>
        <w:pStyle w:val="a3"/>
        <w:spacing w:before="295" w:line="254" w:lineRule="auto"/>
        <w:ind w:right="477"/>
      </w:pPr>
      <w:r>
        <w:t>Thirdly, earthly things are more appealing and more suitable to people's hearts. It is not surprising that people are more focused on earthly things, since they are made from the earth and have nothing but the traits of the first Adam. The first man was from the earth and was earthly. Even in the morning of the day of his creation, when man's estate was innocent, the happiness that he had was merely earthly in comparison to the things that have now been revealed through the gospel.</w:t>
      </w:r>
    </w:p>
    <w:p w14:paraId="3B677312" w14:textId="77777777" w:rsidR="00F7717E" w:rsidRDefault="00000000">
      <w:pPr>
        <w:pStyle w:val="a3"/>
        <w:spacing w:before="284" w:line="254" w:lineRule="auto"/>
        <w:ind w:right="477"/>
      </w:pPr>
      <w:r>
        <w:t>Let us consider man when he was in paradise. That paradise was</w:t>
      </w:r>
      <w:r>
        <w:rPr>
          <w:spacing w:val="80"/>
        </w:rPr>
        <w:t xml:space="preserve"> </w:t>
      </w:r>
      <w:r>
        <w:t>only an earthly place. However, let us now look at man in his fallen and corrupted state. He cannot help but be earthly, and everything</w:t>
      </w:r>
      <w:r>
        <w:rPr>
          <w:spacing w:val="40"/>
        </w:rPr>
        <w:t xml:space="preserve"> </w:t>
      </w:r>
      <w:r>
        <w:t>he desires is in line with that. Comfort does not come so much from the goodness of</w:t>
      </w:r>
      <w:r>
        <w:rPr>
          <w:spacing w:val="-1"/>
        </w:rPr>
        <w:t xml:space="preserve"> </w:t>
      </w:r>
      <w:r>
        <w:t>a thing,</w:t>
      </w:r>
      <w:r>
        <w:rPr>
          <w:spacing w:val="-3"/>
        </w:rPr>
        <w:t xml:space="preserve"> </w:t>
      </w:r>
      <w:r>
        <w:t>but from the suitability of</w:t>
      </w:r>
      <w:r>
        <w:rPr>
          <w:spacing w:val="-1"/>
        </w:rPr>
        <w:t xml:space="preserve"> </w:t>
      </w:r>
      <w:r>
        <w:t>the object with</w:t>
      </w:r>
      <w:r>
        <w:rPr>
          <w:spacing w:val="-1"/>
        </w:rPr>
        <w:t xml:space="preserve"> </w:t>
      </w:r>
      <w:r>
        <w:t>the faculty. The things of the earth are suitable to people who are of the earth, and that is why they desire them. The heart will overwhelmingly pursue that which is suitable to it.</w:t>
      </w:r>
    </w:p>
    <w:p w14:paraId="0AB647B1" w14:textId="77777777" w:rsidR="00F7717E" w:rsidRDefault="00000000">
      <w:pPr>
        <w:pStyle w:val="a3"/>
        <w:spacing w:before="287" w:line="254" w:lineRule="auto"/>
        <w:ind w:right="474"/>
      </w:pPr>
      <w:r>
        <w:t>Fourthly, the things of the earth have a very attractive appearance in the flesh. They have a kind of lovely look to the senses, and to the corrupt reason that is now influenced by sin. We have a very elegant expression of these earthly things and the earthly-minded people who have their hearts set upon them. It can be found in Galatians 6:12, which states, "As many as desire to make a fair show in the flesh." The words are to indicate when a person looks neat and tidy. Some people dress themselves meticulously and, having good- looking bodies, they look so clean,</w:t>
      </w:r>
      <w:r>
        <w:rPr>
          <w:spacing w:val="-2"/>
        </w:rPr>
        <w:t xml:space="preserve"> </w:t>
      </w:r>
      <w:r>
        <w:t>fine, handsome,</w:t>
      </w:r>
      <w:r>
        <w:rPr>
          <w:spacing w:val="-2"/>
        </w:rPr>
        <w:t xml:space="preserve"> </w:t>
      </w:r>
      <w:r>
        <w:t>and very splendid to the eyes of all who behold them. In the same way, those who are false teachers desire to make a fair show in the flesh. That is, they regard the things of the flesh as those that are attractive to the eyes and want to have everything about them so perfect that they may</w:t>
      </w:r>
      <w:r>
        <w:rPr>
          <w:spacing w:val="40"/>
        </w:rPr>
        <w:t xml:space="preserve"> </w:t>
      </w:r>
      <w:r>
        <w:t>look neat and present themselves beautifully before the world.</w:t>
      </w:r>
    </w:p>
    <w:p w14:paraId="0DE91617" w14:textId="77777777" w:rsidR="00F7717E" w:rsidRDefault="00F7717E">
      <w:pPr>
        <w:spacing w:line="254" w:lineRule="auto"/>
        <w:sectPr w:rsidR="00F7717E">
          <w:pgSz w:w="12240" w:h="15840"/>
          <w:pgMar w:top="1360" w:right="1060" w:bottom="280" w:left="1320" w:header="720" w:footer="720" w:gutter="0"/>
          <w:cols w:space="720"/>
        </w:sectPr>
      </w:pPr>
    </w:p>
    <w:p w14:paraId="42011A17" w14:textId="77777777" w:rsidR="00F7717E" w:rsidRDefault="00000000">
      <w:pPr>
        <w:pStyle w:val="a3"/>
        <w:spacing w:line="254" w:lineRule="auto"/>
        <w:ind w:right="473"/>
      </w:pPr>
      <w:r>
        <w:lastRenderedPageBreak/>
        <w:t>Oh, this is their happiness, and they take satisfaction in it! They appear to have fine properties, appealing clothing, and all sorts of fancy items. This looks so good in the eyes of the world, and that is why</w:t>
      </w:r>
      <w:r>
        <w:rPr>
          <w:spacing w:val="-3"/>
        </w:rPr>
        <w:t xml:space="preserve"> </w:t>
      </w:r>
      <w:r>
        <w:t>their</w:t>
      </w:r>
      <w:r>
        <w:rPr>
          <w:spacing w:val="-3"/>
        </w:rPr>
        <w:t xml:space="preserve"> </w:t>
      </w:r>
      <w:r>
        <w:t>hearts</w:t>
      </w:r>
      <w:r>
        <w:rPr>
          <w:spacing w:val="-2"/>
        </w:rPr>
        <w:t xml:space="preserve"> </w:t>
      </w:r>
      <w:r>
        <w:t>are</w:t>
      </w:r>
      <w:r>
        <w:rPr>
          <w:spacing w:val="-1"/>
        </w:rPr>
        <w:t xml:space="preserve"> </w:t>
      </w:r>
      <w:r>
        <w:t>set</w:t>
      </w:r>
      <w:r>
        <w:rPr>
          <w:spacing w:val="-3"/>
        </w:rPr>
        <w:t xml:space="preserve"> </w:t>
      </w:r>
      <w:r>
        <w:t>upon</w:t>
      </w:r>
      <w:r>
        <w:rPr>
          <w:spacing w:val="-2"/>
        </w:rPr>
        <w:t xml:space="preserve"> </w:t>
      </w:r>
      <w:r>
        <w:t>them.</w:t>
      </w:r>
      <w:r>
        <w:rPr>
          <w:spacing w:val="-2"/>
        </w:rPr>
        <w:t xml:space="preserve"> </w:t>
      </w:r>
      <w:r>
        <w:t>They</w:t>
      </w:r>
      <w:r>
        <w:rPr>
          <w:spacing w:val="-1"/>
        </w:rPr>
        <w:t xml:space="preserve"> </w:t>
      </w:r>
      <w:r>
        <w:t>are</w:t>
      </w:r>
      <w:r>
        <w:rPr>
          <w:spacing w:val="-1"/>
        </w:rPr>
        <w:t xml:space="preserve"> </w:t>
      </w:r>
      <w:r>
        <w:t>the</w:t>
      </w:r>
      <w:r>
        <w:rPr>
          <w:spacing w:val="-3"/>
        </w:rPr>
        <w:t xml:space="preserve"> </w:t>
      </w:r>
      <w:r>
        <w:t>enemies</w:t>
      </w:r>
      <w:r>
        <w:rPr>
          <w:spacing w:val="-2"/>
        </w:rPr>
        <w:t xml:space="preserve"> </w:t>
      </w:r>
      <w:r>
        <w:t>of</w:t>
      </w:r>
      <w:r>
        <w:rPr>
          <w:spacing w:val="-2"/>
        </w:rPr>
        <w:t xml:space="preserve"> </w:t>
      </w:r>
      <w:r>
        <w:t>the</w:t>
      </w:r>
      <w:r>
        <w:rPr>
          <w:spacing w:val="-3"/>
        </w:rPr>
        <w:t xml:space="preserve"> </w:t>
      </w:r>
      <w:r>
        <w:t>cross of Christ. They believe that suffering for Christ, poverty, or disgrace looks terrible. However, those who desire to make a fair show in the flesh, who would have their countenances well washed, fair, and beautiful wherever they go, and want to be somebody in this world, forsake the truths of God and seek to provide for themselves in the things of the flesh.</w:t>
      </w:r>
    </w:p>
    <w:p w14:paraId="3F52C4DD" w14:textId="77777777" w:rsidR="00F7717E" w:rsidRDefault="00000000">
      <w:pPr>
        <w:pStyle w:val="a3"/>
        <w:spacing w:before="279" w:line="254" w:lineRule="auto"/>
        <w:ind w:right="476"/>
      </w:pPr>
      <w:r>
        <w:t>Fifthly, it's natural for people to be more interested in earthly things since they have never known anything better. It's no wonder they focus more on earthly things. Children who are born and grow up in</w:t>
      </w:r>
      <w:r>
        <w:rPr>
          <w:spacing w:val="40"/>
        </w:rPr>
        <w:t xml:space="preserve"> </w:t>
      </w:r>
      <w:r>
        <w:t>a dungeon, for instance, would be happy playing up and down in the dungeon since they have never known any better place. Similarly, people who have never known the reality, excellence, and glory of spiritual things can mind earthly things better. But when the Lord opens their understanding to see the beauty of spiritual things, they wonder at their former blindness in desiring the poor, low, mean,</w:t>
      </w:r>
      <w:r>
        <w:rPr>
          <w:spacing w:val="40"/>
        </w:rPr>
        <w:t xml:space="preserve"> </w:t>
      </w:r>
      <w:r>
        <w:t>and foolish things of the earth.</w:t>
      </w:r>
    </w:p>
    <w:p w14:paraId="65572A53" w14:textId="77777777" w:rsidR="00F7717E" w:rsidRDefault="00000000">
      <w:pPr>
        <w:pStyle w:val="a3"/>
        <w:spacing w:before="282" w:line="254" w:lineRule="auto"/>
        <w:ind w:right="474"/>
      </w:pPr>
      <w:r>
        <w:t>Sixthly, earthly principles are continuously imprinted on people through their conversations with other earthly-minded people. In Psalm 49:11, it says, "They think that their houses will continue forever, and their dwelling places to all generations; they call their lands after their own names. They set their hearts on earthly things." Verse 13 adds, "Their way is folly," yet their descendants approve of what they say. They are praised by people. They see that everyone applauds them for their ways, and when they talk with each other, they talk about earthly things. They notice that everyone is following the things of the earth, and they want these toys too. That also influences their minds to think more about earthly things.</w:t>
      </w:r>
    </w:p>
    <w:p w14:paraId="5BFF9C66" w14:textId="77777777" w:rsidR="00F7717E" w:rsidRDefault="00000000">
      <w:pPr>
        <w:pStyle w:val="a3"/>
        <w:spacing w:before="281" w:line="254" w:lineRule="auto"/>
        <w:ind w:right="476"/>
      </w:pPr>
      <w:r>
        <w:t>Lastly, people's experiences of the pleasures of the earth distract them</w:t>
      </w:r>
      <w:r>
        <w:rPr>
          <w:spacing w:val="33"/>
        </w:rPr>
        <w:t xml:space="preserve"> </w:t>
      </w:r>
      <w:r>
        <w:t>from</w:t>
      </w:r>
      <w:r>
        <w:rPr>
          <w:spacing w:val="35"/>
        </w:rPr>
        <w:t xml:space="preserve"> </w:t>
      </w:r>
      <w:r>
        <w:t>spiritual</w:t>
      </w:r>
      <w:r>
        <w:rPr>
          <w:spacing w:val="33"/>
        </w:rPr>
        <w:t xml:space="preserve"> </w:t>
      </w:r>
      <w:r>
        <w:t>things</w:t>
      </w:r>
      <w:r>
        <w:rPr>
          <w:spacing w:val="33"/>
        </w:rPr>
        <w:t xml:space="preserve"> </w:t>
      </w:r>
      <w:r>
        <w:t>and</w:t>
      </w:r>
      <w:r>
        <w:rPr>
          <w:spacing w:val="33"/>
        </w:rPr>
        <w:t xml:space="preserve"> </w:t>
      </w:r>
      <w:r>
        <w:t>make</w:t>
      </w:r>
      <w:r>
        <w:rPr>
          <w:spacing w:val="34"/>
        </w:rPr>
        <w:t xml:space="preserve"> </w:t>
      </w:r>
      <w:r>
        <w:t>them</w:t>
      </w:r>
      <w:r>
        <w:rPr>
          <w:spacing w:val="35"/>
        </w:rPr>
        <w:t xml:space="preserve"> </w:t>
      </w:r>
      <w:r>
        <w:t>focus</w:t>
      </w:r>
      <w:r>
        <w:rPr>
          <w:spacing w:val="35"/>
        </w:rPr>
        <w:t xml:space="preserve"> </w:t>
      </w:r>
      <w:r>
        <w:t>on</w:t>
      </w:r>
      <w:r>
        <w:rPr>
          <w:spacing w:val="33"/>
        </w:rPr>
        <w:t xml:space="preserve"> </w:t>
      </w:r>
      <w:r>
        <w:t>earthly</w:t>
      </w:r>
      <w:r>
        <w:rPr>
          <w:spacing w:val="36"/>
        </w:rPr>
        <w:t xml:space="preserve"> </w:t>
      </w:r>
      <w:r>
        <w:t>things.</w:t>
      </w:r>
    </w:p>
    <w:p w14:paraId="781FE49F" w14:textId="77777777" w:rsidR="00F7717E" w:rsidRDefault="00F7717E">
      <w:pPr>
        <w:spacing w:line="254" w:lineRule="auto"/>
        <w:sectPr w:rsidR="00F7717E">
          <w:pgSz w:w="12240" w:h="15840"/>
          <w:pgMar w:top="1360" w:right="1060" w:bottom="280" w:left="1320" w:header="720" w:footer="720" w:gutter="0"/>
          <w:cols w:space="720"/>
        </w:sectPr>
      </w:pPr>
    </w:p>
    <w:p w14:paraId="7A92935B" w14:textId="77777777" w:rsidR="00F7717E" w:rsidRDefault="00000000">
      <w:pPr>
        <w:pStyle w:val="a3"/>
        <w:spacing w:line="254" w:lineRule="auto"/>
        <w:ind w:right="487"/>
      </w:pPr>
      <w:r>
        <w:lastRenderedPageBreak/>
        <w:t>Even though these are the reasons why people focus on earthly things, someday it will be revealed to be foolishness.</w:t>
      </w:r>
    </w:p>
    <w:p w14:paraId="642C03F7" w14:textId="77777777" w:rsidR="00F7717E" w:rsidRDefault="00000000">
      <w:pPr>
        <w:pStyle w:val="a3"/>
        <w:spacing w:before="295" w:line="254" w:lineRule="auto"/>
        <w:ind w:right="474"/>
      </w:pPr>
      <w:r>
        <w:t>Even if earthly-minded people consider themselves wise and believe that they have good reasons for what they do, and think that anyone who does not grovel in the ground like a mole with them and consider religious matters mere words and talk is foolish, I will find contentment in focusing on heavenly things. Their way will be</w:t>
      </w:r>
      <w:r>
        <w:rPr>
          <w:spacing w:val="40"/>
        </w:rPr>
        <w:t xml:space="preserve"> </w:t>
      </w:r>
      <w:r>
        <w:t xml:space="preserve">proven to be folly. As the Holy Spirit said in Psalm 49, "Their way is </w:t>
      </w:r>
      <w:r>
        <w:rPr>
          <w:spacing w:val="-2"/>
        </w:rPr>
        <w:t>folly."</w:t>
      </w:r>
    </w:p>
    <w:p w14:paraId="07A108F4" w14:textId="77777777" w:rsidR="00F7717E" w:rsidRDefault="00000000">
      <w:pPr>
        <w:pStyle w:val="a3"/>
        <w:spacing w:before="288" w:line="254" w:lineRule="auto"/>
        <w:ind w:right="475"/>
      </w:pPr>
      <w:r>
        <w:t>In</w:t>
      </w:r>
      <w:r>
        <w:rPr>
          <w:spacing w:val="-1"/>
        </w:rPr>
        <w:t xml:space="preserve"> </w:t>
      </w:r>
      <w:r>
        <w:t>the end,</w:t>
      </w:r>
      <w:r>
        <w:rPr>
          <w:spacing w:val="-1"/>
        </w:rPr>
        <w:t xml:space="preserve"> </w:t>
      </w:r>
      <w:r>
        <w:t>the wise</w:t>
      </w:r>
      <w:r>
        <w:rPr>
          <w:spacing w:val="-2"/>
        </w:rPr>
        <w:t xml:space="preserve"> </w:t>
      </w:r>
      <w:r>
        <w:t>people of</w:t>
      </w:r>
      <w:r>
        <w:rPr>
          <w:spacing w:val="-1"/>
        </w:rPr>
        <w:t xml:space="preserve"> </w:t>
      </w:r>
      <w:r>
        <w:t>the earth who</w:t>
      </w:r>
      <w:r>
        <w:rPr>
          <w:spacing w:val="-2"/>
        </w:rPr>
        <w:t xml:space="preserve"> </w:t>
      </w:r>
      <w:r>
        <w:t>have sought after</w:t>
      </w:r>
      <w:r>
        <w:rPr>
          <w:spacing w:val="-2"/>
        </w:rPr>
        <w:t xml:space="preserve"> </w:t>
      </w:r>
      <w:r>
        <w:t>earthly things and pride themselves in their ways, will prove to be the greatest fools. This is how the Holy Ghost sees them. In Jeremiah 17:11, it says, "Like a partridge that hatches eggs it did not lay is the man who makes a fortune unjustly. In the middle of his days his riches will desert him, and in the end, he will be a fool." Such a person praises themselves for what they presently possess, but in the end, they will be revealed as foolish.</w:t>
      </w:r>
    </w:p>
    <w:p w14:paraId="47E13389" w14:textId="77777777" w:rsidR="00F7717E" w:rsidRDefault="00000000">
      <w:pPr>
        <w:pStyle w:val="a4"/>
        <w:outlineLvl w:val="0"/>
        <w:rPr>
          <w:lang w:eastAsia="zh-CN"/>
        </w:rPr>
      </w:pPr>
      <w:bookmarkStart w:id="30" w:name="第六章:"/>
      <w:bookmarkEnd w:id="30"/>
      <w:r>
        <w:rPr>
          <w:lang w:eastAsia="zh-CN"/>
        </w:rPr>
        <w:t>第六章:</w:t>
      </w:r>
    </w:p>
    <w:p w14:paraId="2582DFC5" w14:textId="77777777" w:rsidR="00F7717E" w:rsidRDefault="00F7717E">
      <w:pPr>
        <w:pStyle w:val="a4"/>
        <w:rPr>
          <w:lang w:eastAsia="zh-CN"/>
        </w:rPr>
      </w:pPr>
    </w:p>
    <w:p w14:paraId="28CF499B" w14:textId="77777777" w:rsidR="00F7717E" w:rsidRDefault="00000000">
      <w:pPr>
        <w:pStyle w:val="a4"/>
        <w:outlineLvl w:val="1"/>
        <w:rPr>
          <w:lang w:eastAsia="zh-CN"/>
        </w:rPr>
      </w:pPr>
      <w:bookmarkStart w:id="31" w:name="人属地心思的七个原因"/>
      <w:bookmarkEnd w:id="31"/>
      <w:r>
        <w:rPr>
          <w:lang w:eastAsia="zh-CN"/>
        </w:rPr>
        <w:t>人属地心思的七个原因</w:t>
      </w:r>
    </w:p>
    <w:p w14:paraId="33478C43" w14:textId="77777777" w:rsidR="00F7717E" w:rsidRDefault="00000000">
      <w:pPr>
        <w:spacing w:before="512" w:line="242" w:lineRule="auto"/>
        <w:ind w:left="100" w:right="211"/>
        <w:rPr>
          <w:rFonts w:ascii="宋体" w:eastAsia="宋体"/>
          <w:sz w:val="24"/>
          <w:lang w:eastAsia="zh-CN"/>
        </w:rPr>
      </w:pPr>
      <w:r>
        <w:rPr>
          <w:rFonts w:ascii="宋体" w:eastAsia="宋体" w:hint="eastAsia"/>
          <w:sz w:val="24"/>
          <w:lang w:eastAsia="zh-CN"/>
        </w:rPr>
        <w:t>我现在要解释为什么人如此专注于地上的事情</w:t>
      </w:r>
      <w:r>
        <w:rPr>
          <w:spacing w:val="-3"/>
          <w:sz w:val="24"/>
          <w:lang w:eastAsia="zh-CN"/>
        </w:rPr>
        <w:t>,</w:t>
      </w:r>
      <w:r>
        <w:rPr>
          <w:rFonts w:ascii="宋体" w:eastAsia="宋体" w:hint="eastAsia"/>
          <w:sz w:val="24"/>
          <w:lang w:eastAsia="zh-CN"/>
        </w:rPr>
        <w:t>而不是属灵和属天的事情。简而言之</w:t>
      </w:r>
      <w:r>
        <w:rPr>
          <w:sz w:val="24"/>
          <w:lang w:eastAsia="zh-CN"/>
        </w:rPr>
        <w:t>,</w:t>
      </w:r>
      <w:r>
        <w:rPr>
          <w:rFonts w:ascii="宋体" w:eastAsia="宋体" w:hint="eastAsia"/>
          <w:sz w:val="24"/>
          <w:lang w:eastAsia="zh-CN"/>
        </w:rPr>
        <w:t xml:space="preserve">我将   </w:t>
      </w:r>
      <w:r>
        <w:rPr>
          <w:rFonts w:ascii="宋体" w:eastAsia="宋体" w:hint="eastAsia"/>
          <w:spacing w:val="-8"/>
          <w:sz w:val="24"/>
          <w:lang w:eastAsia="zh-CN"/>
        </w:rPr>
        <w:t>给你这些原因。 首先</w:t>
      </w:r>
      <w:r>
        <w:rPr>
          <w:sz w:val="24"/>
          <w:lang w:eastAsia="zh-CN"/>
        </w:rPr>
        <w:t>,</w:t>
      </w:r>
      <w:r>
        <w:rPr>
          <w:rFonts w:ascii="宋体" w:eastAsia="宋体" w:hint="eastAsia"/>
          <w:sz w:val="24"/>
          <w:lang w:eastAsia="zh-CN"/>
        </w:rPr>
        <w:t>人们认为地上的事情是真实的</w:t>
      </w:r>
      <w:r>
        <w:rPr>
          <w:spacing w:val="2"/>
          <w:sz w:val="24"/>
          <w:lang w:eastAsia="zh-CN"/>
        </w:rPr>
        <w:t>,</w:t>
      </w:r>
      <w:r>
        <w:rPr>
          <w:rFonts w:ascii="宋体" w:eastAsia="宋体" w:hint="eastAsia"/>
          <w:sz w:val="24"/>
          <w:lang w:eastAsia="zh-CN"/>
        </w:rPr>
        <w:t>而属灵和属天的事情只是抽象的概念。他们在这个信念上受到了欺骗</w:t>
      </w:r>
      <w:r>
        <w:rPr>
          <w:spacing w:val="-3"/>
          <w:sz w:val="24"/>
          <w:lang w:eastAsia="zh-CN"/>
        </w:rPr>
        <w:t>,</w:t>
      </w:r>
      <w:r>
        <w:rPr>
          <w:rFonts w:ascii="宋体" w:eastAsia="宋体" w:hint="eastAsia"/>
          <w:sz w:val="24"/>
          <w:lang w:eastAsia="zh-CN"/>
        </w:rPr>
        <w:t>因为圣经说属灵的事情是唯一真实的事情</w:t>
      </w:r>
      <w:r>
        <w:rPr>
          <w:sz w:val="24"/>
          <w:lang w:eastAsia="zh-CN"/>
        </w:rPr>
        <w:t>,</w:t>
      </w:r>
      <w:r>
        <w:rPr>
          <w:rFonts w:ascii="宋体" w:eastAsia="宋体" w:hint="eastAsia"/>
          <w:sz w:val="24"/>
          <w:lang w:eastAsia="zh-CN"/>
        </w:rPr>
        <w:t>而地上的事情根本没有真正的价值。箴言</w:t>
      </w:r>
      <w:r>
        <w:rPr>
          <w:sz w:val="24"/>
          <w:lang w:eastAsia="zh-CN"/>
        </w:rPr>
        <w:t>2</w:t>
      </w:r>
      <w:r>
        <w:rPr>
          <w:spacing w:val="-1"/>
          <w:sz w:val="24"/>
          <w:lang w:eastAsia="zh-CN"/>
        </w:rPr>
        <w:t>3:</w:t>
      </w:r>
      <w:r>
        <w:rPr>
          <w:sz w:val="24"/>
          <w:lang w:eastAsia="zh-CN"/>
        </w:rPr>
        <w:t>5</w:t>
      </w:r>
      <w:r>
        <w:rPr>
          <w:rFonts w:ascii="宋体" w:eastAsia="宋体" w:hint="eastAsia"/>
          <w:sz w:val="24"/>
          <w:lang w:eastAsia="zh-CN"/>
        </w:rPr>
        <w:t>说</w:t>
      </w:r>
      <w:r>
        <w:rPr>
          <w:spacing w:val="-1"/>
          <w:sz w:val="24"/>
          <w:lang w:eastAsia="zh-CN"/>
        </w:rPr>
        <w:t>:"</w:t>
      </w:r>
      <w:r>
        <w:rPr>
          <w:rFonts w:ascii="宋体" w:eastAsia="宋体" w:hint="eastAsia"/>
          <w:sz w:val="24"/>
          <w:lang w:eastAsia="zh-CN"/>
        </w:rPr>
        <w:t>你岂要定睛在虚无的钱财上吗</w:t>
      </w:r>
      <w:r>
        <w:rPr>
          <w:spacing w:val="-1"/>
          <w:sz w:val="24"/>
          <w:lang w:eastAsia="zh-CN"/>
        </w:rPr>
        <w:t>?",</w:t>
      </w:r>
      <w:r>
        <w:rPr>
          <w:rFonts w:ascii="宋体" w:eastAsia="宋体" w:hint="eastAsia"/>
          <w:sz w:val="24"/>
          <w:lang w:eastAsia="zh-CN"/>
        </w:rPr>
        <w:t>这里说的是世上的财富</w:t>
      </w:r>
      <w:r>
        <w:rPr>
          <w:sz w:val="24"/>
          <w:lang w:eastAsia="zh-CN"/>
        </w:rPr>
        <w:t>,</w:t>
      </w:r>
      <w:r>
        <w:rPr>
          <w:rFonts w:ascii="宋体" w:eastAsia="宋体" w:hint="eastAsia"/>
          <w:sz w:val="24"/>
          <w:lang w:eastAsia="zh-CN"/>
        </w:rPr>
        <w:t>它们没有真正的价值。但箴言</w:t>
      </w:r>
      <w:r>
        <w:rPr>
          <w:sz w:val="24"/>
          <w:lang w:eastAsia="zh-CN"/>
        </w:rPr>
        <w:t>8</w:t>
      </w:r>
      <w:r>
        <w:rPr>
          <w:spacing w:val="-1"/>
          <w:sz w:val="24"/>
          <w:lang w:eastAsia="zh-CN"/>
        </w:rPr>
        <w:t>:</w:t>
      </w:r>
      <w:r>
        <w:rPr>
          <w:sz w:val="24"/>
          <w:lang w:eastAsia="zh-CN"/>
        </w:rPr>
        <w:t>2</w:t>
      </w:r>
      <w:r>
        <w:rPr>
          <w:spacing w:val="-1"/>
          <w:sz w:val="24"/>
          <w:lang w:eastAsia="zh-CN"/>
        </w:rPr>
        <w:t>0-</w:t>
      </w:r>
      <w:r>
        <w:rPr>
          <w:sz w:val="24"/>
          <w:lang w:eastAsia="zh-CN"/>
        </w:rPr>
        <w:t>21</w:t>
      </w:r>
      <w:r>
        <w:rPr>
          <w:rFonts w:ascii="宋体" w:eastAsia="宋体" w:hint="eastAsia"/>
          <w:sz w:val="24"/>
          <w:lang w:eastAsia="zh-CN"/>
        </w:rPr>
        <w:t>说</w:t>
      </w:r>
      <w:r>
        <w:rPr>
          <w:spacing w:val="-1"/>
          <w:sz w:val="24"/>
          <w:lang w:eastAsia="zh-CN"/>
        </w:rPr>
        <w:t>:"</w:t>
      </w:r>
      <w:r>
        <w:rPr>
          <w:rFonts w:ascii="宋体" w:eastAsia="宋体" w:hint="eastAsia"/>
          <w:sz w:val="24"/>
          <w:lang w:eastAsia="zh-CN"/>
        </w:rPr>
        <w:t>我在公义的道上走</w:t>
      </w:r>
      <w:r>
        <w:rPr>
          <w:sz w:val="24"/>
          <w:lang w:eastAsia="zh-CN"/>
        </w:rPr>
        <w:t>,</w:t>
      </w:r>
      <w:r>
        <w:rPr>
          <w:rFonts w:ascii="宋体" w:eastAsia="宋体" w:hint="eastAsia"/>
          <w:sz w:val="24"/>
          <w:lang w:eastAsia="zh-CN"/>
        </w:rPr>
        <w:t>在公平的路中行</w:t>
      </w:r>
      <w:r>
        <w:rPr>
          <w:sz w:val="24"/>
          <w:lang w:eastAsia="zh-CN"/>
        </w:rPr>
        <w:t>,</w:t>
      </w:r>
      <w:r>
        <w:rPr>
          <w:rFonts w:ascii="宋体" w:eastAsia="宋体" w:hint="eastAsia"/>
          <w:sz w:val="24"/>
          <w:lang w:eastAsia="zh-CN"/>
        </w:rPr>
        <w:t>使爱我的承受货财</w:t>
      </w:r>
      <w:r>
        <w:rPr>
          <w:spacing w:val="-3"/>
          <w:sz w:val="24"/>
          <w:lang w:eastAsia="zh-CN"/>
        </w:rPr>
        <w:t>,</w:t>
      </w:r>
      <w:r>
        <w:rPr>
          <w:rFonts w:ascii="宋体" w:eastAsia="宋体" w:hint="eastAsia"/>
          <w:sz w:val="24"/>
          <w:lang w:eastAsia="zh-CN"/>
        </w:rPr>
        <w:t>并充满他们的府库。</w:t>
      </w:r>
      <w:r>
        <w:rPr>
          <w:spacing w:val="2"/>
          <w:sz w:val="24"/>
          <w:lang w:eastAsia="zh-CN"/>
        </w:rPr>
        <w:t>"</w:t>
      </w:r>
      <w:r>
        <w:rPr>
          <w:rFonts w:ascii="宋体" w:eastAsia="宋体" w:hint="eastAsia"/>
          <w:sz w:val="24"/>
          <w:lang w:eastAsia="zh-CN"/>
        </w:rPr>
        <w:t>地上的尊荣和财富只不过是一种幻觉和一场毫无价值的表演。即使百尼基和亚基帕带着极大的排场和炫耀而来</w:t>
      </w:r>
      <w:r>
        <w:rPr>
          <w:spacing w:val="-3"/>
          <w:sz w:val="24"/>
          <w:lang w:eastAsia="zh-CN"/>
        </w:rPr>
        <w:t>,</w:t>
      </w:r>
      <w:r>
        <w:rPr>
          <w:rFonts w:ascii="宋体" w:eastAsia="宋体" w:hint="eastAsia"/>
          <w:sz w:val="24"/>
          <w:lang w:eastAsia="zh-CN"/>
        </w:rPr>
        <w:t>他们也只是幻象。然而</w:t>
      </w:r>
      <w:r>
        <w:rPr>
          <w:sz w:val="24"/>
          <w:lang w:eastAsia="zh-CN"/>
        </w:rPr>
        <w:t>,</w:t>
      </w:r>
      <w:r>
        <w:rPr>
          <w:rFonts w:ascii="宋体" w:eastAsia="宋体" w:hint="eastAsia"/>
          <w:sz w:val="24"/>
          <w:lang w:eastAsia="zh-CN"/>
        </w:rPr>
        <w:t>对于一个专注于地上事物的人来说</w:t>
      </w:r>
      <w:r>
        <w:rPr>
          <w:spacing w:val="-3"/>
          <w:sz w:val="24"/>
          <w:lang w:eastAsia="zh-CN"/>
        </w:rPr>
        <w:t>,</w:t>
      </w:r>
      <w:r>
        <w:rPr>
          <w:rFonts w:ascii="宋体" w:eastAsia="宋体" w:hint="eastAsia"/>
          <w:sz w:val="24"/>
          <w:lang w:eastAsia="zh-CN"/>
        </w:rPr>
        <w:t>这些物质财产被认为是真实的事物</w:t>
      </w:r>
      <w:r>
        <w:rPr>
          <w:sz w:val="24"/>
          <w:lang w:eastAsia="zh-CN"/>
        </w:rPr>
        <w:t>,</w:t>
      </w:r>
      <w:r>
        <w:rPr>
          <w:rFonts w:ascii="宋体" w:eastAsia="宋体" w:hint="eastAsia"/>
          <w:sz w:val="24"/>
          <w:lang w:eastAsia="zh-CN"/>
        </w:rPr>
        <w:t>这就是为什么他们看重它们。愚蠢的人认为</w:t>
      </w:r>
      <w:r>
        <w:rPr>
          <w:rFonts w:ascii="宋体" w:eastAsia="宋体" w:hint="eastAsia"/>
          <w:spacing w:val="-8"/>
          <w:sz w:val="24"/>
          <w:lang w:eastAsia="zh-CN"/>
        </w:rPr>
        <w:t>智慧是谎言。 其次</w:t>
      </w:r>
      <w:r>
        <w:rPr>
          <w:sz w:val="24"/>
          <w:lang w:eastAsia="zh-CN"/>
        </w:rPr>
        <w:t>,</w:t>
      </w:r>
      <w:r>
        <w:rPr>
          <w:rFonts w:ascii="宋体" w:eastAsia="宋体" w:hint="eastAsia"/>
          <w:sz w:val="24"/>
          <w:lang w:eastAsia="zh-CN"/>
        </w:rPr>
        <w:t>人们认为地上的事情是必要的</w:t>
      </w:r>
      <w:r>
        <w:rPr>
          <w:spacing w:val="2"/>
          <w:sz w:val="24"/>
          <w:lang w:eastAsia="zh-CN"/>
        </w:rPr>
        <w:t>,</w:t>
      </w:r>
      <w:r>
        <w:rPr>
          <w:rFonts w:ascii="宋体" w:eastAsia="宋体" w:hint="eastAsia"/>
          <w:sz w:val="24"/>
          <w:lang w:eastAsia="zh-CN"/>
        </w:rPr>
        <w:t>尽管圣经告诉我们只有一件事是真正必要的。他们认为属天的事情只与未来有关</w:t>
      </w:r>
      <w:r>
        <w:rPr>
          <w:spacing w:val="-3"/>
          <w:sz w:val="24"/>
          <w:lang w:eastAsia="zh-CN"/>
        </w:rPr>
        <w:t>,</w:t>
      </w:r>
      <w:r>
        <w:rPr>
          <w:rFonts w:ascii="宋体" w:eastAsia="宋体" w:hint="eastAsia"/>
          <w:sz w:val="24"/>
          <w:lang w:eastAsia="zh-CN"/>
        </w:rPr>
        <w:t>而他们现在需要地上的事情。他们可</w:t>
      </w:r>
    </w:p>
    <w:p w14:paraId="5ADCAEB8" w14:textId="77777777" w:rsidR="00F7717E" w:rsidRDefault="00000000">
      <w:pPr>
        <w:spacing w:before="7" w:line="242" w:lineRule="auto"/>
        <w:ind w:left="100" w:right="387"/>
        <w:rPr>
          <w:rFonts w:ascii="宋体" w:eastAsia="宋体"/>
          <w:sz w:val="24"/>
          <w:lang w:eastAsia="zh-CN"/>
        </w:rPr>
      </w:pPr>
      <w:r>
        <w:rPr>
          <w:rFonts w:ascii="宋体" w:eastAsia="宋体" w:hint="eastAsia"/>
          <w:spacing w:val="-2"/>
          <w:sz w:val="24"/>
          <w:lang w:eastAsia="zh-CN"/>
        </w:rPr>
        <w:t>能需要与上帝和好</w:t>
      </w:r>
      <w:r>
        <w:rPr>
          <w:spacing w:val="-2"/>
          <w:sz w:val="24"/>
          <w:lang w:eastAsia="zh-CN"/>
        </w:rPr>
        <w:t>,</w:t>
      </w:r>
      <w:r>
        <w:rPr>
          <w:rFonts w:ascii="宋体" w:eastAsia="宋体" w:hint="eastAsia"/>
          <w:spacing w:val="-2"/>
          <w:sz w:val="24"/>
          <w:lang w:eastAsia="zh-CN"/>
        </w:rPr>
        <w:t>得到罪的赦免</w:t>
      </w:r>
      <w:r>
        <w:rPr>
          <w:spacing w:val="-2"/>
          <w:sz w:val="24"/>
          <w:lang w:eastAsia="zh-CN"/>
        </w:rPr>
        <w:t>,</w:t>
      </w:r>
      <w:r>
        <w:rPr>
          <w:rFonts w:ascii="宋体" w:eastAsia="宋体" w:hint="eastAsia"/>
          <w:spacing w:val="-2"/>
          <w:sz w:val="24"/>
          <w:lang w:eastAsia="zh-CN"/>
        </w:rPr>
        <w:t>或在良心中找到平安。他们可能只有在离开这个生命时才会看到这些事情的需要。大多数人愚蠢地认为属灵和属天的事情对现在的生活不是必需的</w:t>
      </w:r>
      <w:r>
        <w:rPr>
          <w:spacing w:val="-2"/>
          <w:sz w:val="24"/>
          <w:lang w:eastAsia="zh-CN"/>
        </w:rPr>
        <w:t>,</w:t>
      </w:r>
      <w:r>
        <w:rPr>
          <w:rFonts w:ascii="宋体" w:eastAsia="宋体" w:hint="eastAsia"/>
          <w:spacing w:val="-2"/>
          <w:sz w:val="24"/>
          <w:lang w:eastAsia="zh-CN"/>
        </w:rPr>
        <w:t>尽管这就是永生。事实上</w:t>
      </w:r>
      <w:r>
        <w:rPr>
          <w:spacing w:val="-2"/>
          <w:sz w:val="24"/>
          <w:lang w:eastAsia="zh-CN"/>
        </w:rPr>
        <w:t>,</w:t>
      </w:r>
      <w:r>
        <w:rPr>
          <w:rFonts w:ascii="宋体" w:eastAsia="宋体" w:hint="eastAsia"/>
          <w:spacing w:val="-2"/>
          <w:sz w:val="24"/>
          <w:lang w:eastAsia="zh-CN"/>
        </w:rPr>
        <w:t>我们可以在这个世界上享受永生。然而</w:t>
      </w:r>
      <w:r>
        <w:rPr>
          <w:spacing w:val="-2"/>
          <w:sz w:val="24"/>
          <w:lang w:eastAsia="zh-CN"/>
        </w:rPr>
        <w:t>,</w:t>
      </w:r>
      <w:r>
        <w:rPr>
          <w:rFonts w:ascii="宋体" w:eastAsia="宋体" w:hint="eastAsia"/>
          <w:spacing w:val="-2"/>
          <w:sz w:val="24"/>
          <w:lang w:eastAsia="zh-CN"/>
        </w:rPr>
        <w:t>人们常常认为所有属灵的事情只与未来有关</w:t>
      </w:r>
      <w:r>
        <w:rPr>
          <w:spacing w:val="-2"/>
          <w:sz w:val="24"/>
          <w:lang w:eastAsia="zh-CN"/>
        </w:rPr>
        <w:t>,</w:t>
      </w:r>
      <w:r>
        <w:rPr>
          <w:rFonts w:ascii="宋体" w:eastAsia="宋体" w:hint="eastAsia"/>
          <w:spacing w:val="-2"/>
          <w:sz w:val="24"/>
          <w:lang w:eastAsia="zh-CN"/>
        </w:rPr>
        <w:t>当他们已经离开这个世界</w:t>
      </w:r>
      <w:r>
        <w:rPr>
          <w:spacing w:val="-2"/>
          <w:sz w:val="24"/>
          <w:lang w:eastAsia="zh-CN"/>
        </w:rPr>
        <w:t>,</w:t>
      </w:r>
      <w:r>
        <w:rPr>
          <w:rFonts w:ascii="宋体" w:eastAsia="宋体" w:hint="eastAsia"/>
          <w:spacing w:val="-6"/>
          <w:sz w:val="24"/>
          <w:lang w:eastAsia="zh-CN"/>
        </w:rPr>
        <w:t>不再被人看见的时候。 第三</w:t>
      </w:r>
      <w:r>
        <w:rPr>
          <w:spacing w:val="-2"/>
          <w:sz w:val="24"/>
          <w:lang w:eastAsia="zh-CN"/>
        </w:rPr>
        <w:t>,</w:t>
      </w:r>
      <w:r>
        <w:rPr>
          <w:rFonts w:ascii="宋体" w:eastAsia="宋体" w:hint="eastAsia"/>
          <w:spacing w:val="-2"/>
          <w:sz w:val="24"/>
          <w:lang w:eastAsia="zh-CN"/>
        </w:rPr>
        <w:t>地上的事物对人的心更有吸引力</w:t>
      </w:r>
      <w:r>
        <w:rPr>
          <w:spacing w:val="-2"/>
          <w:sz w:val="24"/>
          <w:lang w:eastAsia="zh-CN"/>
        </w:rPr>
        <w:t>,</w:t>
      </w:r>
      <w:r>
        <w:rPr>
          <w:rFonts w:ascii="宋体" w:eastAsia="宋体" w:hint="eastAsia"/>
          <w:spacing w:val="-2"/>
          <w:sz w:val="24"/>
          <w:lang w:eastAsia="zh-CN"/>
        </w:rPr>
        <w:t>更适合人的心。难怪人们更关注地上的事情</w:t>
      </w:r>
      <w:r>
        <w:rPr>
          <w:spacing w:val="-2"/>
          <w:sz w:val="24"/>
          <w:lang w:eastAsia="zh-CN"/>
        </w:rPr>
        <w:t>,</w:t>
      </w:r>
      <w:r>
        <w:rPr>
          <w:rFonts w:ascii="宋体" w:eastAsia="宋体" w:hint="eastAsia"/>
          <w:spacing w:val="-2"/>
          <w:sz w:val="24"/>
          <w:lang w:eastAsia="zh-CN"/>
        </w:rPr>
        <w:t>因为他们是从地上造的</w:t>
      </w:r>
      <w:r>
        <w:rPr>
          <w:spacing w:val="-2"/>
          <w:sz w:val="24"/>
          <w:lang w:eastAsia="zh-CN"/>
        </w:rPr>
        <w:t>,</w:t>
      </w:r>
      <w:r>
        <w:rPr>
          <w:rFonts w:ascii="宋体" w:eastAsia="宋体" w:hint="eastAsia"/>
          <w:spacing w:val="-2"/>
          <w:sz w:val="24"/>
          <w:lang w:eastAsia="zh-CN"/>
        </w:rPr>
        <w:lastRenderedPageBreak/>
        <w:t>除了第一个亚当的特征外</w:t>
      </w:r>
      <w:r>
        <w:rPr>
          <w:spacing w:val="-2"/>
          <w:sz w:val="24"/>
          <w:lang w:eastAsia="zh-CN"/>
        </w:rPr>
        <w:t>,</w:t>
      </w:r>
      <w:r>
        <w:rPr>
          <w:rFonts w:ascii="宋体" w:eastAsia="宋体" w:hint="eastAsia"/>
          <w:spacing w:val="-2"/>
          <w:sz w:val="24"/>
          <w:lang w:eastAsia="zh-CN"/>
        </w:rPr>
        <w:t>他们什么都没有。第一个人是从地上来的</w:t>
      </w:r>
      <w:r>
        <w:rPr>
          <w:spacing w:val="-2"/>
          <w:sz w:val="24"/>
          <w:lang w:eastAsia="zh-CN"/>
        </w:rPr>
        <w:t>,</w:t>
      </w:r>
      <w:r>
        <w:rPr>
          <w:rFonts w:ascii="宋体" w:eastAsia="宋体" w:hint="eastAsia"/>
          <w:spacing w:val="-2"/>
          <w:sz w:val="24"/>
          <w:lang w:eastAsia="zh-CN"/>
        </w:rPr>
        <w:t>是属地的。即使在他</w:t>
      </w:r>
    </w:p>
    <w:p w14:paraId="5F27B484" w14:textId="77777777" w:rsidR="00F7717E" w:rsidRDefault="00F7717E">
      <w:pPr>
        <w:spacing w:line="242" w:lineRule="auto"/>
        <w:rPr>
          <w:rFonts w:ascii="宋体" w:eastAsia="宋体"/>
          <w:sz w:val="24"/>
          <w:lang w:eastAsia="zh-CN"/>
        </w:rPr>
        <w:sectPr w:rsidR="00F7717E">
          <w:pgSz w:w="12240" w:h="15840"/>
          <w:pgMar w:top="1360" w:right="1060" w:bottom="280" w:left="1320" w:header="720" w:footer="720" w:gutter="0"/>
          <w:cols w:space="720"/>
        </w:sectPr>
      </w:pPr>
    </w:p>
    <w:p w14:paraId="11450678" w14:textId="77777777" w:rsidR="00F7717E" w:rsidRDefault="00000000">
      <w:pPr>
        <w:spacing w:before="62" w:line="242" w:lineRule="auto"/>
        <w:ind w:left="100" w:right="397"/>
        <w:rPr>
          <w:rFonts w:ascii="宋体" w:eastAsia="宋体"/>
          <w:sz w:val="24"/>
          <w:lang w:eastAsia="zh-CN"/>
        </w:rPr>
      </w:pPr>
      <w:r>
        <w:rPr>
          <w:rFonts w:ascii="宋体" w:eastAsia="宋体" w:hint="eastAsia"/>
          <w:sz w:val="24"/>
          <w:lang w:eastAsia="zh-CN"/>
        </w:rPr>
        <w:lastRenderedPageBreak/>
        <w:t>被造之日的早晨</w:t>
      </w:r>
      <w:r>
        <w:rPr>
          <w:spacing w:val="-3"/>
          <w:sz w:val="24"/>
          <w:lang w:eastAsia="zh-CN"/>
        </w:rPr>
        <w:t>,</w:t>
      </w:r>
      <w:r>
        <w:rPr>
          <w:rFonts w:ascii="宋体" w:eastAsia="宋体" w:hint="eastAsia"/>
          <w:sz w:val="24"/>
          <w:lang w:eastAsia="zh-CN"/>
        </w:rPr>
        <w:t>当人的状态是无辜的时候</w:t>
      </w:r>
      <w:r>
        <w:rPr>
          <w:sz w:val="24"/>
          <w:lang w:eastAsia="zh-CN"/>
        </w:rPr>
        <w:t>,</w:t>
      </w:r>
      <w:r>
        <w:rPr>
          <w:rFonts w:ascii="宋体" w:eastAsia="宋体" w:hint="eastAsia"/>
          <w:sz w:val="24"/>
          <w:lang w:eastAsia="zh-CN"/>
        </w:rPr>
        <w:t>他所拥有的幸福与现在通过福音所启示的事物相比</w:t>
      </w:r>
      <w:r>
        <w:rPr>
          <w:spacing w:val="-3"/>
          <w:sz w:val="24"/>
          <w:lang w:eastAsia="zh-CN"/>
        </w:rPr>
        <w:t>,</w:t>
      </w:r>
      <w:r>
        <w:rPr>
          <w:rFonts w:ascii="宋体" w:eastAsia="宋体" w:hint="eastAsia"/>
          <w:spacing w:val="-7"/>
          <w:sz w:val="24"/>
          <w:lang w:eastAsia="zh-CN"/>
        </w:rPr>
        <w:t>也只不过是属地的。 让我们考虑一下人在乐园里的时候。那个乐园只是一个地上的地方。然而</w:t>
      </w:r>
      <w:r>
        <w:rPr>
          <w:spacing w:val="-3"/>
          <w:sz w:val="24"/>
          <w:lang w:eastAsia="zh-CN"/>
        </w:rPr>
        <w:t>,</w:t>
      </w:r>
      <w:r>
        <w:rPr>
          <w:rFonts w:ascii="宋体" w:eastAsia="宋体" w:hint="eastAsia"/>
          <w:sz w:val="24"/>
          <w:lang w:eastAsia="zh-CN"/>
        </w:rPr>
        <w:t>让我们现在看看人在他堕落和败坏的状态中。他情不自禁地属地</w:t>
      </w:r>
      <w:r>
        <w:rPr>
          <w:sz w:val="24"/>
          <w:lang w:eastAsia="zh-CN"/>
        </w:rPr>
        <w:t>,</w:t>
      </w:r>
      <w:r>
        <w:rPr>
          <w:rFonts w:ascii="宋体" w:eastAsia="宋体" w:hint="eastAsia"/>
          <w:sz w:val="24"/>
          <w:lang w:eastAsia="zh-CN"/>
        </w:rPr>
        <w:t>他所渴望的一切都与此一致。安慰不是来自事物的良善</w:t>
      </w:r>
      <w:r>
        <w:rPr>
          <w:spacing w:val="-3"/>
          <w:sz w:val="24"/>
          <w:lang w:eastAsia="zh-CN"/>
        </w:rPr>
        <w:t>,</w:t>
      </w:r>
      <w:r>
        <w:rPr>
          <w:rFonts w:ascii="宋体" w:eastAsia="宋体" w:hint="eastAsia"/>
          <w:sz w:val="24"/>
          <w:lang w:eastAsia="zh-CN"/>
        </w:rPr>
        <w:t>而是来自对象与能力的适合性。地上的事物适合属地的人</w:t>
      </w:r>
      <w:r>
        <w:rPr>
          <w:spacing w:val="-3"/>
          <w:sz w:val="24"/>
          <w:lang w:eastAsia="zh-CN"/>
        </w:rPr>
        <w:t>,</w:t>
      </w:r>
      <w:r>
        <w:rPr>
          <w:rFonts w:ascii="宋体" w:eastAsia="宋体" w:hint="eastAsia"/>
          <w:spacing w:val="-3"/>
          <w:sz w:val="24"/>
          <w:lang w:eastAsia="zh-CN"/>
        </w:rPr>
        <w:t>这就是为什么他们渴望它们。心会不顾一切地追求适合自己的东西。 第四</w:t>
      </w:r>
      <w:r>
        <w:rPr>
          <w:sz w:val="24"/>
          <w:lang w:eastAsia="zh-CN"/>
        </w:rPr>
        <w:t>,</w:t>
      </w:r>
      <w:r>
        <w:rPr>
          <w:rFonts w:ascii="宋体" w:eastAsia="宋体" w:hint="eastAsia"/>
          <w:spacing w:val="-1"/>
          <w:sz w:val="24"/>
          <w:lang w:eastAsia="zh-CN"/>
        </w:rPr>
        <w:t>地上的事物在肉体上有一种非常吸引人的外表。它们对感官和现在受罪影响的败坏理性有一种可爱的样子。我们对这些地上的事物和那些心系于它们的属地的人有一个非常优雅的</w:t>
      </w:r>
      <w:r>
        <w:rPr>
          <w:rFonts w:ascii="宋体" w:eastAsia="宋体" w:hint="eastAsia"/>
          <w:sz w:val="24"/>
          <w:lang w:eastAsia="zh-CN"/>
        </w:rPr>
        <w:t>表达。这可以在加拉太书</w:t>
      </w:r>
      <w:r>
        <w:rPr>
          <w:sz w:val="24"/>
          <w:lang w:eastAsia="zh-CN"/>
        </w:rPr>
        <w:t>6</w:t>
      </w:r>
      <w:r>
        <w:rPr>
          <w:spacing w:val="-1"/>
          <w:sz w:val="24"/>
          <w:lang w:eastAsia="zh-CN"/>
        </w:rPr>
        <w:t>:</w:t>
      </w:r>
      <w:r>
        <w:rPr>
          <w:sz w:val="24"/>
          <w:lang w:eastAsia="zh-CN"/>
        </w:rPr>
        <w:t>1</w:t>
      </w:r>
      <w:r>
        <w:rPr>
          <w:spacing w:val="-3"/>
          <w:sz w:val="24"/>
          <w:lang w:eastAsia="zh-CN"/>
        </w:rPr>
        <w:t>2</w:t>
      </w:r>
      <w:r>
        <w:rPr>
          <w:rFonts w:ascii="宋体" w:eastAsia="宋体" w:hint="eastAsia"/>
          <w:sz w:val="24"/>
          <w:lang w:eastAsia="zh-CN"/>
        </w:rPr>
        <w:t>中找到</w:t>
      </w:r>
      <w:r>
        <w:rPr>
          <w:sz w:val="24"/>
          <w:lang w:eastAsia="zh-CN"/>
        </w:rPr>
        <w:t>,</w:t>
      </w:r>
      <w:r>
        <w:rPr>
          <w:rFonts w:ascii="宋体" w:eastAsia="宋体" w:hint="eastAsia"/>
          <w:sz w:val="24"/>
          <w:lang w:eastAsia="zh-CN"/>
        </w:rPr>
        <w:t>其中说</w:t>
      </w:r>
      <w:r>
        <w:rPr>
          <w:spacing w:val="-1"/>
          <w:sz w:val="24"/>
          <w:lang w:eastAsia="zh-CN"/>
        </w:rPr>
        <w:t>:"</w:t>
      </w:r>
      <w:r>
        <w:rPr>
          <w:rFonts w:ascii="宋体" w:eastAsia="宋体" w:hint="eastAsia"/>
          <w:sz w:val="24"/>
          <w:lang w:eastAsia="zh-CN"/>
        </w:rPr>
        <w:t>凡希望在肉体上徒有虚名的。</w:t>
      </w:r>
      <w:r>
        <w:rPr>
          <w:spacing w:val="2"/>
          <w:sz w:val="24"/>
          <w:lang w:eastAsia="zh-CN"/>
        </w:rPr>
        <w:t>"</w:t>
      </w:r>
      <w:r>
        <w:rPr>
          <w:rFonts w:ascii="宋体" w:eastAsia="宋体" w:hint="eastAsia"/>
          <w:sz w:val="24"/>
          <w:lang w:eastAsia="zh-CN"/>
        </w:rPr>
        <w:t>这些话表明当一个人看起来整洁干净。有些人精心打扮自己</w:t>
      </w:r>
      <w:r>
        <w:rPr>
          <w:spacing w:val="-3"/>
          <w:sz w:val="24"/>
          <w:lang w:eastAsia="zh-CN"/>
        </w:rPr>
        <w:t>,</w:t>
      </w:r>
      <w:r>
        <w:rPr>
          <w:rFonts w:ascii="宋体" w:eastAsia="宋体" w:hint="eastAsia"/>
          <w:sz w:val="24"/>
          <w:lang w:eastAsia="zh-CN"/>
        </w:rPr>
        <w:t>有着好看的身材</w:t>
      </w:r>
      <w:r>
        <w:rPr>
          <w:sz w:val="24"/>
          <w:lang w:eastAsia="zh-CN"/>
        </w:rPr>
        <w:t>,</w:t>
      </w:r>
      <w:r>
        <w:rPr>
          <w:rFonts w:ascii="宋体" w:eastAsia="宋体" w:hint="eastAsia"/>
          <w:sz w:val="24"/>
          <w:lang w:eastAsia="zh-CN"/>
        </w:rPr>
        <w:t>他们看起来如此干净、优雅、英俊</w:t>
      </w:r>
      <w:r>
        <w:rPr>
          <w:spacing w:val="-3"/>
          <w:sz w:val="24"/>
          <w:lang w:eastAsia="zh-CN"/>
        </w:rPr>
        <w:t>,</w:t>
      </w:r>
      <w:r>
        <w:rPr>
          <w:rFonts w:ascii="宋体" w:eastAsia="宋体" w:hint="eastAsia"/>
          <w:sz w:val="24"/>
          <w:lang w:eastAsia="zh-CN"/>
        </w:rPr>
        <w:t>在所有看见他们的人眼中非常华丽。同样</w:t>
      </w:r>
      <w:r>
        <w:rPr>
          <w:sz w:val="24"/>
          <w:lang w:eastAsia="zh-CN"/>
        </w:rPr>
        <w:t>,</w:t>
      </w:r>
      <w:r>
        <w:rPr>
          <w:rFonts w:ascii="宋体" w:eastAsia="宋体" w:hint="eastAsia"/>
          <w:sz w:val="24"/>
          <w:lang w:eastAsia="zh-CN"/>
        </w:rPr>
        <w:t>那些假师傅也渴望在肉体上有一个美好的表现。也就是说</w:t>
      </w:r>
      <w:r>
        <w:rPr>
          <w:spacing w:val="-3"/>
          <w:sz w:val="24"/>
          <w:lang w:eastAsia="zh-CN"/>
        </w:rPr>
        <w:t>,</w:t>
      </w:r>
      <w:r>
        <w:rPr>
          <w:rFonts w:ascii="宋体" w:eastAsia="宋体" w:hint="eastAsia"/>
          <w:sz w:val="24"/>
          <w:lang w:eastAsia="zh-CN"/>
        </w:rPr>
        <w:t>他们把肉体的事物看作是吸引眼球的</w:t>
      </w:r>
      <w:r>
        <w:rPr>
          <w:sz w:val="24"/>
          <w:lang w:eastAsia="zh-CN"/>
        </w:rPr>
        <w:t>,</w:t>
      </w:r>
      <w:r>
        <w:rPr>
          <w:rFonts w:ascii="宋体" w:eastAsia="宋体" w:hint="eastAsia"/>
          <w:sz w:val="24"/>
          <w:lang w:eastAsia="zh-CN"/>
        </w:rPr>
        <w:t>希望自己的一切都如此完美</w:t>
      </w:r>
      <w:r>
        <w:rPr>
          <w:sz w:val="24"/>
          <w:lang w:eastAsia="zh-CN"/>
        </w:rPr>
        <w:t>,</w:t>
      </w:r>
      <w:r>
        <w:rPr>
          <w:rFonts w:ascii="宋体" w:eastAsia="宋体" w:hint="eastAsia"/>
          <w:sz w:val="24"/>
          <w:lang w:eastAsia="zh-CN"/>
        </w:rPr>
        <w:t>以便在世人面前看起来整洁</w:t>
      </w:r>
      <w:r>
        <w:rPr>
          <w:spacing w:val="-3"/>
          <w:sz w:val="24"/>
          <w:lang w:eastAsia="zh-CN"/>
        </w:rPr>
        <w:t>,</w:t>
      </w:r>
      <w:r>
        <w:rPr>
          <w:rFonts w:ascii="宋体" w:eastAsia="宋体" w:hint="eastAsia"/>
          <w:sz w:val="24"/>
          <w:lang w:eastAsia="zh-CN"/>
        </w:rPr>
        <w:t>表现得漂亮。</w:t>
      </w:r>
    </w:p>
    <w:p w14:paraId="2015ED42" w14:textId="77777777" w:rsidR="00F7717E" w:rsidRDefault="00000000">
      <w:pPr>
        <w:spacing w:before="288" w:line="242" w:lineRule="auto"/>
        <w:ind w:left="100" w:right="399"/>
        <w:rPr>
          <w:rFonts w:ascii="宋体" w:eastAsia="宋体"/>
          <w:sz w:val="24"/>
          <w:lang w:eastAsia="zh-CN"/>
        </w:rPr>
      </w:pPr>
      <w:r>
        <w:rPr>
          <w:rFonts w:ascii="宋体" w:eastAsia="宋体" w:hint="eastAsia"/>
          <w:sz w:val="24"/>
          <w:lang w:eastAsia="zh-CN"/>
        </w:rPr>
        <w:t>哦</w:t>
      </w:r>
      <w:r>
        <w:rPr>
          <w:spacing w:val="-3"/>
          <w:sz w:val="24"/>
          <w:lang w:eastAsia="zh-CN"/>
        </w:rPr>
        <w:t>,</w:t>
      </w:r>
      <w:r>
        <w:rPr>
          <w:rFonts w:ascii="宋体" w:eastAsia="宋体" w:hint="eastAsia"/>
          <w:sz w:val="24"/>
          <w:lang w:eastAsia="zh-CN"/>
        </w:rPr>
        <w:t>这就是他们的幸福</w:t>
      </w:r>
      <w:r>
        <w:rPr>
          <w:sz w:val="24"/>
          <w:lang w:eastAsia="zh-CN"/>
        </w:rPr>
        <w:t>,</w:t>
      </w:r>
      <w:r>
        <w:rPr>
          <w:rFonts w:ascii="宋体" w:eastAsia="宋体" w:hint="eastAsia"/>
          <w:sz w:val="24"/>
          <w:lang w:eastAsia="zh-CN"/>
        </w:rPr>
        <w:t>他们从中得到满足</w:t>
      </w:r>
      <w:r>
        <w:rPr>
          <w:spacing w:val="-1"/>
          <w:sz w:val="24"/>
          <w:lang w:eastAsia="zh-CN"/>
        </w:rPr>
        <w:t>!</w:t>
      </w:r>
      <w:r>
        <w:rPr>
          <w:rFonts w:ascii="宋体" w:eastAsia="宋体" w:hint="eastAsia"/>
          <w:sz w:val="24"/>
          <w:lang w:eastAsia="zh-CN"/>
        </w:rPr>
        <w:t>他们似乎拥有优良的财产、吸引人的衣服和各种花哨的物品。这在世人眼中看起来如此美好</w:t>
      </w:r>
      <w:r>
        <w:rPr>
          <w:spacing w:val="-3"/>
          <w:sz w:val="24"/>
          <w:lang w:eastAsia="zh-CN"/>
        </w:rPr>
        <w:t>,</w:t>
      </w:r>
      <w:r>
        <w:rPr>
          <w:rFonts w:ascii="宋体" w:eastAsia="宋体" w:hint="eastAsia"/>
          <w:sz w:val="24"/>
          <w:lang w:eastAsia="zh-CN"/>
        </w:rPr>
        <w:t>这就是为什么他们的心专注于这些事物。他们是基督十字架的仇敌。他们认为为基督受苦、贫穷或羞辱看起来很可怕。然而</w:t>
      </w:r>
      <w:r>
        <w:rPr>
          <w:spacing w:val="-3"/>
          <w:sz w:val="24"/>
          <w:lang w:eastAsia="zh-CN"/>
        </w:rPr>
        <w:t>,</w:t>
      </w:r>
      <w:r>
        <w:rPr>
          <w:rFonts w:ascii="宋体" w:eastAsia="宋体" w:hint="eastAsia"/>
          <w:sz w:val="24"/>
          <w:lang w:eastAsia="zh-CN"/>
        </w:rPr>
        <w:t>那些渴望在肉体上有美好表现的人</w:t>
      </w:r>
      <w:r>
        <w:rPr>
          <w:spacing w:val="-3"/>
          <w:sz w:val="24"/>
          <w:lang w:eastAsia="zh-CN"/>
        </w:rPr>
        <w:t>,</w:t>
      </w:r>
      <w:r>
        <w:rPr>
          <w:rFonts w:ascii="宋体" w:eastAsia="宋体" w:hint="eastAsia"/>
          <w:sz w:val="24"/>
          <w:lang w:eastAsia="zh-CN"/>
        </w:rPr>
        <w:t>无论走到哪里</w:t>
      </w:r>
      <w:r>
        <w:rPr>
          <w:sz w:val="24"/>
          <w:lang w:eastAsia="zh-CN"/>
        </w:rPr>
        <w:t>,</w:t>
      </w:r>
      <w:r>
        <w:rPr>
          <w:rFonts w:ascii="宋体" w:eastAsia="宋体" w:hint="eastAsia"/>
          <w:sz w:val="24"/>
          <w:lang w:eastAsia="zh-CN"/>
        </w:rPr>
        <w:t>他们都希望自己的容貌洗得干净、漂亮、美丽</w:t>
      </w:r>
      <w:r>
        <w:rPr>
          <w:sz w:val="24"/>
          <w:lang w:eastAsia="zh-CN"/>
        </w:rPr>
        <w:t>,</w:t>
      </w:r>
      <w:r>
        <w:rPr>
          <w:rFonts w:ascii="宋体" w:eastAsia="宋体" w:hint="eastAsia"/>
          <w:sz w:val="24"/>
          <w:lang w:eastAsia="zh-CN"/>
        </w:rPr>
        <w:t>希望在这个世界上成为某个人</w:t>
      </w:r>
      <w:r>
        <w:rPr>
          <w:spacing w:val="-3"/>
          <w:sz w:val="24"/>
          <w:lang w:eastAsia="zh-CN"/>
        </w:rPr>
        <w:t>,</w:t>
      </w:r>
      <w:r>
        <w:rPr>
          <w:rFonts w:ascii="宋体" w:eastAsia="宋体" w:hint="eastAsia"/>
          <w:sz w:val="24"/>
          <w:lang w:eastAsia="zh-CN"/>
        </w:rPr>
        <w:t>他们抛弃了上帝的真理</w:t>
      </w:r>
      <w:r>
        <w:rPr>
          <w:sz w:val="24"/>
          <w:lang w:eastAsia="zh-CN"/>
        </w:rPr>
        <w:t>,</w:t>
      </w:r>
      <w:r>
        <w:rPr>
          <w:rFonts w:ascii="宋体" w:eastAsia="宋体" w:hint="eastAsia"/>
          <w:sz w:val="24"/>
          <w:lang w:eastAsia="zh-CN"/>
        </w:rPr>
        <w:t>寻求在肉体的事物上为自己提供。第五</w:t>
      </w:r>
      <w:r>
        <w:rPr>
          <w:spacing w:val="-3"/>
          <w:sz w:val="24"/>
          <w:lang w:eastAsia="zh-CN"/>
        </w:rPr>
        <w:t>,</w:t>
      </w:r>
      <w:r>
        <w:rPr>
          <w:rFonts w:ascii="宋体" w:eastAsia="宋体" w:hint="eastAsia"/>
          <w:sz w:val="24"/>
          <w:lang w:eastAsia="zh-CN"/>
        </w:rPr>
        <w:t>人们更感兴趣于地上的事情是很自然的</w:t>
      </w:r>
      <w:r>
        <w:rPr>
          <w:sz w:val="24"/>
          <w:lang w:eastAsia="zh-CN"/>
        </w:rPr>
        <w:t>,</w:t>
      </w:r>
      <w:r>
        <w:rPr>
          <w:rFonts w:ascii="宋体" w:eastAsia="宋体" w:hint="eastAsia"/>
          <w:sz w:val="24"/>
          <w:lang w:eastAsia="zh-CN"/>
        </w:rPr>
        <w:t>因为他们从来没有知道过更好的事情。难怪他们更关注地上的事情。例如</w:t>
      </w:r>
      <w:r>
        <w:rPr>
          <w:spacing w:val="-3"/>
          <w:sz w:val="24"/>
          <w:lang w:eastAsia="zh-CN"/>
        </w:rPr>
        <w:t>,</w:t>
      </w:r>
      <w:r>
        <w:rPr>
          <w:rFonts w:ascii="宋体" w:eastAsia="宋体" w:hint="eastAsia"/>
          <w:sz w:val="24"/>
          <w:lang w:eastAsia="zh-CN"/>
        </w:rPr>
        <w:t>在地牢里出生和长大的孩子会很高兴在地牢里上下玩耍</w:t>
      </w:r>
      <w:r>
        <w:rPr>
          <w:sz w:val="24"/>
          <w:lang w:eastAsia="zh-CN"/>
        </w:rPr>
        <w:t>,</w:t>
      </w:r>
      <w:r>
        <w:rPr>
          <w:rFonts w:ascii="宋体" w:eastAsia="宋体" w:hint="eastAsia"/>
          <w:sz w:val="24"/>
          <w:lang w:eastAsia="zh-CN"/>
        </w:rPr>
        <w:t>因为他们从来没有知道过更好的地方。同样</w:t>
      </w:r>
      <w:r>
        <w:rPr>
          <w:spacing w:val="-3"/>
          <w:sz w:val="24"/>
          <w:lang w:eastAsia="zh-CN"/>
        </w:rPr>
        <w:t>,</w:t>
      </w:r>
      <w:r>
        <w:rPr>
          <w:rFonts w:ascii="宋体" w:eastAsia="宋体" w:hint="eastAsia"/>
          <w:sz w:val="24"/>
          <w:lang w:eastAsia="zh-CN"/>
        </w:rPr>
        <w:t>从未了解过属灵事物的真实性、卓越性和荣耀的人</w:t>
      </w:r>
      <w:r>
        <w:rPr>
          <w:spacing w:val="-3"/>
          <w:sz w:val="24"/>
          <w:lang w:eastAsia="zh-CN"/>
        </w:rPr>
        <w:t>,</w:t>
      </w:r>
      <w:r>
        <w:rPr>
          <w:rFonts w:ascii="宋体" w:eastAsia="宋体" w:hint="eastAsia"/>
          <w:sz w:val="24"/>
          <w:lang w:eastAsia="zh-CN"/>
        </w:rPr>
        <w:t>更容易专注于地上的事物。但当主开启他们的悟性</w:t>
      </w:r>
      <w:r>
        <w:rPr>
          <w:sz w:val="24"/>
          <w:lang w:eastAsia="zh-CN"/>
        </w:rPr>
        <w:t>,</w:t>
      </w:r>
      <w:r>
        <w:rPr>
          <w:rFonts w:ascii="宋体" w:eastAsia="宋体" w:hint="eastAsia"/>
          <w:sz w:val="24"/>
          <w:lang w:eastAsia="zh-CN"/>
        </w:rPr>
        <w:t>看到属灵事物的美好时</w:t>
      </w:r>
      <w:r>
        <w:rPr>
          <w:sz w:val="24"/>
          <w:lang w:eastAsia="zh-CN"/>
        </w:rPr>
        <w:t>,</w:t>
      </w:r>
      <w:r>
        <w:rPr>
          <w:rFonts w:ascii="宋体" w:eastAsia="宋体" w:hint="eastAsia"/>
          <w:sz w:val="24"/>
          <w:lang w:eastAsia="zh-CN"/>
        </w:rPr>
        <w:t>他们会对</w:t>
      </w:r>
      <w:r>
        <w:rPr>
          <w:rFonts w:ascii="宋体" w:eastAsia="宋体" w:hint="eastAsia"/>
          <w:spacing w:val="-3"/>
          <w:sz w:val="24"/>
          <w:lang w:eastAsia="zh-CN"/>
        </w:rPr>
        <w:t>自己以前渴望地上那些贫穷、低下、卑微、愚蠢的事物感到惊讶。 第六</w:t>
      </w:r>
      <w:r>
        <w:rPr>
          <w:sz w:val="24"/>
          <w:lang w:eastAsia="zh-CN"/>
        </w:rPr>
        <w:t>,</w:t>
      </w:r>
      <w:r>
        <w:rPr>
          <w:rFonts w:ascii="宋体" w:eastAsia="宋体" w:hint="eastAsia"/>
          <w:sz w:val="24"/>
          <w:lang w:eastAsia="zh-CN"/>
        </w:rPr>
        <w:t>通过与其他属地心思的人交谈</w:t>
      </w:r>
      <w:r>
        <w:rPr>
          <w:spacing w:val="-3"/>
          <w:sz w:val="24"/>
          <w:lang w:eastAsia="zh-CN"/>
        </w:rPr>
        <w:t>,</w:t>
      </w:r>
      <w:r>
        <w:rPr>
          <w:rFonts w:ascii="宋体" w:eastAsia="宋体" w:hint="eastAsia"/>
          <w:sz w:val="24"/>
          <w:lang w:eastAsia="zh-CN"/>
        </w:rPr>
        <w:t>地上的原则不断地印在人们身上。诗篇</w:t>
      </w:r>
      <w:r>
        <w:rPr>
          <w:spacing w:val="-2"/>
          <w:sz w:val="24"/>
          <w:lang w:eastAsia="zh-CN"/>
        </w:rPr>
        <w:t>4</w:t>
      </w:r>
      <w:r>
        <w:rPr>
          <w:sz w:val="24"/>
          <w:lang w:eastAsia="zh-CN"/>
        </w:rPr>
        <w:t>9</w:t>
      </w:r>
      <w:r>
        <w:rPr>
          <w:spacing w:val="-1"/>
          <w:sz w:val="24"/>
          <w:lang w:eastAsia="zh-CN"/>
        </w:rPr>
        <w:t>:</w:t>
      </w:r>
      <w:r>
        <w:rPr>
          <w:sz w:val="24"/>
          <w:lang w:eastAsia="zh-CN"/>
        </w:rPr>
        <w:t>1</w:t>
      </w:r>
      <w:r>
        <w:rPr>
          <w:spacing w:val="2"/>
          <w:sz w:val="24"/>
          <w:lang w:eastAsia="zh-CN"/>
        </w:rPr>
        <w:t>1</w:t>
      </w:r>
      <w:r>
        <w:rPr>
          <w:rFonts w:ascii="宋体" w:eastAsia="宋体" w:hint="eastAsia"/>
          <w:sz w:val="24"/>
          <w:lang w:eastAsia="zh-CN"/>
        </w:rPr>
        <w:t>说</w:t>
      </w:r>
      <w:r>
        <w:rPr>
          <w:spacing w:val="-1"/>
          <w:sz w:val="24"/>
          <w:lang w:eastAsia="zh-CN"/>
        </w:rPr>
        <w:t>:"</w:t>
      </w:r>
      <w:r>
        <w:rPr>
          <w:rFonts w:ascii="宋体" w:eastAsia="宋体" w:hint="eastAsia"/>
          <w:sz w:val="24"/>
          <w:lang w:eastAsia="zh-CN"/>
        </w:rPr>
        <w:t>他们心里思想</w:t>
      </w:r>
      <w:r>
        <w:rPr>
          <w:sz w:val="24"/>
          <w:lang w:eastAsia="zh-CN"/>
        </w:rPr>
        <w:t>,</w:t>
      </w:r>
      <w:r>
        <w:rPr>
          <w:rFonts w:ascii="宋体" w:eastAsia="宋体" w:hint="eastAsia"/>
          <w:sz w:val="24"/>
          <w:lang w:eastAsia="zh-CN"/>
        </w:rPr>
        <w:t>他们的家室必永存</w:t>
      </w:r>
      <w:r>
        <w:rPr>
          <w:spacing w:val="-3"/>
          <w:sz w:val="24"/>
          <w:lang w:eastAsia="zh-CN"/>
        </w:rPr>
        <w:t>,</w:t>
      </w:r>
      <w:r>
        <w:rPr>
          <w:rFonts w:ascii="宋体" w:eastAsia="宋体" w:hint="eastAsia"/>
          <w:sz w:val="24"/>
          <w:lang w:eastAsia="zh-CN"/>
        </w:rPr>
        <w:t>住宅必留到万代</w:t>
      </w:r>
      <w:r>
        <w:rPr>
          <w:spacing w:val="1"/>
          <w:sz w:val="24"/>
          <w:lang w:eastAsia="zh-CN"/>
        </w:rPr>
        <w:t>;</w:t>
      </w:r>
      <w:r>
        <w:rPr>
          <w:rFonts w:ascii="宋体" w:eastAsia="宋体" w:hint="eastAsia"/>
          <w:sz w:val="24"/>
          <w:lang w:eastAsia="zh-CN"/>
        </w:rPr>
        <w:t>他们以自己的名称自己的地。他们把心思放在地上的事物上。</w:t>
      </w:r>
      <w:r>
        <w:rPr>
          <w:spacing w:val="-1"/>
          <w:sz w:val="24"/>
          <w:lang w:eastAsia="zh-CN"/>
        </w:rPr>
        <w:t>"</w:t>
      </w:r>
      <w:r>
        <w:rPr>
          <w:rFonts w:ascii="宋体" w:eastAsia="宋体" w:hint="eastAsia"/>
          <w:spacing w:val="-15"/>
          <w:sz w:val="24"/>
          <w:lang w:eastAsia="zh-CN"/>
        </w:rPr>
        <w:t>第</w:t>
      </w:r>
      <w:r>
        <w:rPr>
          <w:rFonts w:ascii="宋体" w:eastAsia="宋体" w:hint="eastAsia"/>
          <w:sz w:val="24"/>
          <w:lang w:eastAsia="zh-CN"/>
        </w:rPr>
        <w:t xml:space="preserve"> </w:t>
      </w:r>
      <w:r>
        <w:rPr>
          <w:sz w:val="24"/>
          <w:lang w:eastAsia="zh-CN"/>
        </w:rPr>
        <w:t>1</w:t>
      </w:r>
      <w:r>
        <w:rPr>
          <w:spacing w:val="-1"/>
          <w:sz w:val="24"/>
          <w:lang w:eastAsia="zh-CN"/>
        </w:rPr>
        <w:t>3</w:t>
      </w:r>
      <w:r>
        <w:rPr>
          <w:rFonts w:ascii="宋体" w:eastAsia="宋体" w:hint="eastAsia"/>
          <w:sz w:val="24"/>
          <w:lang w:eastAsia="zh-CN"/>
        </w:rPr>
        <w:t>节补充说</w:t>
      </w:r>
      <w:r>
        <w:rPr>
          <w:spacing w:val="-1"/>
          <w:sz w:val="24"/>
          <w:lang w:eastAsia="zh-CN"/>
        </w:rPr>
        <w:t>:"</w:t>
      </w:r>
      <w:r>
        <w:rPr>
          <w:rFonts w:ascii="宋体" w:eastAsia="宋体" w:hint="eastAsia"/>
          <w:sz w:val="24"/>
          <w:lang w:eastAsia="zh-CN"/>
        </w:rPr>
        <w:t>他们这样行</w:t>
      </w:r>
      <w:r>
        <w:rPr>
          <w:sz w:val="24"/>
          <w:lang w:eastAsia="zh-CN"/>
        </w:rPr>
        <w:t>,</w:t>
      </w:r>
      <w:r>
        <w:rPr>
          <w:rFonts w:ascii="宋体" w:eastAsia="宋体" w:hint="eastAsia"/>
          <w:sz w:val="24"/>
          <w:lang w:eastAsia="zh-CN"/>
        </w:rPr>
        <w:t>本为愚昧</w:t>
      </w:r>
      <w:r>
        <w:rPr>
          <w:spacing w:val="-1"/>
          <w:sz w:val="24"/>
          <w:lang w:eastAsia="zh-CN"/>
        </w:rPr>
        <w:t>",</w:t>
      </w:r>
      <w:r>
        <w:rPr>
          <w:rFonts w:ascii="宋体" w:eastAsia="宋体" w:hint="eastAsia"/>
          <w:sz w:val="24"/>
          <w:lang w:eastAsia="zh-CN"/>
        </w:rPr>
        <w:t>但他们的后代却称赞他们所说的。他们受到人们的称赞。他们看到每个人都为他们的方式喝彩</w:t>
      </w:r>
      <w:r>
        <w:rPr>
          <w:spacing w:val="-3"/>
          <w:sz w:val="24"/>
          <w:lang w:eastAsia="zh-CN"/>
        </w:rPr>
        <w:t>,</w:t>
      </w:r>
      <w:r>
        <w:rPr>
          <w:rFonts w:ascii="宋体" w:eastAsia="宋体" w:hint="eastAsia"/>
          <w:sz w:val="24"/>
          <w:lang w:eastAsia="zh-CN"/>
        </w:rPr>
        <w:t>当他们彼此交谈时</w:t>
      </w:r>
      <w:r>
        <w:rPr>
          <w:sz w:val="24"/>
          <w:lang w:eastAsia="zh-CN"/>
        </w:rPr>
        <w:t>,</w:t>
      </w:r>
      <w:r>
        <w:rPr>
          <w:rFonts w:ascii="宋体" w:eastAsia="宋体" w:hint="eastAsia"/>
          <w:sz w:val="24"/>
          <w:lang w:eastAsia="zh-CN"/>
        </w:rPr>
        <w:t>他们谈论地上的事情。他们注意到每个人都在追随地上的事物</w:t>
      </w:r>
      <w:r>
        <w:rPr>
          <w:spacing w:val="-3"/>
          <w:sz w:val="24"/>
          <w:lang w:eastAsia="zh-CN"/>
        </w:rPr>
        <w:t>,</w:t>
      </w:r>
      <w:r>
        <w:rPr>
          <w:rFonts w:ascii="宋体" w:eastAsia="宋体" w:hint="eastAsia"/>
          <w:sz w:val="24"/>
          <w:lang w:eastAsia="zh-CN"/>
        </w:rPr>
        <w:t>他们也想要这些玩具。这也影响了他们的思想</w:t>
      </w:r>
      <w:r>
        <w:rPr>
          <w:sz w:val="24"/>
          <w:lang w:eastAsia="zh-CN"/>
        </w:rPr>
        <w:t>,</w:t>
      </w:r>
      <w:r>
        <w:rPr>
          <w:rFonts w:ascii="宋体" w:eastAsia="宋体" w:hint="eastAsia"/>
          <w:sz w:val="24"/>
          <w:lang w:eastAsia="zh-CN"/>
        </w:rPr>
        <w:t>让他们</w:t>
      </w:r>
      <w:r>
        <w:rPr>
          <w:rFonts w:ascii="宋体" w:eastAsia="宋体" w:hint="eastAsia"/>
          <w:spacing w:val="-6"/>
          <w:sz w:val="24"/>
          <w:lang w:eastAsia="zh-CN"/>
        </w:rPr>
        <w:t>更多地思考地上的事情。 最后</w:t>
      </w:r>
      <w:r>
        <w:rPr>
          <w:sz w:val="24"/>
          <w:lang w:eastAsia="zh-CN"/>
        </w:rPr>
        <w:t>,</w:t>
      </w:r>
      <w:r>
        <w:rPr>
          <w:rFonts w:ascii="宋体" w:eastAsia="宋体" w:hint="eastAsia"/>
          <w:sz w:val="24"/>
          <w:lang w:eastAsia="zh-CN"/>
        </w:rPr>
        <w:t>人们对地上快乐的经历使他们从属灵的事物中分心</w:t>
      </w:r>
      <w:r>
        <w:rPr>
          <w:spacing w:val="2"/>
          <w:sz w:val="24"/>
          <w:lang w:eastAsia="zh-CN"/>
        </w:rPr>
        <w:t>,</w:t>
      </w:r>
      <w:r>
        <w:rPr>
          <w:rFonts w:ascii="宋体" w:eastAsia="宋体" w:hint="eastAsia"/>
          <w:sz w:val="24"/>
          <w:lang w:eastAsia="zh-CN"/>
        </w:rPr>
        <w:t>让他们专注于地上的事物。</w:t>
      </w:r>
    </w:p>
    <w:p w14:paraId="043BB148" w14:textId="77777777" w:rsidR="00F7717E" w:rsidRDefault="00000000">
      <w:pPr>
        <w:spacing w:before="290" w:line="242" w:lineRule="auto"/>
        <w:ind w:left="100" w:right="451"/>
        <w:jc w:val="both"/>
        <w:rPr>
          <w:rFonts w:ascii="宋体" w:eastAsia="宋体"/>
          <w:sz w:val="24"/>
          <w:lang w:eastAsia="zh-CN"/>
        </w:rPr>
      </w:pPr>
      <w:r>
        <w:rPr>
          <w:rFonts w:ascii="宋体" w:eastAsia="宋体" w:hint="eastAsia"/>
          <w:spacing w:val="-2"/>
          <w:sz w:val="24"/>
          <w:lang w:eastAsia="zh-CN"/>
        </w:rPr>
        <w:t>尽管这些是人专注于地上事物的原因</w:t>
      </w:r>
      <w:r>
        <w:rPr>
          <w:spacing w:val="-2"/>
          <w:sz w:val="24"/>
          <w:lang w:eastAsia="zh-CN"/>
        </w:rPr>
        <w:t>,</w:t>
      </w:r>
      <w:r>
        <w:rPr>
          <w:rFonts w:ascii="宋体" w:eastAsia="宋体" w:hint="eastAsia"/>
          <w:spacing w:val="-2"/>
          <w:sz w:val="24"/>
          <w:lang w:eastAsia="zh-CN"/>
        </w:rPr>
        <w:t>但总有一天</w:t>
      </w:r>
      <w:r>
        <w:rPr>
          <w:spacing w:val="-2"/>
          <w:sz w:val="24"/>
          <w:lang w:eastAsia="zh-CN"/>
        </w:rPr>
        <w:t>,</w:t>
      </w:r>
      <w:r>
        <w:rPr>
          <w:rFonts w:ascii="宋体" w:eastAsia="宋体" w:hint="eastAsia"/>
          <w:spacing w:val="-4"/>
          <w:sz w:val="24"/>
          <w:lang w:eastAsia="zh-CN"/>
        </w:rPr>
        <w:t>这将被证明是愚蠢的。 即使属地的人认</w:t>
      </w:r>
      <w:r>
        <w:rPr>
          <w:rFonts w:ascii="宋体" w:eastAsia="宋体" w:hint="eastAsia"/>
          <w:spacing w:val="-2"/>
          <w:sz w:val="24"/>
          <w:lang w:eastAsia="zh-CN"/>
        </w:rPr>
        <w:t>为自己很聪明</w:t>
      </w:r>
      <w:r>
        <w:rPr>
          <w:spacing w:val="-2"/>
          <w:sz w:val="24"/>
          <w:lang w:eastAsia="zh-CN"/>
        </w:rPr>
        <w:t>,</w:t>
      </w:r>
      <w:r>
        <w:rPr>
          <w:rFonts w:ascii="宋体" w:eastAsia="宋体" w:hint="eastAsia"/>
          <w:spacing w:val="-2"/>
          <w:sz w:val="24"/>
          <w:lang w:eastAsia="zh-CN"/>
        </w:rPr>
        <w:t>相信自己所做的事情有很好的理由</w:t>
      </w:r>
      <w:r>
        <w:rPr>
          <w:spacing w:val="-2"/>
          <w:sz w:val="24"/>
          <w:lang w:eastAsia="zh-CN"/>
        </w:rPr>
        <w:t>,</w:t>
      </w:r>
      <w:r>
        <w:rPr>
          <w:rFonts w:ascii="宋体" w:eastAsia="宋体" w:hint="eastAsia"/>
          <w:spacing w:val="-2"/>
          <w:sz w:val="24"/>
          <w:lang w:eastAsia="zh-CN"/>
        </w:rPr>
        <w:t>认为任何不像鼹鼠一样和他们一起在地上爬行、把宗教事务当作仅仅是言语和谈话的人都是愚蠢的</w:t>
      </w:r>
      <w:r>
        <w:rPr>
          <w:spacing w:val="-2"/>
          <w:sz w:val="24"/>
          <w:lang w:eastAsia="zh-CN"/>
        </w:rPr>
        <w:t>,</w:t>
      </w:r>
      <w:r>
        <w:rPr>
          <w:rFonts w:ascii="宋体" w:eastAsia="宋体" w:hint="eastAsia"/>
          <w:spacing w:val="-2"/>
          <w:sz w:val="24"/>
          <w:lang w:eastAsia="zh-CN"/>
        </w:rPr>
        <w:t>我将在专注于天上的事情上</w:t>
      </w:r>
    </w:p>
    <w:p w14:paraId="010CC265" w14:textId="77777777" w:rsidR="00F7717E" w:rsidRDefault="00000000">
      <w:pPr>
        <w:spacing w:before="2"/>
        <w:ind w:left="100"/>
        <w:rPr>
          <w:rFonts w:ascii="宋体" w:eastAsia="宋体"/>
          <w:sz w:val="24"/>
          <w:lang w:eastAsia="zh-CN"/>
        </w:rPr>
      </w:pPr>
      <w:r>
        <w:rPr>
          <w:rFonts w:ascii="宋体" w:eastAsia="宋体" w:hint="eastAsia"/>
          <w:spacing w:val="-2"/>
          <w:sz w:val="24"/>
          <w:lang w:eastAsia="zh-CN"/>
        </w:rPr>
        <w:t>找到满足。他们的方式将被证明是愚蠢的。正如圣灵在诗篇</w:t>
      </w:r>
      <w:r>
        <w:rPr>
          <w:spacing w:val="-2"/>
          <w:sz w:val="24"/>
          <w:lang w:eastAsia="zh-CN"/>
        </w:rPr>
        <w:t>49</w:t>
      </w:r>
      <w:r>
        <w:rPr>
          <w:rFonts w:ascii="宋体" w:eastAsia="宋体" w:hint="eastAsia"/>
          <w:spacing w:val="-2"/>
          <w:sz w:val="24"/>
          <w:lang w:eastAsia="zh-CN"/>
        </w:rPr>
        <w:t>篇所说</w:t>
      </w:r>
      <w:r>
        <w:rPr>
          <w:spacing w:val="-2"/>
          <w:sz w:val="24"/>
          <w:lang w:eastAsia="zh-CN"/>
        </w:rPr>
        <w:t>,"</w:t>
      </w:r>
      <w:r>
        <w:rPr>
          <w:rFonts w:ascii="宋体" w:eastAsia="宋体" w:hint="eastAsia"/>
          <w:spacing w:val="-3"/>
          <w:sz w:val="24"/>
          <w:lang w:eastAsia="zh-CN"/>
        </w:rPr>
        <w:t>他们的道路是愚昧。</w:t>
      </w:r>
    </w:p>
    <w:p w14:paraId="618A48BF" w14:textId="77777777" w:rsidR="00F7717E" w:rsidRDefault="00000000">
      <w:pPr>
        <w:spacing w:before="5" w:line="242" w:lineRule="auto"/>
        <w:ind w:left="100" w:right="375"/>
        <w:rPr>
          <w:rFonts w:ascii="宋体" w:eastAsia="宋体"/>
          <w:sz w:val="24"/>
          <w:lang w:eastAsia="zh-CN"/>
        </w:rPr>
      </w:pPr>
      <w:r>
        <w:rPr>
          <w:sz w:val="24"/>
          <w:lang w:eastAsia="zh-CN"/>
        </w:rPr>
        <w:t xml:space="preserve">" </w:t>
      </w:r>
      <w:r>
        <w:rPr>
          <w:rFonts w:ascii="宋体" w:eastAsia="宋体" w:hint="eastAsia"/>
          <w:sz w:val="24"/>
          <w:lang w:eastAsia="zh-CN"/>
        </w:rPr>
        <w:t>最后</w:t>
      </w:r>
      <w:r>
        <w:rPr>
          <w:sz w:val="24"/>
          <w:lang w:eastAsia="zh-CN"/>
        </w:rPr>
        <w:t>,</w:t>
      </w:r>
      <w:r>
        <w:rPr>
          <w:rFonts w:ascii="宋体" w:eastAsia="宋体" w:hint="eastAsia"/>
          <w:sz w:val="24"/>
          <w:lang w:eastAsia="zh-CN"/>
        </w:rPr>
        <w:t>那些寻求地上事物并为自己的方式自豪的地上的智者</w:t>
      </w:r>
      <w:r>
        <w:rPr>
          <w:sz w:val="24"/>
          <w:lang w:eastAsia="zh-CN"/>
        </w:rPr>
        <w:t>,</w:t>
      </w:r>
      <w:r>
        <w:rPr>
          <w:rFonts w:ascii="宋体" w:eastAsia="宋体" w:hint="eastAsia"/>
          <w:sz w:val="24"/>
          <w:lang w:eastAsia="zh-CN"/>
        </w:rPr>
        <w:t>将被证明是最大的愚人。这</w:t>
      </w:r>
      <w:r>
        <w:rPr>
          <w:rFonts w:ascii="宋体" w:eastAsia="宋体" w:hint="eastAsia"/>
          <w:spacing w:val="-2"/>
          <w:sz w:val="24"/>
          <w:lang w:eastAsia="zh-CN"/>
        </w:rPr>
        <w:t>就是圣灵看待他们的方式。耶利米书</w:t>
      </w:r>
      <w:r>
        <w:rPr>
          <w:spacing w:val="-2"/>
          <w:sz w:val="24"/>
          <w:lang w:eastAsia="zh-CN"/>
        </w:rPr>
        <w:t>17:11</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那不按正道得财的</w:t>
      </w:r>
      <w:r>
        <w:rPr>
          <w:spacing w:val="-2"/>
          <w:sz w:val="24"/>
          <w:lang w:eastAsia="zh-CN"/>
        </w:rPr>
        <w:t>,</w:t>
      </w:r>
      <w:r>
        <w:rPr>
          <w:rFonts w:ascii="宋体" w:eastAsia="宋体" w:hint="eastAsia"/>
          <w:spacing w:val="-2"/>
          <w:sz w:val="24"/>
          <w:lang w:eastAsia="zh-CN"/>
        </w:rPr>
        <w:t>好像鹧鸪菢不是自己下的蛋</w:t>
      </w:r>
      <w:r>
        <w:rPr>
          <w:spacing w:val="-2"/>
          <w:sz w:val="24"/>
          <w:lang w:eastAsia="zh-CN"/>
        </w:rPr>
        <w:t>;</w:t>
      </w:r>
      <w:r>
        <w:rPr>
          <w:rFonts w:ascii="宋体" w:eastAsia="宋体" w:hint="eastAsia"/>
          <w:spacing w:val="-2"/>
          <w:sz w:val="24"/>
          <w:lang w:eastAsia="zh-CN"/>
        </w:rPr>
        <w:t>到了中年</w:t>
      </w:r>
      <w:r>
        <w:rPr>
          <w:spacing w:val="-2"/>
          <w:sz w:val="24"/>
          <w:lang w:eastAsia="zh-CN"/>
        </w:rPr>
        <w:t>,</w:t>
      </w:r>
      <w:r>
        <w:rPr>
          <w:rFonts w:ascii="宋体" w:eastAsia="宋体" w:hint="eastAsia"/>
          <w:spacing w:val="-2"/>
          <w:sz w:val="24"/>
          <w:lang w:eastAsia="zh-CN"/>
        </w:rPr>
        <w:t>那财都必离开他</w:t>
      </w:r>
      <w:r>
        <w:rPr>
          <w:spacing w:val="-2"/>
          <w:sz w:val="24"/>
          <w:lang w:eastAsia="zh-CN"/>
        </w:rPr>
        <w:t>,</w:t>
      </w:r>
      <w:r>
        <w:rPr>
          <w:rFonts w:ascii="宋体" w:eastAsia="宋体" w:hint="eastAsia"/>
          <w:spacing w:val="-2"/>
          <w:sz w:val="24"/>
          <w:lang w:eastAsia="zh-CN"/>
        </w:rPr>
        <w:t>他终久成为愚顽人。</w:t>
      </w:r>
      <w:r>
        <w:rPr>
          <w:spacing w:val="-2"/>
          <w:sz w:val="24"/>
          <w:lang w:eastAsia="zh-CN"/>
        </w:rPr>
        <w:t>"</w:t>
      </w:r>
      <w:r>
        <w:rPr>
          <w:rFonts w:ascii="宋体" w:eastAsia="宋体" w:hint="eastAsia"/>
          <w:spacing w:val="-2"/>
          <w:sz w:val="24"/>
          <w:lang w:eastAsia="zh-CN"/>
        </w:rPr>
        <w:t>这样的人为自己目前所拥有的而自夸</w:t>
      </w:r>
      <w:r>
        <w:rPr>
          <w:spacing w:val="-2"/>
          <w:sz w:val="24"/>
          <w:lang w:eastAsia="zh-CN"/>
        </w:rPr>
        <w:t>,</w:t>
      </w:r>
      <w:r>
        <w:rPr>
          <w:rFonts w:ascii="宋体" w:eastAsia="宋体" w:hint="eastAsia"/>
          <w:spacing w:val="-2"/>
          <w:sz w:val="24"/>
          <w:lang w:eastAsia="zh-CN"/>
        </w:rPr>
        <w:t>但最终</w:t>
      </w:r>
      <w:r>
        <w:rPr>
          <w:spacing w:val="-2"/>
          <w:sz w:val="24"/>
          <w:lang w:eastAsia="zh-CN"/>
        </w:rPr>
        <w:t>,</w:t>
      </w:r>
      <w:r>
        <w:rPr>
          <w:rFonts w:ascii="宋体" w:eastAsia="宋体" w:hint="eastAsia"/>
          <w:spacing w:val="-2"/>
          <w:sz w:val="24"/>
          <w:lang w:eastAsia="zh-CN"/>
        </w:rPr>
        <w:t>他们将被证明是愚蠢的。</w:t>
      </w:r>
    </w:p>
    <w:p w14:paraId="1115C01A" w14:textId="77777777" w:rsidR="00F7717E" w:rsidRDefault="00F7717E">
      <w:pPr>
        <w:pStyle w:val="a3"/>
        <w:spacing w:before="0"/>
        <w:ind w:left="0"/>
        <w:jc w:val="left"/>
        <w:rPr>
          <w:rFonts w:ascii="宋体"/>
          <w:sz w:val="24"/>
          <w:lang w:eastAsia="zh-CN"/>
        </w:rPr>
      </w:pPr>
    </w:p>
    <w:p w14:paraId="0A7755ED" w14:textId="77777777" w:rsidR="00F7717E" w:rsidRDefault="00F7717E">
      <w:pPr>
        <w:pStyle w:val="a3"/>
        <w:spacing w:before="0"/>
        <w:ind w:left="0"/>
        <w:jc w:val="left"/>
        <w:rPr>
          <w:rFonts w:ascii="宋体"/>
          <w:sz w:val="24"/>
          <w:lang w:eastAsia="zh-CN"/>
        </w:rPr>
      </w:pPr>
    </w:p>
    <w:p w14:paraId="1F282C95" w14:textId="77777777" w:rsidR="00F7717E" w:rsidRDefault="00F7717E">
      <w:pPr>
        <w:pStyle w:val="a3"/>
        <w:spacing w:before="0"/>
        <w:ind w:left="0"/>
        <w:jc w:val="left"/>
        <w:rPr>
          <w:rFonts w:ascii="宋体"/>
          <w:sz w:val="24"/>
          <w:lang w:eastAsia="zh-CN"/>
        </w:rPr>
      </w:pPr>
    </w:p>
    <w:p w14:paraId="63430E8B" w14:textId="77777777" w:rsidR="00F7717E" w:rsidRDefault="00F7717E">
      <w:pPr>
        <w:pStyle w:val="a3"/>
        <w:spacing w:before="113"/>
        <w:ind w:left="0"/>
        <w:jc w:val="left"/>
        <w:rPr>
          <w:rFonts w:ascii="宋体"/>
          <w:sz w:val="24"/>
          <w:lang w:eastAsia="zh-CN"/>
        </w:rPr>
      </w:pPr>
    </w:p>
    <w:p w14:paraId="1E91D01A" w14:textId="77777777" w:rsidR="00F7717E" w:rsidRDefault="00000000">
      <w:pPr>
        <w:spacing w:before="1"/>
        <w:ind w:left="226" w:right="481"/>
        <w:jc w:val="center"/>
        <w:rPr>
          <w:b/>
          <w:sz w:val="42"/>
        </w:rPr>
      </w:pPr>
      <w:bookmarkStart w:id="32" w:name="_bookmark7"/>
      <w:bookmarkEnd w:id="32"/>
      <w:r>
        <w:rPr>
          <w:b/>
          <w:sz w:val="42"/>
        </w:rPr>
        <w:t>Chapter</w:t>
      </w:r>
      <w:r>
        <w:rPr>
          <w:b/>
          <w:spacing w:val="7"/>
          <w:sz w:val="42"/>
        </w:rPr>
        <w:t xml:space="preserve"> </w:t>
      </w:r>
      <w:r>
        <w:rPr>
          <w:b/>
          <w:spacing w:val="-2"/>
          <w:sz w:val="42"/>
        </w:rPr>
        <w:t>Seven:</w:t>
      </w:r>
    </w:p>
    <w:p w14:paraId="5AE9349C" w14:textId="77777777" w:rsidR="00F7717E" w:rsidRDefault="00F7717E">
      <w:pPr>
        <w:jc w:val="center"/>
        <w:rPr>
          <w:sz w:val="42"/>
        </w:rPr>
        <w:sectPr w:rsidR="00F7717E">
          <w:pgSz w:w="12240" w:h="15840"/>
          <w:pgMar w:top="1300" w:right="1060" w:bottom="280" w:left="1320" w:header="720" w:footer="720" w:gutter="0"/>
          <w:cols w:space="720"/>
        </w:sectPr>
      </w:pPr>
    </w:p>
    <w:p w14:paraId="3F94233B" w14:textId="77777777" w:rsidR="00F7717E" w:rsidRDefault="00000000">
      <w:pPr>
        <w:spacing w:before="84" w:line="256" w:lineRule="auto"/>
        <w:ind w:left="1946" w:right="415" w:hanging="1448"/>
        <w:rPr>
          <w:b/>
          <w:sz w:val="42"/>
        </w:rPr>
      </w:pPr>
      <w:r>
        <w:rPr>
          <w:b/>
          <w:sz w:val="42"/>
        </w:rPr>
        <w:lastRenderedPageBreak/>
        <w:t>Eleven</w:t>
      </w:r>
      <w:r>
        <w:rPr>
          <w:b/>
          <w:spacing w:val="-5"/>
          <w:sz w:val="42"/>
        </w:rPr>
        <w:t xml:space="preserve"> </w:t>
      </w:r>
      <w:r>
        <w:rPr>
          <w:b/>
          <w:sz w:val="42"/>
        </w:rPr>
        <w:t>Considerations</w:t>
      </w:r>
      <w:r>
        <w:rPr>
          <w:b/>
          <w:spacing w:val="-8"/>
          <w:sz w:val="42"/>
        </w:rPr>
        <w:t xml:space="preserve"> </w:t>
      </w:r>
      <w:r>
        <w:rPr>
          <w:b/>
          <w:sz w:val="42"/>
        </w:rPr>
        <w:t>to</w:t>
      </w:r>
      <w:r>
        <w:rPr>
          <w:b/>
          <w:spacing w:val="-9"/>
          <w:sz w:val="42"/>
        </w:rPr>
        <w:t xml:space="preserve"> </w:t>
      </w:r>
      <w:r>
        <w:rPr>
          <w:b/>
          <w:sz w:val="42"/>
        </w:rPr>
        <w:t>Take</w:t>
      </w:r>
      <w:r>
        <w:rPr>
          <w:b/>
          <w:spacing w:val="-9"/>
          <w:sz w:val="42"/>
        </w:rPr>
        <w:t xml:space="preserve"> </w:t>
      </w:r>
      <w:r>
        <w:rPr>
          <w:b/>
          <w:sz w:val="42"/>
        </w:rPr>
        <w:t>the</w:t>
      </w:r>
      <w:r>
        <w:rPr>
          <w:b/>
          <w:spacing w:val="-9"/>
          <w:sz w:val="42"/>
        </w:rPr>
        <w:t xml:space="preserve"> </w:t>
      </w:r>
      <w:r>
        <w:rPr>
          <w:b/>
          <w:sz w:val="42"/>
        </w:rPr>
        <w:t>Mind Off of Earthly-Mindedness</w:t>
      </w:r>
    </w:p>
    <w:p w14:paraId="3118711E" w14:textId="77777777" w:rsidR="00F7717E" w:rsidRDefault="00000000">
      <w:pPr>
        <w:pStyle w:val="a3"/>
        <w:spacing w:before="420" w:line="254" w:lineRule="auto"/>
        <w:ind w:right="475"/>
      </w:pPr>
      <w:r>
        <w:t>The main objective thus far has been to shift the focus of men and women away from the things of the earth. This preparation is essential for what follows, which is of utmost importance, our conversations</w:t>
      </w:r>
      <w:r>
        <w:rPr>
          <w:spacing w:val="-1"/>
        </w:rPr>
        <w:t xml:space="preserve"> </w:t>
      </w:r>
      <w:r>
        <w:t>in</w:t>
      </w:r>
      <w:r>
        <w:rPr>
          <w:spacing w:val="-5"/>
        </w:rPr>
        <w:t xml:space="preserve"> </w:t>
      </w:r>
      <w:r>
        <w:t>heaven. However,</w:t>
      </w:r>
      <w:r>
        <w:rPr>
          <w:spacing w:val="-3"/>
        </w:rPr>
        <w:t xml:space="preserve"> </w:t>
      </w:r>
      <w:r>
        <w:t>a</w:t>
      </w:r>
      <w:r>
        <w:rPr>
          <w:spacing w:val="-3"/>
        </w:rPr>
        <w:t xml:space="preserve"> </w:t>
      </w:r>
      <w:r>
        <w:t>person's</w:t>
      </w:r>
      <w:r>
        <w:rPr>
          <w:spacing w:val="-3"/>
        </w:rPr>
        <w:t xml:space="preserve"> </w:t>
      </w:r>
      <w:r>
        <w:t>conversation</w:t>
      </w:r>
      <w:r>
        <w:rPr>
          <w:spacing w:val="-1"/>
        </w:rPr>
        <w:t xml:space="preserve"> </w:t>
      </w:r>
      <w:r>
        <w:t>cannot</w:t>
      </w:r>
      <w:r>
        <w:rPr>
          <w:spacing w:val="-6"/>
        </w:rPr>
        <w:t xml:space="preserve"> </w:t>
      </w:r>
      <w:r>
        <w:t>be in heaven until their mind is taken off the earth, until the disease of earthly-mindedness is cured. Therefore, we must now put forward some ideas that may help redirect men's minds from the earth.</w:t>
      </w:r>
    </w:p>
    <w:p w14:paraId="11B847D8" w14:textId="77777777" w:rsidR="00F7717E" w:rsidRDefault="00F7717E">
      <w:pPr>
        <w:spacing w:line="254" w:lineRule="auto"/>
        <w:sectPr w:rsidR="00F7717E">
          <w:pgSz w:w="12240" w:h="15840"/>
          <w:pgMar w:top="1740" w:right="1060" w:bottom="280" w:left="1320" w:header="720" w:footer="720" w:gutter="0"/>
          <w:cols w:space="720"/>
        </w:sectPr>
      </w:pPr>
    </w:p>
    <w:p w14:paraId="65A8E8EE" w14:textId="77777777" w:rsidR="00F7717E" w:rsidRDefault="00000000">
      <w:pPr>
        <w:pStyle w:val="a3"/>
        <w:spacing w:line="254" w:lineRule="auto"/>
        <w:ind w:right="474"/>
      </w:pPr>
      <w:r>
        <w:lastRenderedPageBreak/>
        <w:t>Firstly, consider this: even if you could possess all the things of the earth that your heart desires, there is still not enough good in them</w:t>
      </w:r>
      <w:r>
        <w:rPr>
          <w:spacing w:val="40"/>
        </w:rPr>
        <w:t xml:space="preserve"> </w:t>
      </w:r>
      <w:r>
        <w:t>to undo the evil of the least sin, not even the least sinful thought. Your mind is fixed on the earth, and you believe that you will be blessed if you have what others have. However, let me tell you that if you had but one sinful thought, there is more evil in that than there</w:t>
      </w:r>
      <w:r>
        <w:rPr>
          <w:spacing w:val="40"/>
        </w:rPr>
        <w:t xml:space="preserve"> </w:t>
      </w:r>
      <w:r>
        <w:t>is good in all that you could acquire during your lifetime. Therefore, it would be more beneficial for you to focus on avoiding sin, getting the evil of sin removed, and mortifying your sins. This should concern you more than concentrating on the things of the earth. That's one consideration.</w:t>
      </w:r>
    </w:p>
    <w:p w14:paraId="1BFCECE5" w14:textId="77777777" w:rsidR="00F7717E" w:rsidRDefault="00000000">
      <w:pPr>
        <w:pStyle w:val="a3"/>
        <w:spacing w:before="278" w:line="254" w:lineRule="auto"/>
        <w:ind w:right="475"/>
      </w:pPr>
      <w:r>
        <w:t>A second consideration that may divert the hearts of men from the things of the earth is this: the main things that are valued in the</w:t>
      </w:r>
      <w:r>
        <w:rPr>
          <w:spacing w:val="40"/>
        </w:rPr>
        <w:t xml:space="preserve"> </w:t>
      </w:r>
      <w:r>
        <w:t>earth have been the portion of reprobates in the past and continue to be so. They shall be the portion of multitudes whom God hates and has designated to glorify His infinite justice eternally. Should your heart and mind be fixed upon things that are the portion of reprobates? Will the portion of a reprobate satisfy you? Will it serve you? Are you satisfied with dog meat? If it will not satisfy you, then why is it that your mind is so focused on the things of the earth?</w:t>
      </w:r>
    </w:p>
    <w:p w14:paraId="5118DF63" w14:textId="77777777" w:rsidR="00F7717E" w:rsidRDefault="00000000">
      <w:pPr>
        <w:pStyle w:val="a3"/>
        <w:spacing w:before="283" w:line="254" w:lineRule="auto"/>
        <w:ind w:right="477"/>
      </w:pPr>
      <w:r>
        <w:t>Perhaps you are poor and insignificant in the world. Your mind is focused on something small. You do not expect to have great things in the world, yet you are focused on these little things as if that were your portion and happiness, such as a small amount to furnish your house or to provide for yourself and your family. Oh, friend! Even if</w:t>
      </w:r>
      <w:r>
        <w:rPr>
          <w:spacing w:val="40"/>
        </w:rPr>
        <w:t xml:space="preserve"> </w:t>
      </w:r>
      <w:r>
        <w:t>it were possible for you to gain</w:t>
      </w:r>
      <w:r>
        <w:rPr>
          <w:spacing w:val="-1"/>
        </w:rPr>
        <w:t xml:space="preserve"> </w:t>
      </w:r>
      <w:r>
        <w:t xml:space="preserve">control of the entire world, you would still not have any more than what has been the portion of those whom God has hated. If kingdoms and empires have been the portions of reprobates, why do you focus excessively on things that are lower and allow the strength of your heart to flow out upon such </w:t>
      </w:r>
      <w:r>
        <w:rPr>
          <w:spacing w:val="-2"/>
        </w:rPr>
        <w:t>things?</w:t>
      </w:r>
    </w:p>
    <w:p w14:paraId="423EBCC5" w14:textId="77777777" w:rsidR="00F7717E" w:rsidRDefault="00000000">
      <w:pPr>
        <w:pStyle w:val="a3"/>
        <w:spacing w:before="281" w:line="254" w:lineRule="auto"/>
        <w:ind w:right="478"/>
      </w:pPr>
      <w:r>
        <w:t>The third consideration we present is that God has made man for higher things than the things of this earth. We should ask ourselves,</w:t>
      </w:r>
    </w:p>
    <w:p w14:paraId="7BDCA94E" w14:textId="77777777" w:rsidR="00F7717E" w:rsidRDefault="00F7717E">
      <w:pPr>
        <w:spacing w:line="254" w:lineRule="auto"/>
        <w:sectPr w:rsidR="00F7717E">
          <w:pgSz w:w="12240" w:h="15840"/>
          <w:pgMar w:top="1360" w:right="1060" w:bottom="280" w:left="1320" w:header="720" w:footer="720" w:gutter="0"/>
          <w:cols w:space="720"/>
        </w:sectPr>
      </w:pPr>
    </w:p>
    <w:p w14:paraId="5B580A13" w14:textId="77777777" w:rsidR="00F7717E" w:rsidRDefault="00000000">
      <w:pPr>
        <w:pStyle w:val="a3"/>
        <w:spacing w:line="254" w:lineRule="auto"/>
        <w:ind w:right="478"/>
      </w:pPr>
      <w:r>
        <w:lastRenderedPageBreak/>
        <w:t>"For what purpose did God create human beings? Why did He send them into this world?" Among all the creatures on this earth, only humans can know God, the infinite First Being of all things. God has given them a nature capable of conversing with Him. Surely, there must be other things that God created humans for besides just</w:t>
      </w:r>
      <w:r>
        <w:rPr>
          <w:spacing w:val="40"/>
        </w:rPr>
        <w:t xml:space="preserve"> </w:t>
      </w:r>
      <w:r>
        <w:t>having food, drink, and clothing, and living for a while to enjoy earthly creations.</w:t>
      </w:r>
    </w:p>
    <w:p w14:paraId="5B8754BD" w14:textId="77777777" w:rsidR="00F7717E" w:rsidRDefault="00000000">
      <w:pPr>
        <w:pStyle w:val="a3"/>
        <w:spacing w:before="286" w:line="254" w:lineRule="auto"/>
        <w:ind w:right="475"/>
      </w:pPr>
      <w:r>
        <w:t>Don't</w:t>
      </w:r>
      <w:r>
        <w:rPr>
          <w:spacing w:val="-4"/>
        </w:rPr>
        <w:t xml:space="preserve"> </w:t>
      </w:r>
      <w:r>
        <w:t>we often</w:t>
      </w:r>
      <w:r>
        <w:rPr>
          <w:spacing w:val="-3"/>
        </w:rPr>
        <w:t xml:space="preserve"> </w:t>
      </w:r>
      <w:r>
        <w:t>read</w:t>
      </w:r>
      <w:r>
        <w:rPr>
          <w:spacing w:val="-1"/>
        </w:rPr>
        <w:t xml:space="preserve"> </w:t>
      </w:r>
      <w:r>
        <w:t>that</w:t>
      </w:r>
      <w:r>
        <w:rPr>
          <w:spacing w:val="-2"/>
        </w:rPr>
        <w:t xml:space="preserve"> </w:t>
      </w:r>
      <w:r>
        <w:t>Jesus</w:t>
      </w:r>
      <w:r>
        <w:rPr>
          <w:spacing w:val="-4"/>
        </w:rPr>
        <w:t xml:space="preserve"> </w:t>
      </w:r>
      <w:r>
        <w:t>Christ</w:t>
      </w:r>
      <w:r>
        <w:rPr>
          <w:spacing w:val="-2"/>
        </w:rPr>
        <w:t xml:space="preserve"> </w:t>
      </w:r>
      <w:r>
        <w:t>was</w:t>
      </w:r>
      <w:r>
        <w:rPr>
          <w:spacing w:val="-4"/>
        </w:rPr>
        <w:t xml:space="preserve"> </w:t>
      </w:r>
      <w:r>
        <w:t>both</w:t>
      </w:r>
      <w:r>
        <w:rPr>
          <w:spacing w:val="-1"/>
        </w:rPr>
        <w:t xml:space="preserve"> </w:t>
      </w:r>
      <w:r>
        <w:t>God</w:t>
      </w:r>
      <w:r>
        <w:rPr>
          <w:spacing w:val="-3"/>
        </w:rPr>
        <w:t xml:space="preserve"> </w:t>
      </w:r>
      <w:r>
        <w:t>and</w:t>
      </w:r>
      <w:r>
        <w:rPr>
          <w:spacing w:val="-3"/>
        </w:rPr>
        <w:t xml:space="preserve"> </w:t>
      </w:r>
      <w:r>
        <w:t>man,</w:t>
      </w:r>
      <w:r>
        <w:rPr>
          <w:spacing w:val="-3"/>
        </w:rPr>
        <w:t xml:space="preserve"> </w:t>
      </w:r>
      <w:r>
        <w:t>took</w:t>
      </w:r>
      <w:r>
        <w:rPr>
          <w:spacing w:val="-1"/>
        </w:rPr>
        <w:t xml:space="preserve"> </w:t>
      </w:r>
      <w:r>
        <w:t>on human nature, and died for humankind? Surely, there must be some other kind</w:t>
      </w:r>
      <w:r>
        <w:rPr>
          <w:spacing w:val="-3"/>
        </w:rPr>
        <w:t xml:space="preserve"> </w:t>
      </w:r>
      <w:r>
        <w:t>of</w:t>
      </w:r>
      <w:r>
        <w:rPr>
          <w:spacing w:val="-1"/>
        </w:rPr>
        <w:t xml:space="preserve"> </w:t>
      </w:r>
      <w:r>
        <w:t>things</w:t>
      </w:r>
      <w:r>
        <w:rPr>
          <w:spacing w:val="-4"/>
        </w:rPr>
        <w:t xml:space="preserve"> </w:t>
      </w:r>
      <w:r>
        <w:t>that</w:t>
      </w:r>
      <w:r>
        <w:rPr>
          <w:spacing w:val="-2"/>
        </w:rPr>
        <w:t xml:space="preserve"> </w:t>
      </w:r>
      <w:r>
        <w:t>are the</w:t>
      </w:r>
      <w:r>
        <w:rPr>
          <w:spacing w:val="-2"/>
        </w:rPr>
        <w:t xml:space="preserve"> </w:t>
      </w:r>
      <w:r>
        <w:t>fruit</w:t>
      </w:r>
      <w:r>
        <w:rPr>
          <w:spacing w:val="-4"/>
        </w:rPr>
        <w:t xml:space="preserve"> </w:t>
      </w:r>
      <w:r>
        <w:t>of</w:t>
      </w:r>
      <w:r>
        <w:rPr>
          <w:spacing w:val="-1"/>
        </w:rPr>
        <w:t xml:space="preserve"> </w:t>
      </w:r>
      <w:r>
        <w:t>the</w:t>
      </w:r>
      <w:r>
        <w:rPr>
          <w:spacing w:val="-2"/>
        </w:rPr>
        <w:t xml:space="preserve"> </w:t>
      </w:r>
      <w:r>
        <w:t>redemption</w:t>
      </w:r>
      <w:r>
        <w:rPr>
          <w:spacing w:val="-1"/>
        </w:rPr>
        <w:t xml:space="preserve"> </w:t>
      </w:r>
      <w:r>
        <w:t>purchased</w:t>
      </w:r>
      <w:r>
        <w:rPr>
          <w:spacing w:val="-1"/>
        </w:rPr>
        <w:t xml:space="preserve"> </w:t>
      </w:r>
      <w:r>
        <w:t xml:space="preserve">by the blood of Christ, which are higher than the things of the earth. My brothers and sisters, if only you would realize that God has great, glorious, high, and wonderful thoughts about mankind. This would be a powerful way to take your hearts off the things of this earth when your hearts are focused on them. Are these the things God created humans for? Did God not have higher thoughts in creating humankind? In the Word of God, don't I find that when man was created, there was a kind of divine consultation with the Trinity, "Let us make man in our image?" God had higher thoughts of humans than of other things. If humans were created only to dig in the earth, then the thoughts of God concerning humans would be very low and </w:t>
      </w:r>
      <w:r>
        <w:rPr>
          <w:spacing w:val="-2"/>
        </w:rPr>
        <w:t>mean.</w:t>
      </w:r>
    </w:p>
    <w:p w14:paraId="71CACEB1" w14:textId="77777777" w:rsidR="00F7717E" w:rsidRDefault="00000000">
      <w:pPr>
        <w:pStyle w:val="a3"/>
        <w:spacing w:before="273" w:line="254" w:lineRule="auto"/>
        <w:ind w:right="478"/>
      </w:pPr>
      <w:r>
        <w:t>Fourthly, just as God has higher thoughts concerning humans, the dignity of human nature, the rational soul of humans, is of too high a birth to have the strength of it spent on earthly things. God breathed His soul into man. It is a kind of divine spark. The human soul is of the same nature as angels, a spirit like angels have. The thoughts of the mind, the faculties, and powers of the soul are too precious to be poured out as water upon the ground.</w:t>
      </w:r>
    </w:p>
    <w:p w14:paraId="0C685C0F" w14:textId="77777777" w:rsidR="00F7717E" w:rsidRDefault="00000000">
      <w:pPr>
        <w:pStyle w:val="a3"/>
        <w:spacing w:before="286" w:line="254" w:lineRule="auto"/>
        <w:ind w:right="477"/>
      </w:pPr>
      <w:r>
        <w:t>If a man had a machine that could turn dirt, straw, and sticks into gold, he would not use it, for the human mind is too precious to be spent on the things of this earth. The human mind is of an excellent and wide-ranging nature, capable not only of conversing with angels,</w:t>
      </w:r>
    </w:p>
    <w:p w14:paraId="1AA05363" w14:textId="77777777" w:rsidR="00F7717E" w:rsidRDefault="00F7717E">
      <w:pPr>
        <w:spacing w:line="254" w:lineRule="auto"/>
        <w:sectPr w:rsidR="00F7717E">
          <w:pgSz w:w="12240" w:h="15840"/>
          <w:pgMar w:top="1360" w:right="1060" w:bottom="280" w:left="1320" w:header="720" w:footer="720" w:gutter="0"/>
          <w:cols w:space="720"/>
        </w:sectPr>
      </w:pPr>
    </w:p>
    <w:p w14:paraId="13ABCFB0" w14:textId="77777777" w:rsidR="00F7717E" w:rsidRDefault="00000000">
      <w:pPr>
        <w:pStyle w:val="a3"/>
        <w:spacing w:line="254" w:lineRule="auto"/>
        <w:ind w:right="475"/>
      </w:pPr>
      <w:r>
        <w:lastRenderedPageBreak/>
        <w:t>but also with the eternal God, the Father, the Son, and the Holy Ghost. It is a great evil to invest the strength of such a faculty into such low, dirty, and base things as the earthly-minded do. Recognize the dignity of your nature, the excellence of your mind, and the soul of man, which is of transcendent worth. When weighed against the world, it</w:t>
      </w:r>
      <w:r>
        <w:rPr>
          <w:spacing w:val="-1"/>
        </w:rPr>
        <w:t xml:space="preserve"> </w:t>
      </w:r>
      <w:r>
        <w:t>is</w:t>
      </w:r>
      <w:r>
        <w:rPr>
          <w:spacing w:val="-1"/>
        </w:rPr>
        <w:t xml:space="preserve"> </w:t>
      </w:r>
      <w:r>
        <w:t>nothing.</w:t>
      </w:r>
      <w:r>
        <w:rPr>
          <w:spacing w:val="-1"/>
        </w:rPr>
        <w:t xml:space="preserve"> </w:t>
      </w:r>
      <w:r>
        <w:t>As</w:t>
      </w:r>
      <w:r>
        <w:rPr>
          <w:spacing w:val="-1"/>
        </w:rPr>
        <w:t xml:space="preserve"> </w:t>
      </w:r>
      <w:r>
        <w:t>Christ said,</w:t>
      </w:r>
      <w:r>
        <w:rPr>
          <w:spacing w:val="-2"/>
        </w:rPr>
        <w:t xml:space="preserve"> </w:t>
      </w:r>
      <w:r>
        <w:t>"What does it profit a</w:t>
      </w:r>
      <w:r>
        <w:rPr>
          <w:spacing w:val="-1"/>
        </w:rPr>
        <w:t xml:space="preserve"> </w:t>
      </w:r>
      <w:r>
        <w:t>man to gain the whole world and lose his soul?"</w:t>
      </w:r>
    </w:p>
    <w:p w14:paraId="414B5ACB" w14:textId="77777777" w:rsidR="00F7717E" w:rsidRDefault="00000000">
      <w:pPr>
        <w:pStyle w:val="a3"/>
        <w:spacing w:before="286" w:line="254" w:lineRule="auto"/>
        <w:ind w:right="475"/>
      </w:pPr>
      <w:r>
        <w:t>The soul of the lowest galley-slave is worth more than heaven, earth, the sun, moon, stars, and all their hosts, as well as all the silver and golden mines, and the unsearchable riches of the great and wide sea. In fact, the soul of the most humble beggar who begs for bread at your doorstep is worth more than all of these combined. If God has placed such a heavenly spark into man's bosom and he is to use it for nothing but to be an earthworm that creeps on the ground, it is a great evil.</w:t>
      </w:r>
    </w:p>
    <w:p w14:paraId="02E6FF02" w14:textId="77777777" w:rsidR="00F7717E" w:rsidRDefault="00000000">
      <w:pPr>
        <w:pStyle w:val="a3"/>
        <w:spacing w:before="287" w:line="254" w:lineRule="auto"/>
        <w:ind w:right="474"/>
      </w:pPr>
      <w:r>
        <w:t>The fifth consideration is the uncertainty of all earthly riches. Any calamity could take away everything that one's mind is set on in the world. A little too much heat could put you into a fever, and where is your joy then? Your body will be too hot or too cold, and all your comfort in this life is gone. If you go out and are wounded by an enemy, what comfort will you get from all these things? You are in the</w:t>
      </w:r>
      <w:r>
        <w:rPr>
          <w:spacing w:val="-3"/>
        </w:rPr>
        <w:t xml:space="preserve"> </w:t>
      </w:r>
      <w:r>
        <w:t>midst</w:t>
      </w:r>
      <w:r>
        <w:rPr>
          <w:spacing w:val="-5"/>
        </w:rPr>
        <w:t xml:space="preserve"> </w:t>
      </w:r>
      <w:r>
        <w:t>of</w:t>
      </w:r>
      <w:r>
        <w:rPr>
          <w:spacing w:val="-4"/>
        </w:rPr>
        <w:t xml:space="preserve"> </w:t>
      </w:r>
      <w:r>
        <w:t>countless</w:t>
      </w:r>
      <w:r>
        <w:rPr>
          <w:spacing w:val="-2"/>
        </w:rPr>
        <w:t xml:space="preserve"> </w:t>
      </w:r>
      <w:r>
        <w:t>hazards</w:t>
      </w:r>
      <w:r>
        <w:rPr>
          <w:spacing w:val="-2"/>
        </w:rPr>
        <w:t xml:space="preserve"> </w:t>
      </w:r>
      <w:r>
        <w:t>every</w:t>
      </w:r>
      <w:r>
        <w:rPr>
          <w:spacing w:val="-4"/>
        </w:rPr>
        <w:t xml:space="preserve"> </w:t>
      </w:r>
      <w:r>
        <w:t>moment</w:t>
      </w:r>
      <w:r>
        <w:rPr>
          <w:spacing w:val="-3"/>
        </w:rPr>
        <w:t xml:space="preserve"> </w:t>
      </w:r>
      <w:r>
        <w:t>that</w:t>
      </w:r>
      <w:r>
        <w:rPr>
          <w:spacing w:val="-5"/>
        </w:rPr>
        <w:t xml:space="preserve"> </w:t>
      </w:r>
      <w:r>
        <w:t>could</w:t>
      </w:r>
      <w:r>
        <w:rPr>
          <w:spacing w:val="-4"/>
        </w:rPr>
        <w:t xml:space="preserve"> </w:t>
      </w:r>
      <w:r>
        <w:t>take</w:t>
      </w:r>
      <w:r>
        <w:rPr>
          <w:spacing w:val="-3"/>
        </w:rPr>
        <w:t xml:space="preserve"> </w:t>
      </w:r>
      <w:r>
        <w:t>away</w:t>
      </w:r>
      <w:r>
        <w:rPr>
          <w:spacing w:val="-1"/>
        </w:rPr>
        <w:t xml:space="preserve"> </w:t>
      </w:r>
      <w:r>
        <w:t>all the comforts of this world. Usually, when most people's minds are fixed on earthly things, that is when God strikes them in those very things. That's when they are closest to losing their worldly comforts, when their minds are most focused on them.</w:t>
      </w:r>
    </w:p>
    <w:p w14:paraId="72D19A5C" w14:textId="77777777" w:rsidR="00F7717E" w:rsidRDefault="00000000">
      <w:pPr>
        <w:pStyle w:val="a3"/>
        <w:spacing w:before="278" w:line="254" w:lineRule="auto"/>
        <w:ind w:right="476"/>
      </w:pPr>
      <w:r>
        <w:t>As you know, in the parable of the rich man in the Gospel, he was praising</w:t>
      </w:r>
      <w:r>
        <w:rPr>
          <w:spacing w:val="-3"/>
        </w:rPr>
        <w:t xml:space="preserve"> </w:t>
      </w:r>
      <w:r>
        <w:t>himself</w:t>
      </w:r>
      <w:r>
        <w:rPr>
          <w:spacing w:val="-2"/>
        </w:rPr>
        <w:t xml:space="preserve"> </w:t>
      </w:r>
      <w:r>
        <w:t>and</w:t>
      </w:r>
      <w:r>
        <w:rPr>
          <w:spacing w:val="-3"/>
        </w:rPr>
        <w:t xml:space="preserve"> </w:t>
      </w:r>
      <w:r>
        <w:t>said,</w:t>
      </w:r>
      <w:r>
        <w:rPr>
          <w:spacing w:val="-3"/>
        </w:rPr>
        <w:t xml:space="preserve"> </w:t>
      </w:r>
      <w:r>
        <w:t>"Soul, soul,</w:t>
      </w:r>
      <w:r>
        <w:rPr>
          <w:spacing w:val="-3"/>
        </w:rPr>
        <w:t xml:space="preserve"> </w:t>
      </w:r>
      <w:r>
        <w:t>take</w:t>
      </w:r>
      <w:r>
        <w:rPr>
          <w:spacing w:val="-3"/>
        </w:rPr>
        <w:t xml:space="preserve"> </w:t>
      </w:r>
      <w:r>
        <w:t>your</w:t>
      </w:r>
      <w:r>
        <w:rPr>
          <w:spacing w:val="-1"/>
        </w:rPr>
        <w:t xml:space="preserve"> </w:t>
      </w:r>
      <w:r>
        <w:t>ease.</w:t>
      </w:r>
      <w:r>
        <w:rPr>
          <w:spacing w:val="-2"/>
        </w:rPr>
        <w:t xml:space="preserve"> </w:t>
      </w:r>
      <w:r>
        <w:t>You</w:t>
      </w:r>
      <w:r>
        <w:rPr>
          <w:spacing w:val="-2"/>
        </w:rPr>
        <w:t xml:space="preserve"> </w:t>
      </w:r>
      <w:r>
        <w:t>have</w:t>
      </w:r>
      <w:r>
        <w:rPr>
          <w:spacing w:val="-1"/>
        </w:rPr>
        <w:t xml:space="preserve"> </w:t>
      </w:r>
      <w:r>
        <w:t>goods laid up for many years." But that very night a message came to him, saying, "You fool! This night your soul will be required of you; then whose will those things be?" Similarly, when Nebuchadnezzar was admiring</w:t>
      </w:r>
      <w:r>
        <w:rPr>
          <w:spacing w:val="80"/>
        </w:rPr>
        <w:t xml:space="preserve"> </w:t>
      </w:r>
      <w:r>
        <w:t>the</w:t>
      </w:r>
      <w:r>
        <w:rPr>
          <w:spacing w:val="80"/>
        </w:rPr>
        <w:t xml:space="preserve"> </w:t>
      </w:r>
      <w:r>
        <w:t>palace</w:t>
      </w:r>
      <w:r>
        <w:rPr>
          <w:spacing w:val="80"/>
        </w:rPr>
        <w:t xml:space="preserve"> </w:t>
      </w:r>
      <w:r>
        <w:t>he</w:t>
      </w:r>
      <w:r>
        <w:rPr>
          <w:spacing w:val="80"/>
        </w:rPr>
        <w:t xml:space="preserve"> </w:t>
      </w:r>
      <w:r>
        <w:t>had</w:t>
      </w:r>
      <w:r>
        <w:rPr>
          <w:spacing w:val="80"/>
        </w:rPr>
        <w:t xml:space="preserve"> </w:t>
      </w:r>
      <w:r>
        <w:t>built</w:t>
      </w:r>
      <w:r>
        <w:rPr>
          <w:spacing w:val="80"/>
        </w:rPr>
        <w:t xml:space="preserve"> </w:t>
      </w:r>
      <w:r>
        <w:t>for</w:t>
      </w:r>
      <w:r>
        <w:rPr>
          <w:spacing w:val="80"/>
        </w:rPr>
        <w:t xml:space="preserve"> </w:t>
      </w:r>
      <w:r>
        <w:t>his</w:t>
      </w:r>
      <w:r>
        <w:rPr>
          <w:spacing w:val="80"/>
        </w:rPr>
        <w:t xml:space="preserve"> </w:t>
      </w:r>
      <w:r>
        <w:t>glory,</w:t>
      </w:r>
      <w:r>
        <w:rPr>
          <w:spacing w:val="80"/>
        </w:rPr>
        <w:t xml:space="preserve"> </w:t>
      </w:r>
      <w:r>
        <w:t>a</w:t>
      </w:r>
      <w:r>
        <w:rPr>
          <w:spacing w:val="80"/>
        </w:rPr>
        <w:t xml:space="preserve"> </w:t>
      </w:r>
      <w:r>
        <w:t>message</w:t>
      </w:r>
      <w:r>
        <w:rPr>
          <w:spacing w:val="80"/>
        </w:rPr>
        <w:t xml:space="preserve"> </w:t>
      </w:r>
      <w:r>
        <w:t>from</w:t>
      </w:r>
    </w:p>
    <w:p w14:paraId="6E1BA2D3" w14:textId="77777777" w:rsidR="00F7717E" w:rsidRDefault="00F7717E">
      <w:pPr>
        <w:spacing w:line="254" w:lineRule="auto"/>
        <w:sectPr w:rsidR="00F7717E">
          <w:pgSz w:w="12240" w:h="15840"/>
          <w:pgMar w:top="1360" w:right="1060" w:bottom="280" w:left="1320" w:header="720" w:footer="720" w:gutter="0"/>
          <w:cols w:space="720"/>
        </w:sectPr>
      </w:pPr>
    </w:p>
    <w:p w14:paraId="35425CAF" w14:textId="77777777" w:rsidR="00F7717E" w:rsidRDefault="00000000">
      <w:pPr>
        <w:pStyle w:val="a3"/>
        <w:spacing w:line="254" w:lineRule="auto"/>
        <w:ind w:right="480"/>
      </w:pPr>
      <w:r>
        <w:lastRenderedPageBreak/>
        <w:t>heaven came to him, and he was cast out of his royal court to live among the beasts of the field.</w:t>
      </w:r>
    </w:p>
    <w:p w14:paraId="4DEA6BEE" w14:textId="77777777" w:rsidR="00F7717E" w:rsidRDefault="00000000">
      <w:pPr>
        <w:pStyle w:val="a3"/>
        <w:spacing w:before="295" w:line="254" w:lineRule="auto"/>
        <w:ind w:right="395"/>
      </w:pPr>
      <w:r>
        <w:t>You may have experienced God crossing you in earthly things when your mind and heart have been most attached to them, and it may have been a mercy. It is a greater mercy to be crossed in those things than to prosper</w:t>
      </w:r>
      <w:r>
        <w:rPr>
          <w:spacing w:val="40"/>
        </w:rPr>
        <w:t xml:space="preserve"> </w:t>
      </w:r>
      <w:r>
        <w:t>in them,</w:t>
      </w:r>
      <w:r>
        <w:rPr>
          <w:spacing w:val="40"/>
        </w:rPr>
        <w:t xml:space="preserve"> </w:t>
      </w:r>
      <w:r>
        <w:t>for</w:t>
      </w:r>
      <w:r>
        <w:rPr>
          <w:spacing w:val="40"/>
        </w:rPr>
        <w:t xml:space="preserve"> </w:t>
      </w:r>
      <w:r>
        <w:t>it may indicate that</w:t>
      </w:r>
      <w:r>
        <w:rPr>
          <w:spacing w:val="40"/>
        </w:rPr>
        <w:t xml:space="preserve"> </w:t>
      </w:r>
      <w:r>
        <w:t>God intends good for your soul. Many who have been truly godly but have been preoccupied with earthly things have seen God come and cross them in</w:t>
      </w:r>
      <w:r>
        <w:rPr>
          <w:spacing w:val="-3"/>
        </w:rPr>
        <w:t xml:space="preserve"> </w:t>
      </w:r>
      <w:r>
        <w:t>a</w:t>
      </w:r>
      <w:r>
        <w:rPr>
          <w:spacing w:val="-4"/>
        </w:rPr>
        <w:t xml:space="preserve"> </w:t>
      </w:r>
      <w:r>
        <w:t>timely</w:t>
      </w:r>
      <w:r>
        <w:rPr>
          <w:spacing w:val="-5"/>
        </w:rPr>
        <w:t xml:space="preserve"> </w:t>
      </w:r>
      <w:r>
        <w:t>manner</w:t>
      </w:r>
      <w:r>
        <w:rPr>
          <w:spacing w:val="-2"/>
        </w:rPr>
        <w:t xml:space="preserve"> </w:t>
      </w:r>
      <w:r>
        <w:t>to</w:t>
      </w:r>
      <w:r>
        <w:rPr>
          <w:spacing w:val="-2"/>
        </w:rPr>
        <w:t xml:space="preserve"> </w:t>
      </w:r>
      <w:r>
        <w:t>show</w:t>
      </w:r>
      <w:r>
        <w:rPr>
          <w:spacing w:val="-4"/>
        </w:rPr>
        <w:t xml:space="preserve"> </w:t>
      </w:r>
      <w:r>
        <w:t>them</w:t>
      </w:r>
      <w:r>
        <w:rPr>
          <w:spacing w:val="-2"/>
        </w:rPr>
        <w:t xml:space="preserve"> </w:t>
      </w:r>
      <w:r>
        <w:t>the</w:t>
      </w:r>
      <w:r>
        <w:rPr>
          <w:spacing w:val="-5"/>
        </w:rPr>
        <w:t xml:space="preserve"> </w:t>
      </w:r>
      <w:r>
        <w:t>vanity</w:t>
      </w:r>
      <w:r>
        <w:rPr>
          <w:spacing w:val="-3"/>
        </w:rPr>
        <w:t xml:space="preserve"> </w:t>
      </w:r>
      <w:r>
        <w:t>of</w:t>
      </w:r>
      <w:r>
        <w:rPr>
          <w:spacing w:val="-3"/>
        </w:rPr>
        <w:t xml:space="preserve"> </w:t>
      </w:r>
      <w:r>
        <w:t>their</w:t>
      </w:r>
      <w:r>
        <w:rPr>
          <w:spacing w:val="-4"/>
        </w:rPr>
        <w:t xml:space="preserve"> </w:t>
      </w:r>
      <w:r>
        <w:t>hearts</w:t>
      </w:r>
      <w:r>
        <w:rPr>
          <w:spacing w:val="-1"/>
        </w:rPr>
        <w:t xml:space="preserve"> </w:t>
      </w:r>
      <w:r>
        <w:t>and</w:t>
      </w:r>
      <w:r>
        <w:rPr>
          <w:spacing w:val="-3"/>
        </w:rPr>
        <w:t xml:space="preserve"> </w:t>
      </w:r>
      <w:r>
        <w:t>minds. It was a happy cross for them, and it led them to see the things of Christ in a new light.</w:t>
      </w:r>
    </w:p>
    <w:p w14:paraId="353B78CE" w14:textId="77777777" w:rsidR="00F7717E" w:rsidRDefault="00000000">
      <w:pPr>
        <w:pStyle w:val="a3"/>
        <w:spacing w:before="283" w:line="254" w:lineRule="auto"/>
        <w:ind w:right="474"/>
      </w:pPr>
      <w:r>
        <w:t>Sixthly,</w:t>
      </w:r>
      <w:r>
        <w:rPr>
          <w:spacing w:val="-3"/>
        </w:rPr>
        <w:t xml:space="preserve"> </w:t>
      </w:r>
      <w:r>
        <w:t>consider what</w:t>
      </w:r>
      <w:r>
        <w:rPr>
          <w:spacing w:val="-1"/>
        </w:rPr>
        <w:t xml:space="preserve"> </w:t>
      </w:r>
      <w:r>
        <w:t>happened to</w:t>
      </w:r>
      <w:r>
        <w:rPr>
          <w:spacing w:val="-2"/>
        </w:rPr>
        <w:t xml:space="preserve"> </w:t>
      </w:r>
      <w:r>
        <w:t>those who</w:t>
      </w:r>
      <w:r>
        <w:rPr>
          <w:spacing w:val="-2"/>
        </w:rPr>
        <w:t xml:space="preserve"> </w:t>
      </w:r>
      <w:r>
        <w:t>were preoccupied with earthly things in previous generations and had all the worldly accommodations they desired. What happened to Agrippa and Bernice, for example, with all their pomp and greatness? They have acted out their parts and have departed from this world, and all their vanity is buried with them. There is no difference between the poor and the rich when they die; they all go the same way. They lived for a little time and flourished in the things of the earth, and now they are gone,</w:t>
      </w:r>
      <w:r>
        <w:rPr>
          <w:spacing w:val="-1"/>
        </w:rPr>
        <w:t xml:space="preserve"> </w:t>
      </w:r>
      <w:r>
        <w:t>leaving</w:t>
      </w:r>
      <w:r>
        <w:rPr>
          <w:spacing w:val="-3"/>
        </w:rPr>
        <w:t xml:space="preserve"> </w:t>
      </w:r>
      <w:r>
        <w:t>a</w:t>
      </w:r>
      <w:r>
        <w:rPr>
          <w:spacing w:val="-4"/>
        </w:rPr>
        <w:t xml:space="preserve"> </w:t>
      </w:r>
      <w:r>
        <w:t>great</w:t>
      </w:r>
      <w:r>
        <w:rPr>
          <w:spacing w:val="-2"/>
        </w:rPr>
        <w:t xml:space="preserve"> </w:t>
      </w:r>
      <w:r>
        <w:t>deal</w:t>
      </w:r>
      <w:r>
        <w:rPr>
          <w:spacing w:val="-1"/>
        </w:rPr>
        <w:t xml:space="preserve"> </w:t>
      </w:r>
      <w:r>
        <w:t>of</w:t>
      </w:r>
      <w:r>
        <w:rPr>
          <w:spacing w:val="-3"/>
        </w:rPr>
        <w:t xml:space="preserve"> </w:t>
      </w:r>
      <w:r>
        <w:t>guilt</w:t>
      </w:r>
      <w:r>
        <w:rPr>
          <w:spacing w:val="-2"/>
        </w:rPr>
        <w:t xml:space="preserve"> </w:t>
      </w:r>
      <w:r>
        <w:t>behind</w:t>
      </w:r>
      <w:r>
        <w:rPr>
          <w:spacing w:val="-3"/>
        </w:rPr>
        <w:t xml:space="preserve"> </w:t>
      </w:r>
      <w:r>
        <w:t>them.</w:t>
      </w:r>
      <w:r>
        <w:rPr>
          <w:spacing w:val="-1"/>
        </w:rPr>
        <w:t xml:space="preserve"> </w:t>
      </w:r>
      <w:r>
        <w:t>Look</w:t>
      </w:r>
      <w:r>
        <w:rPr>
          <w:spacing w:val="-1"/>
        </w:rPr>
        <w:t xml:space="preserve"> </w:t>
      </w:r>
      <w:r>
        <w:t>to</w:t>
      </w:r>
      <w:r>
        <w:rPr>
          <w:spacing w:val="-2"/>
        </w:rPr>
        <w:t xml:space="preserve"> </w:t>
      </w:r>
      <w:r>
        <w:t>their</w:t>
      </w:r>
      <w:r>
        <w:rPr>
          <w:spacing w:val="-2"/>
        </w:rPr>
        <w:t xml:space="preserve"> </w:t>
      </w:r>
      <w:r>
        <w:t>example and see what became of them. Realize that your own fate will be the same before long.</w:t>
      </w:r>
      <w:r>
        <w:rPr>
          <w:spacing w:val="-3"/>
        </w:rPr>
        <w:t xml:space="preserve"> </w:t>
      </w:r>
      <w:r>
        <w:t>The</w:t>
      </w:r>
      <w:r>
        <w:rPr>
          <w:spacing w:val="-2"/>
        </w:rPr>
        <w:t xml:space="preserve"> </w:t>
      </w:r>
      <w:r>
        <w:t>wheel of</w:t>
      </w:r>
      <w:r>
        <w:rPr>
          <w:spacing w:val="-1"/>
        </w:rPr>
        <w:t xml:space="preserve"> </w:t>
      </w:r>
      <w:r>
        <w:t>life</w:t>
      </w:r>
      <w:r>
        <w:rPr>
          <w:spacing w:val="-2"/>
        </w:rPr>
        <w:t xml:space="preserve"> </w:t>
      </w:r>
      <w:r>
        <w:t>is</w:t>
      </w:r>
      <w:r>
        <w:rPr>
          <w:spacing w:val="-4"/>
        </w:rPr>
        <w:t xml:space="preserve"> </w:t>
      </w:r>
      <w:r>
        <w:t>turning,</w:t>
      </w:r>
      <w:r>
        <w:rPr>
          <w:spacing w:val="-3"/>
        </w:rPr>
        <w:t xml:space="preserve"> </w:t>
      </w:r>
      <w:r>
        <w:t>and</w:t>
      </w:r>
      <w:r>
        <w:rPr>
          <w:spacing w:val="-1"/>
        </w:rPr>
        <w:t xml:space="preserve"> </w:t>
      </w:r>
      <w:r>
        <w:t>soon</w:t>
      </w:r>
      <w:r>
        <w:rPr>
          <w:spacing w:val="-1"/>
        </w:rPr>
        <w:t xml:space="preserve"> </w:t>
      </w:r>
      <w:r>
        <w:t>you</w:t>
      </w:r>
      <w:r>
        <w:rPr>
          <w:spacing w:val="-1"/>
        </w:rPr>
        <w:t xml:space="preserve"> </w:t>
      </w:r>
      <w:r>
        <w:t>will</w:t>
      </w:r>
      <w:r>
        <w:rPr>
          <w:spacing w:val="-1"/>
        </w:rPr>
        <w:t xml:space="preserve"> </w:t>
      </w:r>
      <w:r>
        <w:t>be</w:t>
      </w:r>
      <w:r>
        <w:rPr>
          <w:spacing w:val="-2"/>
        </w:rPr>
        <w:t xml:space="preserve"> </w:t>
      </w:r>
      <w:r>
        <w:t>as low</w:t>
      </w:r>
      <w:r>
        <w:rPr>
          <w:spacing w:val="-2"/>
        </w:rPr>
        <w:t xml:space="preserve"> </w:t>
      </w:r>
      <w:r>
        <w:t>as</w:t>
      </w:r>
      <w:r>
        <w:rPr>
          <w:spacing w:val="-1"/>
        </w:rPr>
        <w:t xml:space="preserve"> </w:t>
      </w:r>
      <w:r>
        <w:t>they.</w:t>
      </w:r>
      <w:r>
        <w:rPr>
          <w:spacing w:val="-3"/>
        </w:rPr>
        <w:t xml:space="preserve"> </w:t>
      </w:r>
      <w:r>
        <w:t>Therefore,</w:t>
      </w:r>
      <w:r>
        <w:rPr>
          <w:spacing w:val="-1"/>
        </w:rPr>
        <w:t xml:space="preserve"> </w:t>
      </w:r>
      <w:r>
        <w:t>it</w:t>
      </w:r>
      <w:r>
        <w:rPr>
          <w:spacing w:val="-2"/>
        </w:rPr>
        <w:t xml:space="preserve"> </w:t>
      </w:r>
      <w:r>
        <w:t>is</w:t>
      </w:r>
      <w:r>
        <w:rPr>
          <w:spacing w:val="-4"/>
        </w:rPr>
        <w:t xml:space="preserve"> </w:t>
      </w:r>
      <w:r>
        <w:t>a</w:t>
      </w:r>
      <w:r>
        <w:rPr>
          <w:spacing w:val="-1"/>
        </w:rPr>
        <w:t xml:space="preserve"> </w:t>
      </w:r>
      <w:r>
        <w:t>powerful</w:t>
      </w:r>
      <w:r>
        <w:rPr>
          <w:spacing w:val="-1"/>
        </w:rPr>
        <w:t xml:space="preserve"> </w:t>
      </w:r>
      <w:r>
        <w:t>means</w:t>
      </w:r>
      <w:r>
        <w:rPr>
          <w:spacing w:val="-1"/>
        </w:rPr>
        <w:t xml:space="preserve"> </w:t>
      </w:r>
      <w:r>
        <w:t>to</w:t>
      </w:r>
      <w:r>
        <w:rPr>
          <w:spacing w:val="-2"/>
        </w:rPr>
        <w:t xml:space="preserve"> </w:t>
      </w:r>
      <w:r>
        <w:t>turn</w:t>
      </w:r>
      <w:r>
        <w:rPr>
          <w:spacing w:val="-1"/>
        </w:rPr>
        <w:t xml:space="preserve"> </w:t>
      </w:r>
      <w:r>
        <w:t>your</w:t>
      </w:r>
      <w:r>
        <w:rPr>
          <w:spacing w:val="-2"/>
        </w:rPr>
        <w:t xml:space="preserve"> </w:t>
      </w:r>
      <w:r>
        <w:t>heart</w:t>
      </w:r>
      <w:r>
        <w:rPr>
          <w:spacing w:val="-2"/>
        </w:rPr>
        <w:t xml:space="preserve"> </w:t>
      </w:r>
      <w:r>
        <w:t>away from the things of this earth.</w:t>
      </w:r>
    </w:p>
    <w:p w14:paraId="45964D87" w14:textId="77777777" w:rsidR="00F7717E" w:rsidRDefault="00000000">
      <w:pPr>
        <w:pStyle w:val="a3"/>
        <w:spacing w:before="276" w:line="254" w:lineRule="auto"/>
        <w:ind w:right="475"/>
      </w:pPr>
      <w:r>
        <w:t>Seventh, consider how short the time is that you have in this world. That's the argument of the Apostle, because the time is short. Therefore, let us use the world as if we used it not. Therefore, let our hearts be taken off these things. We have only a little time and a</w:t>
      </w:r>
      <w:r>
        <w:rPr>
          <w:spacing w:val="40"/>
        </w:rPr>
        <w:t xml:space="preserve"> </w:t>
      </w:r>
      <w:r>
        <w:t>great deal of work. We have in this short winter's day of life to provide for eternity. Considering the great weight of the work that depends on us here in this world, it may be a mighty reason for us to bid</w:t>
      </w:r>
      <w:r>
        <w:rPr>
          <w:spacing w:val="32"/>
        </w:rPr>
        <w:t xml:space="preserve"> </w:t>
      </w:r>
      <w:r>
        <w:t>adieu</w:t>
      </w:r>
      <w:r>
        <w:rPr>
          <w:spacing w:val="32"/>
        </w:rPr>
        <w:t xml:space="preserve"> </w:t>
      </w:r>
      <w:r>
        <w:t>to</w:t>
      </w:r>
      <w:r>
        <w:rPr>
          <w:spacing w:val="35"/>
        </w:rPr>
        <w:t xml:space="preserve"> </w:t>
      </w:r>
      <w:r>
        <w:t>all</w:t>
      </w:r>
      <w:r>
        <w:rPr>
          <w:spacing w:val="32"/>
        </w:rPr>
        <w:t xml:space="preserve"> </w:t>
      </w:r>
      <w:r>
        <w:t>the</w:t>
      </w:r>
      <w:r>
        <w:rPr>
          <w:spacing w:val="33"/>
        </w:rPr>
        <w:t xml:space="preserve"> </w:t>
      </w:r>
      <w:r>
        <w:t>things</w:t>
      </w:r>
      <w:r>
        <w:rPr>
          <w:spacing w:val="32"/>
        </w:rPr>
        <w:t xml:space="preserve"> </w:t>
      </w:r>
      <w:r>
        <w:t>of</w:t>
      </w:r>
      <w:r>
        <w:rPr>
          <w:spacing w:val="35"/>
        </w:rPr>
        <w:t xml:space="preserve"> </w:t>
      </w:r>
      <w:r>
        <w:t>this</w:t>
      </w:r>
      <w:r>
        <w:rPr>
          <w:spacing w:val="32"/>
        </w:rPr>
        <w:t xml:space="preserve"> </w:t>
      </w:r>
      <w:r>
        <w:t>world.</w:t>
      </w:r>
      <w:r>
        <w:rPr>
          <w:spacing w:val="35"/>
        </w:rPr>
        <w:t xml:space="preserve"> </w:t>
      </w:r>
      <w:r>
        <w:t>If</w:t>
      </w:r>
      <w:r>
        <w:rPr>
          <w:spacing w:val="33"/>
        </w:rPr>
        <w:t xml:space="preserve"> </w:t>
      </w:r>
      <w:r>
        <w:t>we</w:t>
      </w:r>
      <w:r>
        <w:rPr>
          <w:spacing w:val="33"/>
        </w:rPr>
        <w:t xml:space="preserve"> </w:t>
      </w:r>
      <w:r>
        <w:t>had</w:t>
      </w:r>
      <w:r>
        <w:rPr>
          <w:spacing w:val="32"/>
        </w:rPr>
        <w:t xml:space="preserve"> </w:t>
      </w:r>
      <w:r>
        <w:t>enough</w:t>
      </w:r>
      <w:r>
        <w:rPr>
          <w:spacing w:val="34"/>
        </w:rPr>
        <w:t xml:space="preserve"> </w:t>
      </w:r>
      <w:r>
        <w:t>time</w:t>
      </w:r>
      <w:r>
        <w:rPr>
          <w:spacing w:val="33"/>
        </w:rPr>
        <w:t xml:space="preserve"> </w:t>
      </w:r>
      <w:r>
        <w:t>for</w:t>
      </w:r>
    </w:p>
    <w:p w14:paraId="322913F4" w14:textId="77777777" w:rsidR="00F7717E" w:rsidRDefault="00F7717E">
      <w:pPr>
        <w:spacing w:line="254" w:lineRule="auto"/>
        <w:sectPr w:rsidR="00F7717E">
          <w:pgSz w:w="12240" w:h="15840"/>
          <w:pgMar w:top="1360" w:right="1060" w:bottom="280" w:left="1320" w:header="720" w:footer="720" w:gutter="0"/>
          <w:cols w:space="720"/>
        </w:sectPr>
      </w:pPr>
    </w:p>
    <w:p w14:paraId="6CEF3E4C" w14:textId="77777777" w:rsidR="00F7717E" w:rsidRDefault="00000000">
      <w:pPr>
        <w:pStyle w:val="a3"/>
        <w:spacing w:line="254" w:lineRule="auto"/>
        <w:ind w:right="488"/>
      </w:pPr>
      <w:r>
        <w:lastRenderedPageBreak/>
        <w:t xml:space="preserve">our work, and were sure of our time, then we might spend it on </w:t>
      </w:r>
      <w:r>
        <w:rPr>
          <w:spacing w:val="-2"/>
        </w:rPr>
        <w:t>trifles.</w:t>
      </w:r>
    </w:p>
    <w:p w14:paraId="3135CE77" w14:textId="77777777" w:rsidR="00F7717E" w:rsidRDefault="00000000">
      <w:pPr>
        <w:pStyle w:val="a3"/>
        <w:spacing w:before="295" w:line="254" w:lineRule="auto"/>
        <w:ind w:right="474"/>
      </w:pPr>
      <w:r>
        <w:t>If a man comes into the city to do some business of great weight and consequence, and has only a little time to spend on it, he does not mind anything he sees in the city, he does not mind anybody that comes by him, but goes up and down the streets minding his own business. Oh, it should be so with us, brethren. Consider the great work we have to do, and the little time we have to effect that work in. Upon our little, short, uncertain inch of time, depends matters of more consequence than ten thousand, thousand worlds are worth, and if we miscarry in this little time of our lives, we are lost and undone forever. Better we had never been born, or had been made toads or serpents, or the vilest beasts, than unreasonable creatures.</w:t>
      </w:r>
    </w:p>
    <w:p w14:paraId="783E7196" w14:textId="77777777" w:rsidR="00F7717E" w:rsidRDefault="00000000">
      <w:pPr>
        <w:pStyle w:val="a3"/>
        <w:spacing w:before="280" w:line="254" w:lineRule="auto"/>
        <w:ind w:right="397"/>
      </w:pPr>
      <w:r>
        <w:t>Oh, have you so much time for spending the very spirits of your souls upon</w:t>
      </w:r>
      <w:r>
        <w:rPr>
          <w:spacing w:val="-1"/>
        </w:rPr>
        <w:t xml:space="preserve"> </w:t>
      </w:r>
      <w:r>
        <w:t>the</w:t>
      </w:r>
      <w:r>
        <w:rPr>
          <w:spacing w:val="-2"/>
        </w:rPr>
        <w:t xml:space="preserve"> </w:t>
      </w:r>
      <w:r>
        <w:t>things</w:t>
      </w:r>
      <w:r>
        <w:rPr>
          <w:spacing w:val="-6"/>
        </w:rPr>
        <w:t xml:space="preserve"> </w:t>
      </w:r>
      <w:r>
        <w:t>of</w:t>
      </w:r>
      <w:r>
        <w:rPr>
          <w:spacing w:val="-1"/>
        </w:rPr>
        <w:t xml:space="preserve"> </w:t>
      </w:r>
      <w:r>
        <w:t>this</w:t>
      </w:r>
      <w:r>
        <w:rPr>
          <w:spacing w:val="-6"/>
        </w:rPr>
        <w:t xml:space="preserve"> </w:t>
      </w:r>
      <w:r>
        <w:t>earth,</w:t>
      </w:r>
      <w:r>
        <w:rPr>
          <w:spacing w:val="-1"/>
        </w:rPr>
        <w:t xml:space="preserve"> </w:t>
      </w:r>
      <w:r>
        <w:t>can</w:t>
      </w:r>
      <w:r>
        <w:rPr>
          <w:spacing w:val="-3"/>
        </w:rPr>
        <w:t xml:space="preserve"> </w:t>
      </w:r>
      <w:r>
        <w:t>you</w:t>
      </w:r>
      <w:r>
        <w:rPr>
          <w:spacing w:val="-4"/>
        </w:rPr>
        <w:t xml:space="preserve"> </w:t>
      </w:r>
      <w:r>
        <w:t>spare so</w:t>
      </w:r>
      <w:r>
        <w:rPr>
          <w:spacing w:val="-2"/>
        </w:rPr>
        <w:t xml:space="preserve"> </w:t>
      </w:r>
      <w:r>
        <w:t>many</w:t>
      </w:r>
      <w:r>
        <w:rPr>
          <w:spacing w:val="-3"/>
        </w:rPr>
        <w:t xml:space="preserve"> </w:t>
      </w:r>
      <w:r>
        <w:t>hours?</w:t>
      </w:r>
      <w:r>
        <w:rPr>
          <w:spacing w:val="-3"/>
        </w:rPr>
        <w:t xml:space="preserve"> </w:t>
      </w:r>
      <w:r>
        <w:t>Certainly, if God made known to you what eternity means, if the Lord caused</w:t>
      </w:r>
      <w:r>
        <w:rPr>
          <w:spacing w:val="40"/>
        </w:rPr>
        <w:t xml:space="preserve"> </w:t>
      </w:r>
      <w:r>
        <w:t>the fear of eternity to fall upon you, you would not misspend as much time as you do. Many times, though, you complain of a lack of time</w:t>
      </w:r>
      <w:r>
        <w:rPr>
          <w:spacing w:val="40"/>
        </w:rPr>
        <w:t xml:space="preserve"> </w:t>
      </w:r>
      <w:r>
        <w:t>for spiritual things. Oh, how much time do you spend in letting out your thoughts and affections upon the things of the earth? More than you need!</w:t>
      </w:r>
    </w:p>
    <w:p w14:paraId="0E9876D7" w14:textId="77777777" w:rsidR="00F7717E" w:rsidRDefault="00000000">
      <w:pPr>
        <w:pStyle w:val="a3"/>
        <w:spacing w:before="285" w:line="254" w:lineRule="auto"/>
        <w:ind w:right="478"/>
      </w:pPr>
      <w:r>
        <w:t>In the eighth place, consider that a little will carry us through this world. We are here but as on a pilgrimage or a voyage. A little will serve to carry us through this world. Men will not take more on a journey than may help them. If a man who is going on a journey should</w:t>
      </w:r>
      <w:r>
        <w:rPr>
          <w:spacing w:val="-3"/>
        </w:rPr>
        <w:t xml:space="preserve"> </w:t>
      </w:r>
      <w:r>
        <w:t>get</w:t>
      </w:r>
      <w:r>
        <w:rPr>
          <w:spacing w:val="-4"/>
        </w:rPr>
        <w:t xml:space="preserve"> </w:t>
      </w:r>
      <w:r>
        <w:t>a</w:t>
      </w:r>
      <w:r>
        <w:rPr>
          <w:spacing w:val="-1"/>
        </w:rPr>
        <w:t xml:space="preserve"> </w:t>
      </w:r>
      <w:r>
        <w:t>whole</w:t>
      </w:r>
      <w:r>
        <w:rPr>
          <w:spacing w:val="-2"/>
        </w:rPr>
        <w:t xml:space="preserve"> </w:t>
      </w:r>
      <w:r>
        <w:t>bundle</w:t>
      </w:r>
      <w:r>
        <w:rPr>
          <w:spacing w:val="-5"/>
        </w:rPr>
        <w:t xml:space="preserve"> </w:t>
      </w:r>
      <w:r>
        <w:t>of</w:t>
      </w:r>
      <w:r>
        <w:rPr>
          <w:spacing w:val="-1"/>
        </w:rPr>
        <w:t xml:space="preserve"> </w:t>
      </w:r>
      <w:r>
        <w:t>sticks</w:t>
      </w:r>
      <w:r>
        <w:rPr>
          <w:spacing w:val="-4"/>
        </w:rPr>
        <w:t xml:space="preserve"> </w:t>
      </w:r>
      <w:r>
        <w:t>and</w:t>
      </w:r>
      <w:r>
        <w:rPr>
          <w:spacing w:val="-6"/>
        </w:rPr>
        <w:t xml:space="preserve"> </w:t>
      </w:r>
      <w:r>
        <w:t>lay</w:t>
      </w:r>
      <w:r>
        <w:rPr>
          <w:spacing w:val="-3"/>
        </w:rPr>
        <w:t xml:space="preserve"> </w:t>
      </w:r>
      <w:r>
        <w:t>them</w:t>
      </w:r>
      <w:r>
        <w:rPr>
          <w:spacing w:val="-2"/>
        </w:rPr>
        <w:t xml:space="preserve"> </w:t>
      </w:r>
      <w:r>
        <w:t>on</w:t>
      </w:r>
      <w:r>
        <w:rPr>
          <w:spacing w:val="-3"/>
        </w:rPr>
        <w:t xml:space="preserve"> </w:t>
      </w:r>
      <w:r>
        <w:t>his</w:t>
      </w:r>
      <w:r>
        <w:rPr>
          <w:spacing w:val="-4"/>
        </w:rPr>
        <w:t xml:space="preserve"> </w:t>
      </w:r>
      <w:r>
        <w:t>shoulder,</w:t>
      </w:r>
      <w:r>
        <w:rPr>
          <w:spacing w:val="-3"/>
        </w:rPr>
        <w:t xml:space="preserve"> </w:t>
      </w:r>
      <w:r>
        <w:t>and you ask him the reason why he is carrying that bundle, he might say that he is going on a great journey, and he does not know how many sticks he will need to help him. Now, it's true, to carry a staff in a man's hand will help him, thus Jacob was helped by his staff over Jordan, but to carry a bundle upon his shoulder will hinder him.</w:t>
      </w:r>
    </w:p>
    <w:p w14:paraId="0A13C696" w14:textId="77777777" w:rsidR="00F7717E" w:rsidRDefault="00F7717E">
      <w:pPr>
        <w:spacing w:line="254" w:lineRule="auto"/>
        <w:sectPr w:rsidR="00F7717E">
          <w:pgSz w:w="12240" w:h="15840"/>
          <w:pgMar w:top="1360" w:right="1060" w:bottom="280" w:left="1320" w:header="720" w:footer="720" w:gutter="0"/>
          <w:cols w:space="720"/>
        </w:sectPr>
      </w:pPr>
    </w:p>
    <w:p w14:paraId="33B62FFA" w14:textId="77777777" w:rsidR="00F7717E" w:rsidRDefault="00000000">
      <w:pPr>
        <w:pStyle w:val="a3"/>
        <w:spacing w:line="254" w:lineRule="auto"/>
        <w:ind w:right="474"/>
      </w:pPr>
      <w:r>
        <w:lastRenderedPageBreak/>
        <w:t>Let us</w:t>
      </w:r>
      <w:r>
        <w:rPr>
          <w:spacing w:val="-4"/>
        </w:rPr>
        <w:t xml:space="preserve"> </w:t>
      </w:r>
      <w:r>
        <w:t>consider</w:t>
      </w:r>
      <w:r>
        <w:rPr>
          <w:spacing w:val="-2"/>
        </w:rPr>
        <w:t xml:space="preserve"> </w:t>
      </w:r>
      <w:r>
        <w:t>that</w:t>
      </w:r>
      <w:r>
        <w:rPr>
          <w:spacing w:val="-2"/>
        </w:rPr>
        <w:t xml:space="preserve"> </w:t>
      </w:r>
      <w:r>
        <w:t>a</w:t>
      </w:r>
      <w:r>
        <w:rPr>
          <w:spacing w:val="-1"/>
        </w:rPr>
        <w:t xml:space="preserve"> </w:t>
      </w:r>
      <w:r>
        <w:t>little</w:t>
      </w:r>
      <w:r>
        <w:rPr>
          <w:spacing w:val="-5"/>
        </w:rPr>
        <w:t xml:space="preserve"> </w:t>
      </w:r>
      <w:r>
        <w:t>is</w:t>
      </w:r>
      <w:r>
        <w:rPr>
          <w:spacing w:val="-4"/>
        </w:rPr>
        <w:t xml:space="preserve"> </w:t>
      </w:r>
      <w:r>
        <w:t>enough</w:t>
      </w:r>
      <w:r>
        <w:rPr>
          <w:spacing w:val="-1"/>
        </w:rPr>
        <w:t xml:space="preserve"> </w:t>
      </w:r>
      <w:r>
        <w:t>to</w:t>
      </w:r>
      <w:r>
        <w:rPr>
          <w:spacing w:val="-2"/>
        </w:rPr>
        <w:t xml:space="preserve"> </w:t>
      </w:r>
      <w:r>
        <w:t>serve our</w:t>
      </w:r>
      <w:r>
        <w:rPr>
          <w:spacing w:val="-2"/>
        </w:rPr>
        <w:t xml:space="preserve"> </w:t>
      </w:r>
      <w:r>
        <w:t>purpose.</w:t>
      </w:r>
      <w:r>
        <w:rPr>
          <w:spacing w:val="-1"/>
        </w:rPr>
        <w:t xml:space="preserve"> </w:t>
      </w:r>
      <w:r>
        <w:t>If</w:t>
      </w:r>
      <w:r>
        <w:rPr>
          <w:spacing w:val="-3"/>
        </w:rPr>
        <w:t xml:space="preserve"> </w:t>
      </w:r>
      <w:r>
        <w:t>we have food and drink, and clothing, we should be content, as the Apostle said. In the past, many of God's servants passed through this world with very little. In fact, some found that the less they had, the more peace and comfort they found in God, making them more fit to die. Ecolampadius, for example, was very poor when he was on his deathbed. He professed that he would not have been richer than he was because he saw how it hindered him. Having less made it easier for him to pass out of the world with more ease and quiet. Therefore, we should not set our minds on the things of this world, as we do not have as much need for them as we think.</w:t>
      </w:r>
    </w:p>
    <w:p w14:paraId="6F5B483C" w14:textId="77777777" w:rsidR="00F7717E" w:rsidRDefault="00000000">
      <w:pPr>
        <w:pStyle w:val="a3"/>
        <w:spacing w:before="278" w:line="254" w:lineRule="auto"/>
        <w:ind w:right="476"/>
      </w:pPr>
      <w:r>
        <w:t>Ninthly, consider that there is no comfort or good to be found in the things</w:t>
      </w:r>
      <w:r>
        <w:rPr>
          <w:spacing w:val="-4"/>
        </w:rPr>
        <w:t xml:space="preserve"> </w:t>
      </w:r>
      <w:r>
        <w:t>of</w:t>
      </w:r>
      <w:r>
        <w:rPr>
          <w:spacing w:val="-1"/>
        </w:rPr>
        <w:t xml:space="preserve"> </w:t>
      </w:r>
      <w:r>
        <w:t>this</w:t>
      </w:r>
      <w:r>
        <w:rPr>
          <w:spacing w:val="-1"/>
        </w:rPr>
        <w:t xml:space="preserve"> </w:t>
      </w:r>
      <w:r>
        <w:t>world</w:t>
      </w:r>
      <w:r>
        <w:rPr>
          <w:spacing w:val="-1"/>
        </w:rPr>
        <w:t xml:space="preserve"> </w:t>
      </w:r>
      <w:r>
        <w:t>any further</w:t>
      </w:r>
      <w:r>
        <w:rPr>
          <w:spacing w:val="-2"/>
        </w:rPr>
        <w:t xml:space="preserve"> </w:t>
      </w:r>
      <w:r>
        <w:t>than</w:t>
      </w:r>
      <w:r>
        <w:rPr>
          <w:spacing w:val="-1"/>
        </w:rPr>
        <w:t xml:space="preserve"> </w:t>
      </w:r>
      <w:r>
        <w:t>God</w:t>
      </w:r>
      <w:r>
        <w:rPr>
          <w:spacing w:val="-1"/>
        </w:rPr>
        <w:t xml:space="preserve"> </w:t>
      </w:r>
      <w:r>
        <w:t>will</w:t>
      </w:r>
      <w:r>
        <w:rPr>
          <w:spacing w:val="-3"/>
        </w:rPr>
        <w:t xml:space="preserve"> </w:t>
      </w:r>
      <w:r>
        <w:t>be pleased to</w:t>
      </w:r>
      <w:r>
        <w:rPr>
          <w:spacing w:val="-2"/>
        </w:rPr>
        <w:t xml:space="preserve"> </w:t>
      </w:r>
      <w:r>
        <w:t>use them. They are merely channels to convey the blessings and goodness of God to us. Remember, man does not live on bread or meat alone.</w:t>
      </w:r>
      <w:r>
        <w:rPr>
          <w:spacing w:val="80"/>
        </w:rPr>
        <w:t xml:space="preserve"> </w:t>
      </w:r>
      <w:r>
        <w:t>You are mistaken to think that if you had such and such things, you would have a comfortable life. The truth is, it is God who comforts the heart, even through these things.</w:t>
      </w:r>
    </w:p>
    <w:p w14:paraId="1BEF0B67" w14:textId="77777777" w:rsidR="00F7717E" w:rsidRDefault="00000000">
      <w:pPr>
        <w:pStyle w:val="a3"/>
        <w:spacing w:before="288" w:line="254" w:lineRule="auto"/>
        <w:ind w:right="474"/>
      </w:pPr>
      <w:r>
        <w:t>A notable scripture that supports this idea can be found in Psalm 62. The Holy Ghost says, "Trust not in oppression, and become not vain in robbery: if riches increase, set not your heart upon them." Do not focus on them. Why? Because God has spoken twice, and it bears repeating. In verse 11, the scripture says, "God hath spoken once, twice have I heard this; that power belongeth unto God." If riches increase, do not set your heart on them, because all power to do any good belongs to God. It is not in riches where you will find the power to make you happy, but in God alone.</w:t>
      </w:r>
    </w:p>
    <w:p w14:paraId="3C952D95" w14:textId="77777777" w:rsidR="00F7717E" w:rsidRDefault="00000000">
      <w:pPr>
        <w:pStyle w:val="a3"/>
        <w:spacing w:before="284" w:line="254" w:lineRule="auto"/>
        <w:ind w:right="476"/>
      </w:pPr>
      <w:r>
        <w:t>I admit that this is a spiritual meditation that may be difficult for those who are earthly-minded to understand. However, where earthly-mindedness prevails in the saints, this meditation may be of benefit. The truth is, the power to provide true comfort is not in creature comforts or in the things of this world. Even if I had a thousand</w:t>
      </w:r>
      <w:r>
        <w:rPr>
          <w:spacing w:val="80"/>
          <w:w w:val="150"/>
        </w:rPr>
        <w:t xml:space="preserve"> </w:t>
      </w:r>
      <w:r>
        <w:t>times</w:t>
      </w:r>
      <w:r>
        <w:rPr>
          <w:spacing w:val="80"/>
          <w:w w:val="150"/>
        </w:rPr>
        <w:t xml:space="preserve"> </w:t>
      </w:r>
      <w:r>
        <w:t>more</w:t>
      </w:r>
      <w:r>
        <w:rPr>
          <w:spacing w:val="80"/>
          <w:w w:val="150"/>
        </w:rPr>
        <w:t xml:space="preserve"> </w:t>
      </w:r>
      <w:r>
        <w:t>than</w:t>
      </w:r>
      <w:r>
        <w:rPr>
          <w:spacing w:val="80"/>
          <w:w w:val="150"/>
        </w:rPr>
        <w:t xml:space="preserve"> </w:t>
      </w:r>
      <w:r>
        <w:t>what</w:t>
      </w:r>
      <w:r>
        <w:rPr>
          <w:spacing w:val="80"/>
          <w:w w:val="150"/>
        </w:rPr>
        <w:t xml:space="preserve"> </w:t>
      </w:r>
      <w:r>
        <w:t>I</w:t>
      </w:r>
      <w:r>
        <w:rPr>
          <w:spacing w:val="80"/>
          <w:w w:val="150"/>
        </w:rPr>
        <w:t xml:space="preserve"> </w:t>
      </w:r>
      <w:r>
        <w:t>have</w:t>
      </w:r>
      <w:r>
        <w:rPr>
          <w:spacing w:val="80"/>
          <w:w w:val="150"/>
        </w:rPr>
        <w:t xml:space="preserve"> </w:t>
      </w:r>
      <w:r>
        <w:t>now,</w:t>
      </w:r>
      <w:r>
        <w:rPr>
          <w:spacing w:val="80"/>
          <w:w w:val="150"/>
        </w:rPr>
        <w:t xml:space="preserve"> </w:t>
      </w:r>
      <w:r>
        <w:t>I</w:t>
      </w:r>
      <w:r>
        <w:rPr>
          <w:spacing w:val="80"/>
          <w:w w:val="150"/>
        </w:rPr>
        <w:t xml:space="preserve"> </w:t>
      </w:r>
      <w:r>
        <w:t>might</w:t>
      </w:r>
      <w:r>
        <w:rPr>
          <w:spacing w:val="80"/>
          <w:w w:val="150"/>
        </w:rPr>
        <w:t xml:space="preserve"> </w:t>
      </w:r>
      <w:r>
        <w:t>still</w:t>
      </w:r>
      <w:r>
        <w:rPr>
          <w:spacing w:val="80"/>
          <w:w w:val="150"/>
        </w:rPr>
        <w:t xml:space="preserve"> </w:t>
      </w:r>
      <w:r>
        <w:t>be</w:t>
      </w:r>
    </w:p>
    <w:p w14:paraId="42028BB0" w14:textId="77777777" w:rsidR="00F7717E" w:rsidRDefault="00F7717E">
      <w:pPr>
        <w:spacing w:line="254" w:lineRule="auto"/>
        <w:sectPr w:rsidR="00F7717E">
          <w:pgSz w:w="12240" w:h="15840"/>
          <w:pgMar w:top="1360" w:right="1060" w:bottom="280" w:left="1320" w:header="720" w:footer="720" w:gutter="0"/>
          <w:cols w:space="720"/>
        </w:sectPr>
      </w:pPr>
    </w:p>
    <w:p w14:paraId="76B5C19D" w14:textId="77777777" w:rsidR="00F7717E" w:rsidRDefault="00000000">
      <w:pPr>
        <w:pStyle w:val="a3"/>
        <w:spacing w:line="254" w:lineRule="auto"/>
        <w:ind w:right="479"/>
      </w:pPr>
      <w:r>
        <w:lastRenderedPageBreak/>
        <w:t>miserable and have as little comfort as those who have very little. Therefore, let us set our affections on things above and not on the things of this earth.</w:t>
      </w:r>
    </w:p>
    <w:p w14:paraId="35D1ACB5" w14:textId="77777777" w:rsidR="00F7717E" w:rsidRDefault="00000000">
      <w:pPr>
        <w:pStyle w:val="a3"/>
        <w:spacing w:before="293" w:line="254" w:lineRule="auto"/>
        <w:ind w:right="474"/>
      </w:pPr>
      <w:r>
        <w:t>Tenthly, let us understand this deeply. If we are godly, God promises to provide the things we need in this life. We should cast our cares upon God, for He cares for us. We should not worry about the things of this</w:t>
      </w:r>
      <w:r>
        <w:rPr>
          <w:spacing w:val="-1"/>
        </w:rPr>
        <w:t xml:space="preserve"> </w:t>
      </w:r>
      <w:r>
        <w:t>world, for our Heavenly Father knows what we need. He takes care of the lilies, and we are much more valuable to Him than they are. Children do not worry about providing for themselves because they know that their fathers will provide for them. A child who has a father</w:t>
      </w:r>
      <w:r>
        <w:rPr>
          <w:spacing w:val="-2"/>
        </w:rPr>
        <w:t xml:space="preserve"> </w:t>
      </w:r>
      <w:r>
        <w:t>and</w:t>
      </w:r>
      <w:r>
        <w:rPr>
          <w:spacing w:val="-3"/>
        </w:rPr>
        <w:t xml:space="preserve"> </w:t>
      </w:r>
      <w:r>
        <w:t>friends</w:t>
      </w:r>
      <w:r>
        <w:rPr>
          <w:spacing w:val="-4"/>
        </w:rPr>
        <w:t xml:space="preserve"> </w:t>
      </w:r>
      <w:r>
        <w:t>to</w:t>
      </w:r>
      <w:r>
        <w:rPr>
          <w:spacing w:val="-2"/>
        </w:rPr>
        <w:t xml:space="preserve"> </w:t>
      </w:r>
      <w:r>
        <w:t>make</w:t>
      </w:r>
      <w:r>
        <w:rPr>
          <w:spacing w:val="-2"/>
        </w:rPr>
        <w:t xml:space="preserve"> </w:t>
      </w:r>
      <w:r>
        <w:t>provision</w:t>
      </w:r>
      <w:r>
        <w:rPr>
          <w:spacing w:val="-3"/>
        </w:rPr>
        <w:t xml:space="preserve"> </w:t>
      </w:r>
      <w:r>
        <w:t>for</w:t>
      </w:r>
      <w:r>
        <w:rPr>
          <w:spacing w:val="-2"/>
        </w:rPr>
        <w:t xml:space="preserve"> </w:t>
      </w:r>
      <w:r>
        <w:t>him</w:t>
      </w:r>
      <w:r>
        <w:rPr>
          <w:spacing w:val="-4"/>
        </w:rPr>
        <w:t xml:space="preserve"> </w:t>
      </w:r>
      <w:r>
        <w:t>is</w:t>
      </w:r>
      <w:r>
        <w:rPr>
          <w:spacing w:val="-4"/>
        </w:rPr>
        <w:t xml:space="preserve"> </w:t>
      </w:r>
      <w:r>
        <w:t>much</w:t>
      </w:r>
      <w:r>
        <w:rPr>
          <w:spacing w:val="-3"/>
        </w:rPr>
        <w:t xml:space="preserve"> </w:t>
      </w:r>
      <w:r>
        <w:t>relieved by</w:t>
      </w:r>
      <w:r>
        <w:rPr>
          <w:spacing w:val="-3"/>
        </w:rPr>
        <w:t xml:space="preserve"> </w:t>
      </w:r>
      <w:r>
        <w:t>this. However,</w:t>
      </w:r>
      <w:r>
        <w:rPr>
          <w:spacing w:val="-2"/>
        </w:rPr>
        <w:t xml:space="preserve"> </w:t>
      </w:r>
      <w:r>
        <w:t>those</w:t>
      </w:r>
      <w:r>
        <w:rPr>
          <w:spacing w:val="-3"/>
        </w:rPr>
        <w:t xml:space="preserve"> </w:t>
      </w:r>
      <w:r>
        <w:t>who</w:t>
      </w:r>
      <w:r>
        <w:rPr>
          <w:spacing w:val="-3"/>
        </w:rPr>
        <w:t xml:space="preserve"> </w:t>
      </w:r>
      <w:r>
        <w:t>are</w:t>
      </w:r>
      <w:r>
        <w:rPr>
          <w:spacing w:val="-3"/>
        </w:rPr>
        <w:t xml:space="preserve"> </w:t>
      </w:r>
      <w:r>
        <w:t>fatherless</w:t>
      </w:r>
      <w:r>
        <w:rPr>
          <w:spacing w:val="-2"/>
        </w:rPr>
        <w:t xml:space="preserve"> </w:t>
      </w:r>
      <w:r>
        <w:t>and</w:t>
      </w:r>
      <w:r>
        <w:rPr>
          <w:spacing w:val="-4"/>
        </w:rPr>
        <w:t xml:space="preserve"> </w:t>
      </w:r>
      <w:r>
        <w:t>friendless</w:t>
      </w:r>
      <w:r>
        <w:rPr>
          <w:spacing w:val="-2"/>
        </w:rPr>
        <w:t xml:space="preserve"> </w:t>
      </w:r>
      <w:r>
        <w:t>may</w:t>
      </w:r>
      <w:r>
        <w:rPr>
          <w:spacing w:val="-4"/>
        </w:rPr>
        <w:t xml:space="preserve"> </w:t>
      </w:r>
      <w:r>
        <w:t>have</w:t>
      </w:r>
      <w:r>
        <w:rPr>
          <w:spacing w:val="-3"/>
        </w:rPr>
        <w:t xml:space="preserve"> </w:t>
      </w:r>
      <w:r>
        <w:t>an</w:t>
      </w:r>
      <w:r>
        <w:rPr>
          <w:spacing w:val="-4"/>
        </w:rPr>
        <w:t xml:space="preserve"> </w:t>
      </w:r>
      <w:r>
        <w:t>excuse to worry, "I have to take care of myself because I have no one to provide for me." But the saints cannot say this, for we have a Father who will provide for us. All the earth belongs to the Lord, including our earthly father. So, why should we care so much about the things of this earth? Our care should be to do our duty to our Father and to walk as His children. We should not focus on the things of this earth. To do so is to disavow the care of our Father for us. Can we believe that God gave His Son for us and not give us all things? Does not godliness have the promises of this life as well as of the life to come? Oh, you unworthy child who professes an interest in such promises and hopes that God has done such things for you, and yet has your heart set on the things of this earth, as if the Lord had settled you here only and left you to shift for yourself from door to door. No, certainly,</w:t>
      </w:r>
      <w:r>
        <w:rPr>
          <w:spacing w:val="-4"/>
        </w:rPr>
        <w:t xml:space="preserve"> </w:t>
      </w:r>
      <w:r>
        <w:t>the care</w:t>
      </w:r>
      <w:r>
        <w:rPr>
          <w:spacing w:val="-1"/>
        </w:rPr>
        <w:t xml:space="preserve"> </w:t>
      </w:r>
      <w:r>
        <w:t>of</w:t>
      </w:r>
      <w:r>
        <w:rPr>
          <w:spacing w:val="-2"/>
        </w:rPr>
        <w:t xml:space="preserve"> </w:t>
      </w:r>
      <w:r>
        <w:t>God is</w:t>
      </w:r>
      <w:r>
        <w:rPr>
          <w:spacing w:val="-3"/>
        </w:rPr>
        <w:t xml:space="preserve"> </w:t>
      </w:r>
      <w:r>
        <w:t>over His</w:t>
      </w:r>
      <w:r>
        <w:rPr>
          <w:spacing w:val="-3"/>
        </w:rPr>
        <w:t xml:space="preserve"> </w:t>
      </w:r>
      <w:r>
        <w:t>people in</w:t>
      </w:r>
      <w:r>
        <w:rPr>
          <w:spacing w:val="-2"/>
        </w:rPr>
        <w:t xml:space="preserve"> </w:t>
      </w:r>
      <w:r>
        <w:t>the</w:t>
      </w:r>
      <w:r>
        <w:rPr>
          <w:spacing w:val="-4"/>
        </w:rPr>
        <w:t xml:space="preserve"> </w:t>
      </w:r>
      <w:r>
        <w:t>things</w:t>
      </w:r>
      <w:r>
        <w:rPr>
          <w:spacing w:val="-3"/>
        </w:rPr>
        <w:t xml:space="preserve"> </w:t>
      </w:r>
      <w:r>
        <w:t>of this</w:t>
      </w:r>
      <w:r>
        <w:rPr>
          <w:spacing w:val="-3"/>
        </w:rPr>
        <w:t xml:space="preserve"> </w:t>
      </w:r>
      <w:r>
        <w:t>earth as truly as it is over them in regard to spiritual and eternal things.</w:t>
      </w:r>
    </w:p>
    <w:p w14:paraId="47DB5B38" w14:textId="77777777" w:rsidR="00F7717E" w:rsidRDefault="00000000">
      <w:pPr>
        <w:pStyle w:val="a3"/>
        <w:spacing w:before="257" w:line="254" w:lineRule="auto"/>
        <w:ind w:right="474"/>
      </w:pPr>
      <w:r>
        <w:t>Some men think, or at least believe, that they trust God for their</w:t>
      </w:r>
      <w:r>
        <w:rPr>
          <w:spacing w:val="40"/>
        </w:rPr>
        <w:t xml:space="preserve"> </w:t>
      </w:r>
      <w:r>
        <w:t>souls but cannot trust Him for their bodies. However, faith teaches</w:t>
      </w:r>
      <w:r>
        <w:rPr>
          <w:spacing w:val="40"/>
        </w:rPr>
        <w:t xml:space="preserve"> </w:t>
      </w:r>
      <w:r>
        <w:t>us to trust God for both our bodies and our souls, for God cares for both, and both were redeemed by the blood of Jesus Christ. I have already told you that those who fear the Lord shall never lack anything</w:t>
      </w:r>
      <w:r>
        <w:rPr>
          <w:spacing w:val="-1"/>
        </w:rPr>
        <w:t xml:space="preserve"> </w:t>
      </w:r>
      <w:r>
        <w:t>that is</w:t>
      </w:r>
      <w:r>
        <w:rPr>
          <w:spacing w:val="-1"/>
        </w:rPr>
        <w:t xml:space="preserve"> </w:t>
      </w:r>
      <w:r>
        <w:t>good for them.</w:t>
      </w:r>
      <w:r>
        <w:rPr>
          <w:spacing w:val="-1"/>
        </w:rPr>
        <w:t xml:space="preserve"> </w:t>
      </w:r>
      <w:r>
        <w:t>These considerations can</w:t>
      </w:r>
      <w:r>
        <w:rPr>
          <w:spacing w:val="-1"/>
        </w:rPr>
        <w:t xml:space="preserve"> </w:t>
      </w:r>
      <w:r>
        <w:t>help to turn our hearts away from the things of this earth.</w:t>
      </w:r>
    </w:p>
    <w:p w14:paraId="4547476A" w14:textId="77777777" w:rsidR="00F7717E" w:rsidRDefault="00F7717E">
      <w:pPr>
        <w:spacing w:line="254" w:lineRule="auto"/>
        <w:sectPr w:rsidR="00F7717E">
          <w:pgSz w:w="12240" w:h="15840"/>
          <w:pgMar w:top="1360" w:right="1060" w:bottom="280" w:left="1320" w:header="720" w:footer="720" w:gutter="0"/>
          <w:cols w:space="720"/>
        </w:sectPr>
      </w:pPr>
    </w:p>
    <w:p w14:paraId="5A8B7FB4" w14:textId="77777777" w:rsidR="00F7717E" w:rsidRDefault="00000000">
      <w:pPr>
        <w:pStyle w:val="a3"/>
        <w:spacing w:line="254" w:lineRule="auto"/>
        <w:ind w:right="395"/>
      </w:pPr>
      <w:r>
        <w:lastRenderedPageBreak/>
        <w:t>The final point I want to make is that all who profess religion should be dead to the world, or at least aim to be. If you are truly religious, you are dead to the world. As the Scriptures say in Colossians 3:2-3, "Set your minds on things that are above, not on things that are on earth. For you have died, and your life is hidden with Christ in God." The Apostle Paul wrote to the Colossians, telling them they were</w:t>
      </w:r>
      <w:r>
        <w:rPr>
          <w:spacing w:val="80"/>
          <w:w w:val="150"/>
        </w:rPr>
        <w:t xml:space="preserve"> </w:t>
      </w:r>
      <w:r>
        <w:t>dead and yet alive. The Bible speaks a lot about the death of the saints. For example, in 1 Timothy, it says that women who live for pleasure are dead even while they live. Similarly, Christians are dead to the world while they live, dead in a spiritual sense. "I have been crucified</w:t>
      </w:r>
      <w:r>
        <w:rPr>
          <w:spacing w:val="-3"/>
        </w:rPr>
        <w:t xml:space="preserve"> </w:t>
      </w:r>
      <w:r>
        <w:t>with</w:t>
      </w:r>
      <w:r>
        <w:rPr>
          <w:spacing w:val="-3"/>
        </w:rPr>
        <w:t xml:space="preserve"> </w:t>
      </w:r>
      <w:r>
        <w:t>Christ,"</w:t>
      </w:r>
      <w:r>
        <w:rPr>
          <w:spacing w:val="-5"/>
        </w:rPr>
        <w:t xml:space="preserve"> </w:t>
      </w:r>
      <w:r>
        <w:t>says</w:t>
      </w:r>
      <w:r>
        <w:rPr>
          <w:spacing w:val="-4"/>
        </w:rPr>
        <w:t xml:space="preserve"> </w:t>
      </w:r>
      <w:r>
        <w:t>the</w:t>
      </w:r>
      <w:r>
        <w:rPr>
          <w:spacing w:val="-2"/>
        </w:rPr>
        <w:t xml:space="preserve"> </w:t>
      </w:r>
      <w:r>
        <w:t>Apostle,</w:t>
      </w:r>
      <w:r>
        <w:rPr>
          <w:spacing w:val="-1"/>
        </w:rPr>
        <w:t xml:space="preserve"> </w:t>
      </w:r>
      <w:r>
        <w:t>"and</w:t>
      </w:r>
      <w:r>
        <w:rPr>
          <w:spacing w:val="-3"/>
        </w:rPr>
        <w:t xml:space="preserve"> </w:t>
      </w:r>
      <w:r>
        <w:t>it</w:t>
      </w:r>
      <w:r>
        <w:rPr>
          <w:spacing w:val="-4"/>
        </w:rPr>
        <w:t xml:space="preserve"> </w:t>
      </w:r>
      <w:r>
        <w:t>is</w:t>
      </w:r>
      <w:r>
        <w:rPr>
          <w:spacing w:val="-6"/>
        </w:rPr>
        <w:t xml:space="preserve"> </w:t>
      </w:r>
      <w:r>
        <w:t>no</w:t>
      </w:r>
      <w:r>
        <w:rPr>
          <w:spacing w:val="-2"/>
        </w:rPr>
        <w:t xml:space="preserve"> </w:t>
      </w:r>
      <w:r>
        <w:t>longer</w:t>
      </w:r>
      <w:r>
        <w:rPr>
          <w:spacing w:val="-2"/>
        </w:rPr>
        <w:t xml:space="preserve"> </w:t>
      </w:r>
      <w:r>
        <w:t>I</w:t>
      </w:r>
      <w:r>
        <w:rPr>
          <w:spacing w:val="-6"/>
        </w:rPr>
        <w:t xml:space="preserve"> </w:t>
      </w:r>
      <w:r>
        <w:t>who</w:t>
      </w:r>
      <w:r>
        <w:rPr>
          <w:spacing w:val="37"/>
        </w:rPr>
        <w:t xml:space="preserve"> </w:t>
      </w:r>
      <w:r>
        <w:t>live, but Christ lives in me." We are dead with Christ, and so we should be dead to the world.</w:t>
      </w:r>
    </w:p>
    <w:p w14:paraId="34AF0032" w14:textId="77777777" w:rsidR="00F7717E" w:rsidRDefault="00000000">
      <w:pPr>
        <w:pStyle w:val="a3"/>
        <w:spacing w:before="275" w:line="254" w:lineRule="auto"/>
        <w:ind w:right="473"/>
      </w:pPr>
      <w:r>
        <w:t>In 1 Corinthians 15:29, the phrase "baptized for the dead" is often misinterpreted to mean that converts were baptized on behalf of</w:t>
      </w:r>
      <w:r>
        <w:rPr>
          <w:spacing w:val="40"/>
        </w:rPr>
        <w:t xml:space="preserve"> </w:t>
      </w:r>
      <w:r>
        <w:t>dead people. However, the word fur in the original text is better translated as "for dead men." The baptism of converts was a sign of their profession to live as if they were dead to the world. This is the profession of Christians - to be as dead to the world. Do not dishonour your religious profession. It is a greater evil for religious people to be earthly-minded than for anyone else. Yet, how many people are guilty of this? Martin Luther observed that when God revealed Himself to Abraham and promised to multiply his descendants, He used two similes. He said He would make Abraham's seed as the stars of heaven and as the sand upon the seashore. Luther believed these two expressions represented two kinds of Abraham's seed. Some would be like the stars in heaven, which symbolized those who are heavenly-minded, while others would be like the sand of the sea, which referred to those who claim to be of Abraham's seed but have earthly spirits.</w:t>
      </w:r>
    </w:p>
    <w:p w14:paraId="38A755E8" w14:textId="77777777" w:rsidR="00F7717E" w:rsidRDefault="00000000">
      <w:pPr>
        <w:pStyle w:val="a3"/>
        <w:spacing w:before="268" w:line="254" w:lineRule="auto"/>
        <w:ind w:right="476"/>
      </w:pPr>
      <w:r>
        <w:t>My beloved brethren, we must strive to cultivate hearts and minds that show us to be the true seed of Abraham, as the stars in the sky, through our heavenly-mindedness. We will come to that when we discuss how Christians should conduct themselves in heaven.</w:t>
      </w:r>
    </w:p>
    <w:p w14:paraId="069773A9" w14:textId="77777777" w:rsidR="00F7717E" w:rsidRDefault="00F7717E">
      <w:pPr>
        <w:spacing w:line="254" w:lineRule="auto"/>
        <w:sectPr w:rsidR="00F7717E">
          <w:pgSz w:w="12240" w:h="15840"/>
          <w:pgMar w:top="1360" w:right="1060" w:bottom="280" w:left="1320" w:header="720" w:footer="720" w:gutter="0"/>
          <w:cols w:space="720"/>
        </w:sectPr>
      </w:pPr>
    </w:p>
    <w:p w14:paraId="7B3CCDB8" w14:textId="77777777" w:rsidR="00F7717E" w:rsidRDefault="00000000">
      <w:pPr>
        <w:pStyle w:val="a3"/>
        <w:spacing w:line="254" w:lineRule="auto"/>
        <w:ind w:right="398"/>
      </w:pPr>
      <w:r>
        <w:lastRenderedPageBreak/>
        <w:t>Now, someone might ask, "Can't we focus on both earthly and heavenly things?" This is a common misconception. You cannot</w:t>
      </w:r>
      <w:r>
        <w:rPr>
          <w:spacing w:val="80"/>
          <w:w w:val="150"/>
        </w:rPr>
        <w:t xml:space="preserve"> </w:t>
      </w:r>
      <w:r>
        <w:t>serve two masters, God and wealth. The scripture in Colossians 3:2 makes this clear: "Set your minds on things that are above, not on things</w:t>
      </w:r>
      <w:r>
        <w:rPr>
          <w:spacing w:val="-1"/>
        </w:rPr>
        <w:t xml:space="preserve"> </w:t>
      </w:r>
      <w:r>
        <w:t>that</w:t>
      </w:r>
      <w:r>
        <w:rPr>
          <w:spacing w:val="-2"/>
        </w:rPr>
        <w:t xml:space="preserve"> </w:t>
      </w:r>
      <w:r>
        <w:t>are</w:t>
      </w:r>
      <w:r>
        <w:rPr>
          <w:spacing w:val="-2"/>
        </w:rPr>
        <w:t xml:space="preserve"> </w:t>
      </w:r>
      <w:r>
        <w:t>on</w:t>
      </w:r>
      <w:r>
        <w:rPr>
          <w:spacing w:val="-1"/>
        </w:rPr>
        <w:t xml:space="preserve"> </w:t>
      </w:r>
      <w:r>
        <w:t>earth." These</w:t>
      </w:r>
      <w:r>
        <w:rPr>
          <w:spacing w:val="-2"/>
        </w:rPr>
        <w:t xml:space="preserve"> </w:t>
      </w:r>
      <w:r>
        <w:t>two things</w:t>
      </w:r>
      <w:r>
        <w:rPr>
          <w:spacing w:val="-4"/>
        </w:rPr>
        <w:t xml:space="preserve"> </w:t>
      </w:r>
      <w:r>
        <w:t>are opposed</w:t>
      </w:r>
      <w:r>
        <w:rPr>
          <w:spacing w:val="-1"/>
        </w:rPr>
        <w:t xml:space="preserve"> </w:t>
      </w:r>
      <w:r>
        <w:t>to</w:t>
      </w:r>
      <w:r>
        <w:rPr>
          <w:spacing w:val="-2"/>
        </w:rPr>
        <w:t xml:space="preserve"> </w:t>
      </w:r>
      <w:r>
        <w:t>each</w:t>
      </w:r>
      <w:r>
        <w:rPr>
          <w:spacing w:val="36"/>
        </w:rPr>
        <w:t xml:space="preserve"> </w:t>
      </w:r>
      <w:r>
        <w:t>other. If you focus on earthly things, you cannot focus on heavenly things at the same time.</w:t>
      </w:r>
    </w:p>
    <w:p w14:paraId="66ACF5F1" w14:textId="77777777" w:rsidR="00F7717E" w:rsidRDefault="00000000">
      <w:pPr>
        <w:pStyle w:val="a3"/>
        <w:spacing w:before="286" w:line="254" w:lineRule="auto"/>
        <w:ind w:right="395"/>
      </w:pPr>
      <w:r>
        <w:t>But you may argue, "We need these things while we are on earth.</w:t>
      </w:r>
      <w:r>
        <w:rPr>
          <w:spacing w:val="40"/>
        </w:rPr>
        <w:t xml:space="preserve"> </w:t>
      </w:r>
      <w:r>
        <w:t>How can we not focus on them? When we go to heaven, then we will have the right disposition." To that, I respond that although Christians live on earth, they are not of the earth. There is a significant difference between someone who is of the earth and someone who lives on the earth. Christ said that He was not of the earth, even though He lived on it for a time. In John 3:31, He said, "He who comes from above is above all. He who is of the earth belongs to the earth and speaks in an earthly way." Christians are on earth, but they are not of the earth. They are a people redeemed from the earth! Yes, we need things while we are on earth, but we must not focus on them. In Matthew 6, when Christ spoke against being anxious about what we will eat, drink, or wear, He said, "Your heavenly Father knows that you need them all." We do have needs, but we have greater needs for other things. We are on earth to</w:t>
      </w:r>
      <w:r>
        <w:rPr>
          <w:spacing w:val="40"/>
        </w:rPr>
        <w:t xml:space="preserve"> </w:t>
      </w:r>
      <w:r>
        <w:t>provide</w:t>
      </w:r>
      <w:r>
        <w:rPr>
          <w:spacing w:val="-2"/>
        </w:rPr>
        <w:t xml:space="preserve"> </w:t>
      </w:r>
      <w:r>
        <w:t>for</w:t>
      </w:r>
      <w:r>
        <w:rPr>
          <w:spacing w:val="-2"/>
        </w:rPr>
        <w:t xml:space="preserve"> </w:t>
      </w:r>
      <w:r>
        <w:t>eternity and</w:t>
      </w:r>
      <w:r>
        <w:rPr>
          <w:spacing w:val="-3"/>
        </w:rPr>
        <w:t xml:space="preserve"> </w:t>
      </w:r>
      <w:r>
        <w:t>to</w:t>
      </w:r>
      <w:r>
        <w:rPr>
          <w:spacing w:val="-2"/>
        </w:rPr>
        <w:t xml:space="preserve"> </w:t>
      </w:r>
      <w:r>
        <w:t>live</w:t>
      </w:r>
      <w:r>
        <w:rPr>
          <w:spacing w:val="-5"/>
        </w:rPr>
        <w:t xml:space="preserve"> </w:t>
      </w:r>
      <w:r>
        <w:t>to</w:t>
      </w:r>
      <w:r>
        <w:rPr>
          <w:spacing w:val="-2"/>
        </w:rPr>
        <w:t xml:space="preserve"> </w:t>
      </w:r>
      <w:r>
        <w:t>honor Christ</w:t>
      </w:r>
      <w:r>
        <w:rPr>
          <w:spacing w:val="-2"/>
        </w:rPr>
        <w:t xml:space="preserve"> </w:t>
      </w:r>
      <w:r>
        <w:t>and</w:t>
      </w:r>
      <w:r>
        <w:rPr>
          <w:spacing w:val="-3"/>
        </w:rPr>
        <w:t xml:space="preserve"> </w:t>
      </w:r>
      <w:r>
        <w:t>spread</w:t>
      </w:r>
      <w:r>
        <w:rPr>
          <w:spacing w:val="-1"/>
        </w:rPr>
        <w:t xml:space="preserve"> </w:t>
      </w:r>
      <w:r>
        <w:t>His</w:t>
      </w:r>
      <w:r>
        <w:rPr>
          <w:spacing w:val="36"/>
        </w:rPr>
        <w:t xml:space="preserve"> </w:t>
      </w:r>
      <w:r>
        <w:t>gospel. We need nothing on earth except in relation to higher things. Thus,</w:t>
      </w:r>
      <w:r>
        <w:rPr>
          <w:spacing w:val="40"/>
        </w:rPr>
        <w:t xml:space="preserve"> </w:t>
      </w:r>
      <w:r>
        <w:t>do not let the argument for focusing on earthly things be an excuse</w:t>
      </w:r>
      <w:r>
        <w:rPr>
          <w:spacing w:val="40"/>
        </w:rPr>
        <w:t xml:space="preserve"> </w:t>
      </w:r>
      <w:r>
        <w:t>for an earthly spirit.</w:t>
      </w:r>
    </w:p>
    <w:p w14:paraId="1464002F" w14:textId="77777777" w:rsidR="00F7717E" w:rsidRDefault="00000000">
      <w:pPr>
        <w:pStyle w:val="a3"/>
        <w:spacing w:before="265" w:line="254" w:lineRule="auto"/>
        <w:ind w:right="478"/>
      </w:pPr>
      <w:r>
        <w:t>In closing, I urge you to reflect on this matter of earthly-mindedness and provide some guidance on how to avoid it.</w:t>
      </w:r>
    </w:p>
    <w:p w14:paraId="5B67D88C" w14:textId="77777777" w:rsidR="00F7717E" w:rsidRDefault="00F7717E">
      <w:pPr>
        <w:spacing w:line="254" w:lineRule="auto"/>
        <w:sectPr w:rsidR="00F7717E">
          <w:pgSz w:w="12240" w:h="15840"/>
          <w:pgMar w:top="1360" w:right="1060" w:bottom="280" w:left="1320" w:header="720" w:footer="720" w:gutter="0"/>
          <w:cols w:space="720"/>
        </w:sectPr>
      </w:pPr>
    </w:p>
    <w:p w14:paraId="39EB6C05" w14:textId="77777777" w:rsidR="00F7717E" w:rsidRDefault="00000000">
      <w:pPr>
        <w:pStyle w:val="1"/>
        <w:spacing w:line="526" w:lineRule="exact"/>
        <w:ind w:left="0"/>
        <w:rPr>
          <w:rFonts w:ascii="Arial" w:eastAsia="Arial"/>
        </w:rPr>
      </w:pPr>
      <w:bookmarkStart w:id="33" w:name="第七章:"/>
      <w:bookmarkEnd w:id="33"/>
      <w:r>
        <w:rPr>
          <w:spacing w:val="-2"/>
        </w:rPr>
        <w:lastRenderedPageBreak/>
        <w:t>第七章</w:t>
      </w:r>
      <w:r>
        <w:rPr>
          <w:rFonts w:ascii="Arial" w:eastAsia="Arial"/>
          <w:spacing w:val="-10"/>
        </w:rPr>
        <w:t>:</w:t>
      </w:r>
    </w:p>
    <w:p w14:paraId="179BCAA5" w14:textId="77777777" w:rsidR="00F7717E" w:rsidRDefault="00F7717E">
      <w:pPr>
        <w:pStyle w:val="a3"/>
        <w:spacing w:before="18"/>
        <w:ind w:left="0"/>
        <w:jc w:val="left"/>
        <w:rPr>
          <w:rFonts w:ascii="Arial"/>
          <w:b/>
          <w:sz w:val="32"/>
        </w:rPr>
      </w:pPr>
    </w:p>
    <w:p w14:paraId="4EB9D2B7" w14:textId="77777777" w:rsidR="00F7717E" w:rsidRDefault="00000000">
      <w:pPr>
        <w:spacing w:line="290" w:lineRule="auto"/>
        <w:ind w:left="213" w:right="474"/>
        <w:jc w:val="center"/>
        <w:rPr>
          <w:rFonts w:ascii="Microsoft JhengHei" w:eastAsia="Microsoft JhengHei"/>
          <w:b/>
          <w:sz w:val="32"/>
        </w:rPr>
      </w:pPr>
      <w:bookmarkStart w:id="34" w:name="使心思脱离属地的十一个思考_到目前为止,主要目标是将男女的注意力从地上的事物转移"/>
      <w:bookmarkEnd w:id="34"/>
      <w:r>
        <w:rPr>
          <w:rFonts w:ascii="Microsoft JhengHei" w:eastAsia="Microsoft JhengHei"/>
          <w:b/>
          <w:sz w:val="32"/>
        </w:rPr>
        <w:t>使心思脱离属地的十一个思考 到目前为止</w:t>
      </w:r>
      <w:r>
        <w:rPr>
          <w:rFonts w:ascii="Arial" w:eastAsia="Arial"/>
          <w:b/>
          <w:sz w:val="32"/>
        </w:rPr>
        <w:t>,</w:t>
      </w:r>
      <w:r>
        <w:rPr>
          <w:rFonts w:ascii="Microsoft JhengHei" w:eastAsia="Microsoft JhengHei"/>
          <w:b/>
          <w:sz w:val="32"/>
        </w:rPr>
        <w:t>主要目标是将男女的注</w:t>
      </w:r>
      <w:r>
        <w:rPr>
          <w:rFonts w:ascii="Microsoft JhengHei" w:eastAsia="Microsoft JhengHei"/>
          <w:b/>
          <w:spacing w:val="-2"/>
          <w:sz w:val="32"/>
        </w:rPr>
        <w:t>意力从地上的事物转移开。</w:t>
      </w:r>
    </w:p>
    <w:p w14:paraId="49D587DA" w14:textId="77777777" w:rsidR="00F7717E" w:rsidRDefault="00000000">
      <w:pPr>
        <w:spacing w:before="389" w:line="242" w:lineRule="auto"/>
        <w:ind w:left="100" w:right="445"/>
        <w:jc w:val="both"/>
        <w:rPr>
          <w:rFonts w:ascii="宋体" w:eastAsia="宋体"/>
          <w:sz w:val="24"/>
        </w:rPr>
      </w:pPr>
      <w:r>
        <w:rPr>
          <w:rFonts w:ascii="宋体" w:eastAsia="宋体" w:hint="eastAsia"/>
          <w:spacing w:val="-2"/>
          <w:sz w:val="24"/>
        </w:rPr>
        <w:t>这种准备对接下来的事情至关重要</w:t>
      </w:r>
      <w:r>
        <w:rPr>
          <w:spacing w:val="-2"/>
          <w:sz w:val="24"/>
        </w:rPr>
        <w:t>,</w:t>
      </w:r>
      <w:r>
        <w:rPr>
          <w:rFonts w:ascii="宋体" w:eastAsia="宋体" w:hint="eastAsia"/>
          <w:spacing w:val="-2"/>
          <w:sz w:val="24"/>
        </w:rPr>
        <w:t>那就是我们在天上的谈话</w:t>
      </w:r>
      <w:r>
        <w:rPr>
          <w:spacing w:val="-2"/>
          <w:sz w:val="24"/>
        </w:rPr>
        <w:t>,</w:t>
      </w:r>
      <w:r>
        <w:rPr>
          <w:rFonts w:ascii="宋体" w:eastAsia="宋体" w:hint="eastAsia"/>
          <w:spacing w:val="-2"/>
          <w:sz w:val="24"/>
        </w:rPr>
        <w:t>这是最重要的。然而</w:t>
      </w:r>
      <w:r>
        <w:rPr>
          <w:spacing w:val="-2"/>
          <w:sz w:val="24"/>
        </w:rPr>
        <w:t>,</w:t>
      </w:r>
      <w:r>
        <w:rPr>
          <w:rFonts w:ascii="宋体" w:eastAsia="宋体" w:hint="eastAsia"/>
          <w:spacing w:val="-2"/>
          <w:sz w:val="24"/>
        </w:rPr>
        <w:t>一个人的谈话不能在天上</w:t>
      </w:r>
      <w:r>
        <w:rPr>
          <w:spacing w:val="-2"/>
          <w:sz w:val="24"/>
        </w:rPr>
        <w:t>,</w:t>
      </w:r>
      <w:r>
        <w:rPr>
          <w:rFonts w:ascii="宋体" w:eastAsia="宋体" w:hint="eastAsia"/>
          <w:spacing w:val="-2"/>
          <w:sz w:val="24"/>
        </w:rPr>
        <w:t>直到他们的心思从地上被带走</w:t>
      </w:r>
      <w:r>
        <w:rPr>
          <w:spacing w:val="-2"/>
          <w:sz w:val="24"/>
        </w:rPr>
        <w:t>,</w:t>
      </w:r>
      <w:r>
        <w:rPr>
          <w:rFonts w:ascii="宋体" w:eastAsia="宋体" w:hint="eastAsia"/>
          <w:spacing w:val="-2"/>
          <w:sz w:val="24"/>
        </w:rPr>
        <w:t>直到属地心思的疾病被治愈。因此</w:t>
      </w:r>
      <w:r>
        <w:rPr>
          <w:spacing w:val="-2"/>
          <w:sz w:val="24"/>
        </w:rPr>
        <w:t>,</w:t>
      </w:r>
      <w:r>
        <w:rPr>
          <w:rFonts w:ascii="宋体" w:eastAsia="宋体" w:hint="eastAsia"/>
          <w:spacing w:val="-2"/>
          <w:sz w:val="24"/>
        </w:rPr>
        <w:t>我们现在必须提出一些想法</w:t>
      </w:r>
      <w:r>
        <w:rPr>
          <w:spacing w:val="-2"/>
          <w:sz w:val="24"/>
        </w:rPr>
        <w:t>,</w:t>
      </w:r>
      <w:r>
        <w:rPr>
          <w:rFonts w:ascii="宋体" w:eastAsia="宋体" w:hint="eastAsia"/>
          <w:spacing w:val="-2"/>
          <w:sz w:val="24"/>
        </w:rPr>
        <w:t>可能有助于将人的心思从地上转移开。</w:t>
      </w:r>
    </w:p>
    <w:p w14:paraId="1FC99A14" w14:textId="77777777" w:rsidR="00F7717E" w:rsidRDefault="00000000">
      <w:pPr>
        <w:spacing w:before="280" w:line="242" w:lineRule="auto"/>
        <w:ind w:left="100" w:right="380"/>
        <w:rPr>
          <w:sz w:val="24"/>
        </w:rPr>
      </w:pPr>
      <w:r>
        <w:rPr>
          <w:rFonts w:ascii="宋体" w:eastAsia="宋体" w:hint="eastAsia"/>
          <w:sz w:val="24"/>
        </w:rPr>
        <w:t>首先</w:t>
      </w:r>
      <w:r>
        <w:rPr>
          <w:spacing w:val="-3"/>
          <w:sz w:val="24"/>
        </w:rPr>
        <w:t>,</w:t>
      </w:r>
      <w:r>
        <w:rPr>
          <w:rFonts w:ascii="宋体" w:eastAsia="宋体" w:hint="eastAsia"/>
          <w:sz w:val="24"/>
        </w:rPr>
        <w:t>考虑这一点</w:t>
      </w:r>
      <w:r>
        <w:rPr>
          <w:spacing w:val="1"/>
          <w:sz w:val="24"/>
        </w:rPr>
        <w:t>:</w:t>
      </w:r>
      <w:r>
        <w:rPr>
          <w:rFonts w:ascii="宋体" w:eastAsia="宋体" w:hint="eastAsia"/>
          <w:sz w:val="24"/>
        </w:rPr>
        <w:t>即使你能拥有地上你内心渴望的所有事物</w:t>
      </w:r>
      <w:r>
        <w:rPr>
          <w:sz w:val="24"/>
        </w:rPr>
        <w:t>,</w:t>
      </w:r>
      <w:r>
        <w:rPr>
          <w:rFonts w:ascii="宋体" w:eastAsia="宋体" w:hint="eastAsia"/>
          <w:sz w:val="24"/>
        </w:rPr>
        <w:t>其中仍然没有足够的善来消除最小罪恶的恶</w:t>
      </w:r>
      <w:r>
        <w:rPr>
          <w:spacing w:val="-3"/>
          <w:sz w:val="24"/>
        </w:rPr>
        <w:t>,</w:t>
      </w:r>
      <w:r>
        <w:rPr>
          <w:rFonts w:ascii="宋体" w:eastAsia="宋体" w:hint="eastAsia"/>
          <w:sz w:val="24"/>
        </w:rPr>
        <w:t>甚至是最小的罪恶思想。你的心思专注于地上</w:t>
      </w:r>
      <w:r>
        <w:rPr>
          <w:sz w:val="24"/>
        </w:rPr>
        <w:t>,</w:t>
      </w:r>
      <w:r>
        <w:rPr>
          <w:rFonts w:ascii="宋体" w:eastAsia="宋体" w:hint="eastAsia"/>
          <w:sz w:val="24"/>
        </w:rPr>
        <w:t>你认为如果你拥有别人所拥有的</w:t>
      </w:r>
      <w:r>
        <w:rPr>
          <w:spacing w:val="-3"/>
          <w:sz w:val="24"/>
        </w:rPr>
        <w:t>,</w:t>
      </w:r>
      <w:r>
        <w:rPr>
          <w:rFonts w:ascii="宋体" w:eastAsia="宋体" w:hint="eastAsia"/>
          <w:sz w:val="24"/>
        </w:rPr>
        <w:t>你就会得到祝福。然而</w:t>
      </w:r>
      <w:r>
        <w:rPr>
          <w:sz w:val="24"/>
        </w:rPr>
        <w:t>,</w:t>
      </w:r>
      <w:r>
        <w:rPr>
          <w:rFonts w:ascii="宋体" w:eastAsia="宋体" w:hint="eastAsia"/>
          <w:sz w:val="24"/>
        </w:rPr>
        <w:t>让我告诉你</w:t>
      </w:r>
      <w:r>
        <w:rPr>
          <w:sz w:val="24"/>
        </w:rPr>
        <w:t>,</w:t>
      </w:r>
      <w:r>
        <w:rPr>
          <w:rFonts w:ascii="宋体" w:eastAsia="宋体" w:hint="eastAsia"/>
          <w:sz w:val="24"/>
        </w:rPr>
        <w:t>如果你只有一个罪恶的想法</w:t>
      </w:r>
      <w:r>
        <w:rPr>
          <w:sz w:val="24"/>
        </w:rPr>
        <w:t>,</w:t>
      </w:r>
      <w:r>
        <w:rPr>
          <w:rFonts w:ascii="宋体" w:eastAsia="宋体" w:hint="eastAsia"/>
          <w:spacing w:val="-2"/>
          <w:sz w:val="24"/>
        </w:rPr>
        <w:t>其中的恶比你一生中</w:t>
      </w:r>
      <w:r>
        <w:rPr>
          <w:rFonts w:ascii="宋体" w:eastAsia="宋体" w:hint="eastAsia"/>
          <w:sz w:val="24"/>
        </w:rPr>
        <w:t>所能获得的所有善还要多。因此</w:t>
      </w:r>
      <w:r>
        <w:rPr>
          <w:spacing w:val="-3"/>
          <w:sz w:val="24"/>
        </w:rPr>
        <w:t>,</w:t>
      </w:r>
      <w:r>
        <w:rPr>
          <w:rFonts w:ascii="宋体" w:eastAsia="宋体" w:hint="eastAsia"/>
          <w:sz w:val="24"/>
        </w:rPr>
        <w:t>专注于避免罪恶</w:t>
      </w:r>
      <w:r>
        <w:rPr>
          <w:sz w:val="24"/>
        </w:rPr>
        <w:t>,</w:t>
      </w:r>
      <w:r>
        <w:rPr>
          <w:rFonts w:ascii="宋体" w:eastAsia="宋体" w:hint="eastAsia"/>
          <w:sz w:val="24"/>
        </w:rPr>
        <w:t>去除罪恶的恶</w:t>
      </w:r>
      <w:r>
        <w:rPr>
          <w:sz w:val="24"/>
        </w:rPr>
        <w:t>,</w:t>
      </w:r>
      <w:r>
        <w:rPr>
          <w:rFonts w:ascii="宋体" w:eastAsia="宋体" w:hint="eastAsia"/>
          <w:sz w:val="24"/>
        </w:rPr>
        <w:t>治死你的罪恶</w:t>
      </w:r>
      <w:r>
        <w:rPr>
          <w:sz w:val="24"/>
        </w:rPr>
        <w:t>,</w:t>
      </w:r>
      <w:r>
        <w:rPr>
          <w:rFonts w:ascii="宋体" w:eastAsia="宋体" w:hint="eastAsia"/>
          <w:spacing w:val="-4"/>
          <w:sz w:val="24"/>
        </w:rPr>
        <w:t>对你来说会</w:t>
      </w:r>
      <w:r>
        <w:rPr>
          <w:rFonts w:ascii="宋体" w:eastAsia="宋体" w:hint="eastAsia"/>
          <w:spacing w:val="-3"/>
          <w:sz w:val="24"/>
        </w:rPr>
        <w:t>更有益处。这应该比专注于地上的事物更让你关心。这是一个考虑。 第二个可能使人的心从地上的事物转移的考虑是</w:t>
      </w:r>
      <w:r>
        <w:rPr>
          <w:spacing w:val="-1"/>
          <w:sz w:val="24"/>
        </w:rPr>
        <w:t>:</w:t>
      </w:r>
      <w:r>
        <w:rPr>
          <w:rFonts w:ascii="宋体" w:eastAsia="宋体" w:hint="eastAsia"/>
          <w:sz w:val="24"/>
        </w:rPr>
        <w:t>地上最有价值的事物在过去一直是被弃绝者的份额</w:t>
      </w:r>
      <w:r>
        <w:rPr>
          <w:sz w:val="24"/>
        </w:rPr>
        <w:t>,</w:t>
      </w:r>
      <w:r>
        <w:rPr>
          <w:rFonts w:ascii="宋体" w:eastAsia="宋体" w:hint="eastAsia"/>
          <w:sz w:val="24"/>
        </w:rPr>
        <w:t>现在仍然如此。它们将是众多上帝恨恶并指定永远荣耀他无限公义的人的份额。你的心和思想应该专注于被弃绝者的份额吗</w:t>
      </w:r>
      <w:r>
        <w:rPr>
          <w:spacing w:val="-3"/>
          <w:sz w:val="24"/>
        </w:rPr>
        <w:t>?</w:t>
      </w:r>
      <w:r>
        <w:rPr>
          <w:rFonts w:ascii="宋体" w:eastAsia="宋体" w:hint="eastAsia"/>
          <w:sz w:val="24"/>
        </w:rPr>
        <w:t>被弃绝者的份额会满足你吗</w:t>
      </w:r>
      <w:r>
        <w:rPr>
          <w:sz w:val="24"/>
        </w:rPr>
        <w:t>?</w:t>
      </w:r>
      <w:r>
        <w:rPr>
          <w:rFonts w:ascii="宋体" w:eastAsia="宋体" w:hint="eastAsia"/>
          <w:sz w:val="24"/>
        </w:rPr>
        <w:t>它会服务于你吗</w:t>
      </w:r>
      <w:r>
        <w:rPr>
          <w:sz w:val="24"/>
        </w:rPr>
        <w:t>?</w:t>
      </w:r>
      <w:r>
        <w:rPr>
          <w:rFonts w:ascii="宋体" w:eastAsia="宋体" w:hint="eastAsia"/>
          <w:sz w:val="24"/>
        </w:rPr>
        <w:t>你满足于狗肉吗</w:t>
      </w:r>
      <w:r>
        <w:rPr>
          <w:spacing w:val="-3"/>
          <w:sz w:val="24"/>
        </w:rPr>
        <w:t>?</w:t>
      </w:r>
      <w:r>
        <w:rPr>
          <w:rFonts w:ascii="宋体" w:eastAsia="宋体" w:hint="eastAsia"/>
          <w:sz w:val="24"/>
        </w:rPr>
        <w:t>如果它不能满足你</w:t>
      </w:r>
      <w:r>
        <w:rPr>
          <w:sz w:val="24"/>
        </w:rPr>
        <w:t>,</w:t>
      </w:r>
      <w:r>
        <w:rPr>
          <w:rFonts w:ascii="宋体" w:eastAsia="宋体" w:hint="eastAsia"/>
          <w:spacing w:val="-1"/>
          <w:sz w:val="24"/>
        </w:rPr>
        <w:t>那么为什么你的心思如此专注于地上的事物呢</w:t>
      </w:r>
      <w:r>
        <w:rPr>
          <w:sz w:val="24"/>
        </w:rPr>
        <w:t xml:space="preserve">? </w:t>
      </w:r>
      <w:r>
        <w:rPr>
          <w:rFonts w:ascii="宋体" w:eastAsia="宋体" w:hint="eastAsia"/>
          <w:sz w:val="24"/>
        </w:rPr>
        <w:t>也许你在世上是贫穷和微不足道的。你的心思专注于一些小事。你不指望在世上拥有伟大的事物</w:t>
      </w:r>
      <w:r>
        <w:rPr>
          <w:spacing w:val="-3"/>
          <w:sz w:val="24"/>
        </w:rPr>
        <w:t>,</w:t>
      </w:r>
      <w:r>
        <w:rPr>
          <w:rFonts w:ascii="宋体" w:eastAsia="宋体" w:hint="eastAsia"/>
          <w:sz w:val="24"/>
        </w:rPr>
        <w:t>但你却专注于这些小事</w:t>
      </w:r>
      <w:r>
        <w:rPr>
          <w:spacing w:val="-3"/>
          <w:sz w:val="24"/>
        </w:rPr>
        <w:t>,</w:t>
      </w:r>
      <w:r>
        <w:rPr>
          <w:rFonts w:ascii="宋体" w:eastAsia="宋体" w:hint="eastAsia"/>
          <w:sz w:val="24"/>
        </w:rPr>
        <w:t>好像那是你的份额和幸福</w:t>
      </w:r>
      <w:r>
        <w:rPr>
          <w:sz w:val="24"/>
        </w:rPr>
        <w:t>,</w:t>
      </w:r>
      <w:r>
        <w:rPr>
          <w:rFonts w:ascii="宋体" w:eastAsia="宋体" w:hint="eastAsia"/>
          <w:sz w:val="24"/>
        </w:rPr>
        <w:t>例如一小笔钱来装修你的房子或供养你自己和你的家人。哦</w:t>
      </w:r>
      <w:r>
        <w:rPr>
          <w:spacing w:val="-3"/>
          <w:sz w:val="24"/>
        </w:rPr>
        <w:t>,</w:t>
      </w:r>
      <w:r>
        <w:rPr>
          <w:rFonts w:ascii="宋体" w:eastAsia="宋体" w:hint="eastAsia"/>
          <w:sz w:val="24"/>
        </w:rPr>
        <w:t>朋友</w:t>
      </w:r>
      <w:r>
        <w:rPr>
          <w:spacing w:val="2"/>
          <w:sz w:val="24"/>
        </w:rPr>
        <w:t>!</w:t>
      </w:r>
      <w:r>
        <w:rPr>
          <w:rFonts w:ascii="宋体" w:eastAsia="宋体" w:hint="eastAsia"/>
          <w:sz w:val="24"/>
        </w:rPr>
        <w:t>即使你有可能控制整个世界</w:t>
      </w:r>
      <w:r>
        <w:rPr>
          <w:spacing w:val="-3"/>
          <w:sz w:val="24"/>
        </w:rPr>
        <w:t>,</w:t>
      </w:r>
      <w:r>
        <w:rPr>
          <w:rFonts w:ascii="宋体" w:eastAsia="宋体" w:hint="eastAsia"/>
          <w:sz w:val="24"/>
        </w:rPr>
        <w:t>你仍然不会拥有比上帝所恨恶的人的份额更多的东西。如果王国和帝国都是被弃绝者的份额</w:t>
      </w:r>
      <w:r>
        <w:rPr>
          <w:spacing w:val="-3"/>
          <w:sz w:val="24"/>
        </w:rPr>
        <w:t>,</w:t>
      </w:r>
      <w:r>
        <w:rPr>
          <w:rFonts w:ascii="宋体" w:eastAsia="宋体" w:hint="eastAsia"/>
          <w:sz w:val="24"/>
        </w:rPr>
        <w:t>你为什么要过度关注更低的事物</w:t>
      </w:r>
      <w:r>
        <w:rPr>
          <w:sz w:val="24"/>
        </w:rPr>
        <w:t>,</w:t>
      </w:r>
      <w:r>
        <w:rPr>
          <w:rFonts w:ascii="宋体" w:eastAsia="宋体" w:hint="eastAsia"/>
          <w:sz w:val="24"/>
        </w:rPr>
        <w:t>让你内心的力量流于这些事物呢</w:t>
      </w:r>
      <w:r>
        <w:rPr>
          <w:spacing w:val="-2"/>
          <w:sz w:val="24"/>
        </w:rPr>
        <w:t xml:space="preserve">? </w:t>
      </w:r>
      <w:r>
        <w:rPr>
          <w:rFonts w:ascii="宋体" w:eastAsia="宋体" w:hint="eastAsia"/>
          <w:sz w:val="24"/>
        </w:rPr>
        <w:t>我们提出的第三个考虑是</w:t>
      </w:r>
      <w:r>
        <w:rPr>
          <w:sz w:val="24"/>
        </w:rPr>
        <w:t>,</w:t>
      </w:r>
      <w:r>
        <w:rPr>
          <w:rFonts w:ascii="宋体" w:eastAsia="宋体" w:hint="eastAsia"/>
          <w:sz w:val="24"/>
        </w:rPr>
        <w:t>上帝创造人不是为了地上的事物</w:t>
      </w:r>
      <w:r>
        <w:rPr>
          <w:sz w:val="24"/>
        </w:rPr>
        <w:t>,</w:t>
      </w:r>
      <w:r>
        <w:rPr>
          <w:rFonts w:ascii="宋体" w:eastAsia="宋体" w:hint="eastAsia"/>
          <w:sz w:val="24"/>
        </w:rPr>
        <w:t>而是为了更高的事物。我们应该问自己</w:t>
      </w:r>
      <w:r>
        <w:rPr>
          <w:sz w:val="24"/>
        </w:rPr>
        <w:t>,</w:t>
      </w:r>
    </w:p>
    <w:p w14:paraId="1428A99D" w14:textId="77777777" w:rsidR="00F7717E" w:rsidRDefault="00F7717E">
      <w:pPr>
        <w:pStyle w:val="a3"/>
        <w:spacing w:before="17"/>
        <w:ind w:left="0"/>
        <w:jc w:val="left"/>
        <w:rPr>
          <w:sz w:val="24"/>
        </w:rPr>
      </w:pPr>
    </w:p>
    <w:p w14:paraId="76FFB649" w14:textId="77777777" w:rsidR="00F7717E" w:rsidRDefault="00000000">
      <w:pPr>
        <w:spacing w:line="242" w:lineRule="auto"/>
        <w:ind w:left="100" w:right="271"/>
        <w:rPr>
          <w:rFonts w:ascii="宋体" w:eastAsia="宋体"/>
          <w:sz w:val="24"/>
        </w:rPr>
      </w:pPr>
      <w:r>
        <w:rPr>
          <w:spacing w:val="-3"/>
          <w:sz w:val="24"/>
        </w:rPr>
        <w:t>"</w:t>
      </w:r>
      <w:r>
        <w:rPr>
          <w:rFonts w:ascii="宋体" w:eastAsia="宋体" w:hint="eastAsia"/>
          <w:sz w:val="24"/>
        </w:rPr>
        <w:t>上帝创造人类的目的是什么</w:t>
      </w:r>
      <w:r>
        <w:rPr>
          <w:sz w:val="24"/>
        </w:rPr>
        <w:t>?</w:t>
      </w:r>
      <w:r>
        <w:rPr>
          <w:rFonts w:ascii="宋体" w:eastAsia="宋体" w:hint="eastAsia"/>
          <w:sz w:val="24"/>
        </w:rPr>
        <w:t>他为什么要把他们送到这个世界上来</w:t>
      </w:r>
      <w:r>
        <w:rPr>
          <w:spacing w:val="1"/>
          <w:sz w:val="24"/>
        </w:rPr>
        <w:t>?"</w:t>
      </w:r>
      <w:r>
        <w:rPr>
          <w:rFonts w:ascii="宋体" w:eastAsia="宋体" w:hint="eastAsia"/>
          <w:sz w:val="24"/>
        </w:rPr>
        <w:t>在这个地球上所有的生物中</w:t>
      </w:r>
      <w:r>
        <w:rPr>
          <w:spacing w:val="-3"/>
          <w:sz w:val="24"/>
        </w:rPr>
        <w:t>,</w:t>
      </w:r>
      <w:r>
        <w:rPr>
          <w:rFonts w:ascii="宋体" w:eastAsia="宋体" w:hint="eastAsia"/>
          <w:sz w:val="24"/>
        </w:rPr>
        <w:t>只有人类能认识上帝</w:t>
      </w:r>
      <w:r>
        <w:rPr>
          <w:sz w:val="24"/>
        </w:rPr>
        <w:t>,</w:t>
      </w:r>
      <w:r>
        <w:rPr>
          <w:rFonts w:ascii="宋体" w:eastAsia="宋体" w:hint="eastAsia"/>
          <w:sz w:val="24"/>
        </w:rPr>
        <w:t>认识万物的无限第一存在。上帝赋予他们一种能与他交谈的 本性。当然</w:t>
      </w:r>
      <w:r>
        <w:rPr>
          <w:spacing w:val="-3"/>
          <w:sz w:val="24"/>
        </w:rPr>
        <w:t>,</w:t>
      </w:r>
      <w:r>
        <w:rPr>
          <w:rFonts w:ascii="宋体" w:eastAsia="宋体" w:hint="eastAsia"/>
          <w:sz w:val="24"/>
        </w:rPr>
        <w:t>上帝创造人类肯定还有其他目的</w:t>
      </w:r>
      <w:r>
        <w:rPr>
          <w:sz w:val="24"/>
        </w:rPr>
        <w:t>,</w:t>
      </w:r>
      <w:r>
        <w:rPr>
          <w:rFonts w:ascii="宋体" w:eastAsia="宋体" w:hint="eastAsia"/>
          <w:sz w:val="24"/>
        </w:rPr>
        <w:t>而不仅仅是拥有食物、饮料和衣服</w:t>
      </w:r>
      <w:r>
        <w:rPr>
          <w:sz w:val="24"/>
        </w:rPr>
        <w:t>,</w:t>
      </w:r>
      <w:r>
        <w:rPr>
          <w:rFonts w:ascii="宋体" w:eastAsia="宋体" w:hint="eastAsia"/>
          <w:sz w:val="24"/>
        </w:rPr>
        <w:t>在地上生</w:t>
      </w:r>
      <w:r>
        <w:rPr>
          <w:rFonts w:ascii="宋体" w:eastAsia="宋体" w:hint="eastAsia"/>
          <w:spacing w:val="-5"/>
          <w:sz w:val="24"/>
        </w:rPr>
        <w:t>活一段时间享受地上的创造物。 我们不是经常读到耶稣基督既是上帝又是人</w:t>
      </w:r>
      <w:r>
        <w:rPr>
          <w:sz w:val="24"/>
        </w:rPr>
        <w:t>,</w:t>
      </w:r>
      <w:r>
        <w:rPr>
          <w:rFonts w:ascii="宋体" w:eastAsia="宋体" w:hint="eastAsia"/>
          <w:sz w:val="24"/>
        </w:rPr>
        <w:t>取了人的本性</w:t>
      </w:r>
      <w:r>
        <w:rPr>
          <w:spacing w:val="-3"/>
          <w:sz w:val="24"/>
        </w:rPr>
        <w:t>,</w:t>
      </w:r>
      <w:r>
        <w:rPr>
          <w:rFonts w:ascii="宋体" w:eastAsia="宋体" w:hint="eastAsia"/>
          <w:sz w:val="24"/>
        </w:rPr>
        <w:t>并为人类死了吗</w:t>
      </w:r>
      <w:r>
        <w:rPr>
          <w:sz w:val="24"/>
        </w:rPr>
        <w:t>?</w:t>
      </w:r>
      <w:r>
        <w:rPr>
          <w:rFonts w:ascii="宋体" w:eastAsia="宋体" w:hint="eastAsia"/>
          <w:sz w:val="24"/>
        </w:rPr>
        <w:t>当然</w:t>
      </w:r>
      <w:r>
        <w:rPr>
          <w:sz w:val="24"/>
        </w:rPr>
        <w:t>,</w:t>
      </w:r>
      <w:r>
        <w:rPr>
          <w:rFonts w:ascii="宋体" w:eastAsia="宋体" w:hint="eastAsia"/>
          <w:sz w:val="24"/>
        </w:rPr>
        <w:t>一定有其他种类的事物是基督用血所买赎的果子</w:t>
      </w:r>
      <w:r>
        <w:rPr>
          <w:sz w:val="24"/>
        </w:rPr>
        <w:t>,</w:t>
      </w:r>
      <w:r>
        <w:rPr>
          <w:rFonts w:ascii="宋体" w:eastAsia="宋体" w:hint="eastAsia"/>
          <w:sz w:val="24"/>
        </w:rPr>
        <w:t>比地上的事物 更高。我的弟兄姐妹们</w:t>
      </w:r>
      <w:r>
        <w:rPr>
          <w:spacing w:val="-3"/>
          <w:sz w:val="24"/>
        </w:rPr>
        <w:t>,</w:t>
      </w:r>
      <w:r>
        <w:rPr>
          <w:rFonts w:ascii="宋体" w:eastAsia="宋体" w:hint="eastAsia"/>
          <w:sz w:val="24"/>
        </w:rPr>
        <w:t>如果你们能意识到上帝对人类有伟大、荣耀、崇高、奇妙的想法</w:t>
      </w:r>
      <w:r>
        <w:rPr>
          <w:sz w:val="24"/>
        </w:rPr>
        <w:t>,</w:t>
      </w:r>
      <w:r>
        <w:rPr>
          <w:rFonts w:ascii="宋体" w:eastAsia="宋体" w:hint="eastAsia"/>
          <w:sz w:val="24"/>
        </w:rPr>
        <w:t>这将是一个强大的方式</w:t>
      </w:r>
      <w:r>
        <w:rPr>
          <w:spacing w:val="-3"/>
          <w:sz w:val="24"/>
        </w:rPr>
        <w:t>,</w:t>
      </w:r>
      <w:r>
        <w:rPr>
          <w:rFonts w:ascii="宋体" w:eastAsia="宋体" w:hint="eastAsia"/>
          <w:sz w:val="24"/>
        </w:rPr>
        <w:t>当你们的心专注于地上的事物时</w:t>
      </w:r>
      <w:r>
        <w:rPr>
          <w:sz w:val="24"/>
        </w:rPr>
        <w:t>,</w:t>
      </w:r>
      <w:r>
        <w:rPr>
          <w:rFonts w:ascii="宋体" w:eastAsia="宋体" w:hint="eastAsia"/>
          <w:sz w:val="24"/>
        </w:rPr>
        <w:t>将你们的心从这地上的事物中带走。这些是上帝创造人类的目的吗</w:t>
      </w:r>
      <w:r>
        <w:rPr>
          <w:spacing w:val="-3"/>
          <w:sz w:val="24"/>
        </w:rPr>
        <w:t>?</w:t>
      </w:r>
      <w:r>
        <w:rPr>
          <w:rFonts w:ascii="宋体" w:eastAsia="宋体" w:hint="eastAsia"/>
          <w:sz w:val="24"/>
        </w:rPr>
        <w:t>上帝在创造人类时没有更高的想法吗</w:t>
      </w:r>
      <w:r>
        <w:rPr>
          <w:sz w:val="24"/>
        </w:rPr>
        <w:t>?</w:t>
      </w:r>
      <w:r>
        <w:rPr>
          <w:rFonts w:ascii="宋体" w:eastAsia="宋体" w:hint="eastAsia"/>
          <w:sz w:val="24"/>
        </w:rPr>
        <w:t>在上帝的话语中</w:t>
      </w:r>
      <w:r>
        <w:rPr>
          <w:sz w:val="24"/>
        </w:rPr>
        <w:t>,</w:t>
      </w:r>
      <w:r>
        <w:rPr>
          <w:rFonts w:ascii="宋体" w:eastAsia="宋体" w:hint="eastAsia"/>
          <w:sz w:val="24"/>
        </w:rPr>
        <w:t>我不是发现当人被造时</w:t>
      </w:r>
      <w:r>
        <w:rPr>
          <w:spacing w:val="-3"/>
          <w:sz w:val="24"/>
        </w:rPr>
        <w:t>,</w:t>
      </w:r>
      <w:r>
        <w:rPr>
          <w:rFonts w:ascii="宋体" w:eastAsia="宋体" w:hint="eastAsia"/>
          <w:sz w:val="24"/>
        </w:rPr>
        <w:t>三位一体中有一种神圣的协商</w:t>
      </w:r>
      <w:r>
        <w:rPr>
          <w:spacing w:val="1"/>
          <w:sz w:val="24"/>
        </w:rPr>
        <w:t>,"</w:t>
      </w:r>
      <w:r>
        <w:rPr>
          <w:rFonts w:ascii="宋体" w:eastAsia="宋体" w:hint="eastAsia"/>
          <w:sz w:val="24"/>
        </w:rPr>
        <w:t>我们要照着我们的形象造人</w:t>
      </w:r>
      <w:r>
        <w:rPr>
          <w:spacing w:val="-3"/>
          <w:sz w:val="24"/>
        </w:rPr>
        <w:t>"</w:t>
      </w:r>
      <w:r>
        <w:rPr>
          <w:rFonts w:ascii="宋体" w:eastAsia="宋体" w:hint="eastAsia"/>
          <w:sz w:val="24"/>
        </w:rPr>
        <w:t>吗</w:t>
      </w:r>
      <w:r>
        <w:rPr>
          <w:sz w:val="24"/>
        </w:rPr>
        <w:t>?</w:t>
      </w:r>
      <w:r>
        <w:rPr>
          <w:rFonts w:ascii="宋体" w:eastAsia="宋体" w:hint="eastAsia"/>
          <w:sz w:val="24"/>
        </w:rPr>
        <w:t>上帝对人类的想法比对其他事物更高。如果人类被造只是为了在地上挖掘</w:t>
      </w:r>
      <w:r>
        <w:rPr>
          <w:spacing w:val="-3"/>
          <w:sz w:val="24"/>
        </w:rPr>
        <w:t>,</w:t>
      </w:r>
      <w:r>
        <w:rPr>
          <w:rFonts w:ascii="宋体" w:eastAsia="宋体" w:hint="eastAsia"/>
          <w:sz w:val="24"/>
        </w:rPr>
        <w:t>那么上帝对人类的想法将</w:t>
      </w:r>
      <w:r>
        <w:rPr>
          <w:rFonts w:ascii="宋体" w:eastAsia="宋体" w:hint="eastAsia"/>
          <w:spacing w:val="-6"/>
          <w:sz w:val="24"/>
        </w:rPr>
        <w:t>是非常低下和卑微的。 第四</w:t>
      </w:r>
      <w:r>
        <w:rPr>
          <w:sz w:val="24"/>
        </w:rPr>
        <w:t>,</w:t>
      </w:r>
      <w:r>
        <w:rPr>
          <w:rFonts w:ascii="宋体" w:eastAsia="宋体" w:hint="eastAsia"/>
          <w:sz w:val="24"/>
        </w:rPr>
        <w:t>正如上帝对人类有更高的想法一样</w:t>
      </w:r>
      <w:r>
        <w:rPr>
          <w:spacing w:val="2"/>
          <w:sz w:val="24"/>
        </w:rPr>
        <w:t>,</w:t>
      </w:r>
      <w:r>
        <w:rPr>
          <w:rFonts w:ascii="宋体" w:eastAsia="宋体" w:hint="eastAsia"/>
          <w:sz w:val="24"/>
        </w:rPr>
        <w:t>人性的尊严</w:t>
      </w:r>
      <w:r>
        <w:rPr>
          <w:spacing w:val="-3"/>
          <w:sz w:val="24"/>
        </w:rPr>
        <w:t>,</w:t>
      </w:r>
      <w:r>
        <w:rPr>
          <w:rFonts w:ascii="宋体" w:eastAsia="宋体" w:hint="eastAsia"/>
          <w:sz w:val="24"/>
        </w:rPr>
        <w:t>人类理性的灵魂</w:t>
      </w:r>
      <w:r>
        <w:rPr>
          <w:spacing w:val="-3"/>
          <w:sz w:val="24"/>
        </w:rPr>
        <w:t>,</w:t>
      </w:r>
      <w:r>
        <w:rPr>
          <w:rFonts w:ascii="宋体" w:eastAsia="宋体" w:hint="eastAsia"/>
          <w:sz w:val="24"/>
        </w:rPr>
        <w:t>其出身太高</w:t>
      </w:r>
      <w:r>
        <w:rPr>
          <w:sz w:val="24"/>
        </w:rPr>
        <w:t>,</w:t>
      </w:r>
      <w:r>
        <w:rPr>
          <w:rFonts w:ascii="宋体" w:eastAsia="宋体" w:hint="eastAsia"/>
          <w:sz w:val="24"/>
        </w:rPr>
        <w:t>不能将其力量花费在地上的事物上。上帝将他的灵魂吹进人里面。这是一种神圣的火花。人的灵魂与天使的本性相同</w:t>
      </w:r>
      <w:r>
        <w:rPr>
          <w:spacing w:val="-3"/>
          <w:sz w:val="24"/>
        </w:rPr>
        <w:t>,</w:t>
      </w:r>
      <w:r>
        <w:rPr>
          <w:rFonts w:ascii="宋体" w:eastAsia="宋体" w:hint="eastAsia"/>
          <w:sz w:val="24"/>
        </w:rPr>
        <w:t>是一种像天使所拥有的灵。思想、心灵的官能和力量太珍贵了</w:t>
      </w:r>
      <w:r>
        <w:rPr>
          <w:spacing w:val="-3"/>
          <w:sz w:val="24"/>
        </w:rPr>
        <w:t>,</w:t>
      </w:r>
      <w:r>
        <w:rPr>
          <w:rFonts w:ascii="宋体" w:eastAsia="宋体" w:hint="eastAsia"/>
          <w:spacing w:val="-6"/>
          <w:sz w:val="24"/>
        </w:rPr>
        <w:t>不能像水一样浇在地上。 如果一个人有一台机器可以把泥土、</w:t>
      </w:r>
    </w:p>
    <w:p w14:paraId="4B010EF2" w14:textId="77777777" w:rsidR="00F7717E" w:rsidRDefault="00000000">
      <w:pPr>
        <w:spacing w:before="11" w:line="242" w:lineRule="auto"/>
        <w:ind w:left="100" w:right="205"/>
        <w:rPr>
          <w:sz w:val="24"/>
        </w:rPr>
      </w:pPr>
      <w:r>
        <w:rPr>
          <w:rFonts w:ascii="宋体" w:eastAsia="宋体" w:hint="eastAsia"/>
          <w:spacing w:val="-2"/>
          <w:sz w:val="24"/>
        </w:rPr>
        <w:t>稻草和树枝变成金子</w:t>
      </w:r>
      <w:r>
        <w:rPr>
          <w:spacing w:val="-2"/>
          <w:sz w:val="24"/>
        </w:rPr>
        <w:t>,</w:t>
      </w:r>
      <w:r>
        <w:rPr>
          <w:rFonts w:ascii="宋体" w:eastAsia="宋体" w:hint="eastAsia"/>
          <w:spacing w:val="-2"/>
          <w:sz w:val="24"/>
        </w:rPr>
        <w:t>他就不会使用它</w:t>
      </w:r>
      <w:r>
        <w:rPr>
          <w:spacing w:val="-2"/>
          <w:sz w:val="24"/>
        </w:rPr>
        <w:t>,</w:t>
      </w:r>
      <w:r>
        <w:rPr>
          <w:rFonts w:ascii="宋体" w:eastAsia="宋体" w:hint="eastAsia"/>
          <w:spacing w:val="-2"/>
          <w:sz w:val="24"/>
        </w:rPr>
        <w:t>因为人的思想太珍贵了</w:t>
      </w:r>
      <w:r>
        <w:rPr>
          <w:spacing w:val="-2"/>
          <w:sz w:val="24"/>
        </w:rPr>
        <w:t>,</w:t>
      </w:r>
      <w:r>
        <w:rPr>
          <w:rFonts w:ascii="宋体" w:eastAsia="宋体" w:hint="eastAsia"/>
          <w:spacing w:val="-2"/>
          <w:sz w:val="24"/>
        </w:rPr>
        <w:t>不能花在这个地上的事物上。人的思想具有卓越和广泛的本质</w:t>
      </w:r>
      <w:r>
        <w:rPr>
          <w:spacing w:val="-2"/>
          <w:sz w:val="24"/>
        </w:rPr>
        <w:t>,</w:t>
      </w:r>
      <w:r>
        <w:rPr>
          <w:rFonts w:ascii="宋体" w:eastAsia="宋体" w:hint="eastAsia"/>
          <w:spacing w:val="-2"/>
          <w:sz w:val="24"/>
        </w:rPr>
        <w:t>不仅能与天使交谈</w:t>
      </w:r>
      <w:r>
        <w:rPr>
          <w:spacing w:val="-2"/>
          <w:sz w:val="24"/>
        </w:rPr>
        <w:t>,</w:t>
      </w:r>
    </w:p>
    <w:p w14:paraId="02A740A5" w14:textId="77777777" w:rsidR="00F7717E" w:rsidRDefault="00F7717E">
      <w:pPr>
        <w:spacing w:line="242" w:lineRule="auto"/>
        <w:rPr>
          <w:sz w:val="24"/>
        </w:rPr>
        <w:sectPr w:rsidR="00F7717E">
          <w:pgSz w:w="12240" w:h="15840"/>
          <w:pgMar w:top="1320" w:right="1060" w:bottom="280" w:left="1320" w:header="720" w:footer="720" w:gutter="0"/>
          <w:cols w:space="720"/>
        </w:sectPr>
      </w:pPr>
    </w:p>
    <w:p w14:paraId="6567AE8A" w14:textId="77777777" w:rsidR="00F7717E" w:rsidRDefault="00000000">
      <w:pPr>
        <w:spacing w:before="62" w:line="242" w:lineRule="auto"/>
        <w:ind w:left="100" w:right="380"/>
        <w:rPr>
          <w:rFonts w:ascii="宋体" w:eastAsia="宋体"/>
          <w:sz w:val="24"/>
        </w:rPr>
      </w:pPr>
      <w:r>
        <w:rPr>
          <w:rFonts w:ascii="宋体" w:eastAsia="宋体" w:hint="eastAsia"/>
          <w:sz w:val="24"/>
        </w:rPr>
        <w:lastRenderedPageBreak/>
        <w:t>而且还能与永恒的上帝</w:t>
      </w:r>
      <w:r>
        <w:rPr>
          <w:spacing w:val="-3"/>
          <w:sz w:val="24"/>
        </w:rPr>
        <w:t>,</w:t>
      </w:r>
      <w:r>
        <w:rPr>
          <w:rFonts w:ascii="宋体" w:eastAsia="宋体" w:hint="eastAsia"/>
          <w:sz w:val="24"/>
        </w:rPr>
        <w:t>父、子和圣灵交谈。将这样一种能力的力量投入到属地者所做的那些低下、肮脏和卑鄙的事物中</w:t>
      </w:r>
      <w:r>
        <w:rPr>
          <w:spacing w:val="-3"/>
          <w:sz w:val="24"/>
        </w:rPr>
        <w:t>,</w:t>
      </w:r>
      <w:r>
        <w:rPr>
          <w:rFonts w:ascii="宋体" w:eastAsia="宋体" w:hint="eastAsia"/>
          <w:sz w:val="24"/>
        </w:rPr>
        <w:t>是一个巨大的罪恶。要认识到你本性的尊严</w:t>
      </w:r>
      <w:r>
        <w:rPr>
          <w:sz w:val="24"/>
        </w:rPr>
        <w:t>,</w:t>
      </w:r>
      <w:r>
        <w:rPr>
          <w:rFonts w:ascii="宋体" w:eastAsia="宋体" w:hint="eastAsia"/>
          <w:sz w:val="24"/>
        </w:rPr>
        <w:t>你思想的卓越</w:t>
      </w:r>
      <w:r>
        <w:rPr>
          <w:spacing w:val="-3"/>
          <w:sz w:val="24"/>
        </w:rPr>
        <w:t>,</w:t>
      </w:r>
      <w:r>
        <w:rPr>
          <w:rFonts w:ascii="宋体" w:eastAsia="宋体" w:hint="eastAsia"/>
          <w:sz w:val="24"/>
        </w:rPr>
        <w:t>以及人的灵魂</w:t>
      </w:r>
      <w:r>
        <w:rPr>
          <w:sz w:val="24"/>
        </w:rPr>
        <w:t>,</w:t>
      </w:r>
      <w:r>
        <w:rPr>
          <w:rFonts w:ascii="宋体" w:eastAsia="宋体" w:hint="eastAsia"/>
          <w:sz w:val="24"/>
        </w:rPr>
        <w:t>它具有超然的价值。与世界相比</w:t>
      </w:r>
      <w:r>
        <w:rPr>
          <w:sz w:val="24"/>
        </w:rPr>
        <w:t>,</w:t>
      </w:r>
      <w:r>
        <w:rPr>
          <w:rFonts w:ascii="宋体" w:eastAsia="宋体" w:hint="eastAsia"/>
          <w:sz w:val="24"/>
        </w:rPr>
        <w:t>它什么都不是。正如基督所说</w:t>
      </w:r>
      <w:r>
        <w:rPr>
          <w:spacing w:val="-1"/>
          <w:sz w:val="24"/>
        </w:rPr>
        <w:t>,"</w:t>
      </w:r>
      <w:r>
        <w:rPr>
          <w:rFonts w:ascii="宋体" w:eastAsia="宋体" w:hint="eastAsia"/>
          <w:sz w:val="24"/>
        </w:rPr>
        <w:t>人就是赚得全世界</w:t>
      </w:r>
      <w:r>
        <w:rPr>
          <w:spacing w:val="-3"/>
          <w:sz w:val="24"/>
        </w:rPr>
        <w:t>,</w:t>
      </w:r>
      <w:r>
        <w:rPr>
          <w:rFonts w:ascii="宋体" w:eastAsia="宋体" w:hint="eastAsia"/>
          <w:sz w:val="24"/>
        </w:rPr>
        <w:t>赔上自己的生命</w:t>
      </w:r>
      <w:r>
        <w:rPr>
          <w:sz w:val="24"/>
        </w:rPr>
        <w:t>,</w:t>
      </w:r>
      <w:r>
        <w:rPr>
          <w:rFonts w:ascii="宋体" w:eastAsia="宋体" w:hint="eastAsia"/>
          <w:sz w:val="24"/>
        </w:rPr>
        <w:t>有什么益处呢</w:t>
      </w:r>
      <w:r>
        <w:rPr>
          <w:spacing w:val="-1"/>
          <w:sz w:val="24"/>
        </w:rPr>
        <w:t xml:space="preserve">?" </w:t>
      </w:r>
      <w:r>
        <w:rPr>
          <w:rFonts w:ascii="宋体" w:eastAsia="宋体" w:hint="eastAsia"/>
          <w:sz w:val="24"/>
        </w:rPr>
        <w:t>最卑微的奴隶的灵魂比天堂、地球、太阳、月亮、星星和它们所有的主人</w:t>
      </w:r>
      <w:r>
        <w:rPr>
          <w:spacing w:val="-3"/>
          <w:sz w:val="24"/>
        </w:rPr>
        <w:t>,</w:t>
      </w:r>
      <w:r>
        <w:rPr>
          <w:rFonts w:ascii="宋体" w:eastAsia="宋体" w:hint="eastAsia"/>
          <w:sz w:val="24"/>
        </w:rPr>
        <w:t>以及所有的银矿和金矿</w:t>
      </w:r>
      <w:r>
        <w:rPr>
          <w:sz w:val="24"/>
        </w:rPr>
        <w:t>,</w:t>
      </w:r>
      <w:r>
        <w:rPr>
          <w:rFonts w:ascii="宋体" w:eastAsia="宋体" w:hint="eastAsia"/>
          <w:sz w:val="24"/>
        </w:rPr>
        <w:t>以及大海中无法探索的财富都更有价值。事实上</w:t>
      </w:r>
      <w:r>
        <w:rPr>
          <w:spacing w:val="-3"/>
          <w:sz w:val="24"/>
        </w:rPr>
        <w:t>,</w:t>
      </w:r>
      <w:r>
        <w:rPr>
          <w:rFonts w:ascii="宋体" w:eastAsia="宋体" w:hint="eastAsia"/>
          <w:sz w:val="24"/>
        </w:rPr>
        <w:t>最卑微的乞丐</w:t>
      </w:r>
      <w:r>
        <w:rPr>
          <w:sz w:val="24"/>
        </w:rPr>
        <w:t>,</w:t>
      </w:r>
      <w:r>
        <w:rPr>
          <w:rFonts w:ascii="宋体" w:eastAsia="宋体" w:hint="eastAsia"/>
          <w:sz w:val="24"/>
        </w:rPr>
        <w:t>在你家门口乞讨面包的灵魂</w:t>
      </w:r>
      <w:r>
        <w:rPr>
          <w:sz w:val="24"/>
        </w:rPr>
        <w:t>,</w:t>
      </w:r>
      <w:r>
        <w:rPr>
          <w:rFonts w:ascii="宋体" w:eastAsia="宋体" w:hint="eastAsia"/>
          <w:sz w:val="24"/>
        </w:rPr>
        <w:t>比这些加起来还要有价值。如果上帝在人的胸中放置了这样一个天上的火花</w:t>
      </w:r>
      <w:r>
        <w:rPr>
          <w:spacing w:val="-3"/>
          <w:sz w:val="24"/>
        </w:rPr>
        <w:t>,</w:t>
      </w:r>
      <w:r>
        <w:rPr>
          <w:rFonts w:ascii="宋体" w:eastAsia="宋体" w:hint="eastAsia"/>
          <w:sz w:val="24"/>
        </w:rPr>
        <w:t>而他却只是用它来做一条在地上爬行的蚯蚓</w:t>
      </w:r>
      <w:r>
        <w:rPr>
          <w:sz w:val="24"/>
        </w:rPr>
        <w:t>,</w:t>
      </w:r>
      <w:r>
        <w:rPr>
          <w:rFonts w:ascii="宋体" w:eastAsia="宋体" w:hint="eastAsia"/>
          <w:spacing w:val="-6"/>
          <w:sz w:val="24"/>
        </w:rPr>
        <w:t>那就是一个巨大的罪恶。 第五个考虑是地上一切财富的不确定性。任何灾难都可能夺走一个人在世界上所专注的一切。稍微热一点就可能使你发烧</w:t>
      </w:r>
      <w:r>
        <w:rPr>
          <w:spacing w:val="-3"/>
          <w:sz w:val="24"/>
        </w:rPr>
        <w:t>,</w:t>
      </w:r>
      <w:r>
        <w:rPr>
          <w:rFonts w:ascii="宋体" w:eastAsia="宋体" w:hint="eastAsia"/>
          <w:sz w:val="24"/>
        </w:rPr>
        <w:t>那时你的喜乐在哪里</w:t>
      </w:r>
      <w:r>
        <w:rPr>
          <w:sz w:val="24"/>
        </w:rPr>
        <w:t>?</w:t>
      </w:r>
      <w:r>
        <w:rPr>
          <w:rFonts w:ascii="宋体" w:eastAsia="宋体" w:hint="eastAsia"/>
          <w:sz w:val="24"/>
        </w:rPr>
        <w:t>你的身体会太热或太冷</w:t>
      </w:r>
      <w:r>
        <w:rPr>
          <w:spacing w:val="-3"/>
          <w:sz w:val="24"/>
        </w:rPr>
        <w:t>,</w:t>
      </w:r>
      <w:r>
        <w:rPr>
          <w:rFonts w:ascii="宋体" w:eastAsia="宋体" w:hint="eastAsia"/>
          <w:sz w:val="24"/>
        </w:rPr>
        <w:t>你今生所有的安慰都没有了。如果你出去被敌人打伤</w:t>
      </w:r>
      <w:r>
        <w:rPr>
          <w:sz w:val="24"/>
        </w:rPr>
        <w:t>,</w:t>
      </w:r>
      <w:r>
        <w:rPr>
          <w:rFonts w:ascii="宋体" w:eastAsia="宋体" w:hint="eastAsia"/>
          <w:sz w:val="24"/>
        </w:rPr>
        <w:t>你能从这些事情中得到什么安慰</w:t>
      </w:r>
      <w:r>
        <w:rPr>
          <w:spacing w:val="-3"/>
          <w:sz w:val="24"/>
        </w:rPr>
        <w:t>?</w:t>
      </w:r>
      <w:r>
        <w:rPr>
          <w:rFonts w:ascii="宋体" w:eastAsia="宋体" w:hint="eastAsia"/>
          <w:sz w:val="24"/>
        </w:rPr>
        <w:t>你时时刻刻都处在无数的危险之中</w:t>
      </w:r>
      <w:r>
        <w:rPr>
          <w:sz w:val="24"/>
        </w:rPr>
        <w:t>,</w:t>
      </w:r>
      <w:r>
        <w:rPr>
          <w:rFonts w:ascii="宋体" w:eastAsia="宋体" w:hint="eastAsia"/>
          <w:sz w:val="24"/>
        </w:rPr>
        <w:t>这些危险可能夺走这个世界上所有的安慰。通常</w:t>
      </w:r>
      <w:r>
        <w:rPr>
          <w:spacing w:val="-3"/>
          <w:sz w:val="24"/>
        </w:rPr>
        <w:t>,</w:t>
      </w:r>
      <w:r>
        <w:rPr>
          <w:rFonts w:ascii="宋体" w:eastAsia="宋体" w:hint="eastAsia"/>
          <w:sz w:val="24"/>
        </w:rPr>
        <w:t>当大多数人的心思专注于地上的事物时</w:t>
      </w:r>
      <w:r>
        <w:rPr>
          <w:sz w:val="24"/>
        </w:rPr>
        <w:t>,</w:t>
      </w:r>
      <w:r>
        <w:rPr>
          <w:rFonts w:ascii="宋体" w:eastAsia="宋体" w:hint="eastAsia"/>
          <w:sz w:val="24"/>
        </w:rPr>
        <w:t>上帝就会在这些事物上击打他们。那时</w:t>
      </w:r>
      <w:r>
        <w:rPr>
          <w:sz w:val="24"/>
        </w:rPr>
        <w:t>,</w:t>
      </w:r>
      <w:r>
        <w:rPr>
          <w:rFonts w:ascii="宋体" w:eastAsia="宋体" w:hint="eastAsia"/>
          <w:sz w:val="24"/>
        </w:rPr>
        <w:t>他们最有可能失去世上的安慰</w:t>
      </w:r>
      <w:r>
        <w:rPr>
          <w:spacing w:val="-3"/>
          <w:sz w:val="24"/>
        </w:rPr>
        <w:t>,</w:t>
      </w:r>
      <w:r>
        <w:rPr>
          <w:rFonts w:ascii="宋体" w:eastAsia="宋体" w:hint="eastAsia"/>
          <w:spacing w:val="-4"/>
          <w:sz w:val="24"/>
        </w:rPr>
        <w:t>因为他们的心思最专注于这些事物。 正如你所知</w:t>
      </w:r>
      <w:r>
        <w:rPr>
          <w:spacing w:val="2"/>
          <w:sz w:val="24"/>
        </w:rPr>
        <w:t>,</w:t>
      </w:r>
      <w:r>
        <w:rPr>
          <w:rFonts w:ascii="宋体" w:eastAsia="宋体" w:hint="eastAsia"/>
          <w:sz w:val="24"/>
        </w:rPr>
        <w:t>在福音书中富人的比喻中</w:t>
      </w:r>
      <w:r>
        <w:rPr>
          <w:spacing w:val="-3"/>
          <w:sz w:val="24"/>
        </w:rPr>
        <w:t>,</w:t>
      </w:r>
      <w:r>
        <w:rPr>
          <w:rFonts w:ascii="宋体" w:eastAsia="宋体" w:hint="eastAsia"/>
          <w:sz w:val="24"/>
        </w:rPr>
        <w:t>他在赞美自己</w:t>
      </w:r>
      <w:r>
        <w:rPr>
          <w:sz w:val="24"/>
        </w:rPr>
        <w:t>,</w:t>
      </w:r>
      <w:r>
        <w:rPr>
          <w:rFonts w:ascii="宋体" w:eastAsia="宋体" w:hint="eastAsia"/>
          <w:sz w:val="24"/>
        </w:rPr>
        <w:t>说</w:t>
      </w:r>
      <w:r>
        <w:rPr>
          <w:sz w:val="24"/>
        </w:rPr>
        <w:t>:"</w:t>
      </w:r>
      <w:r>
        <w:rPr>
          <w:rFonts w:ascii="宋体" w:eastAsia="宋体" w:hint="eastAsia"/>
          <w:sz w:val="24"/>
        </w:rPr>
        <w:t>灵魂</w:t>
      </w:r>
      <w:r>
        <w:rPr>
          <w:sz w:val="24"/>
        </w:rPr>
        <w:t>,</w:t>
      </w:r>
      <w:r>
        <w:rPr>
          <w:rFonts w:ascii="宋体" w:eastAsia="宋体" w:hint="eastAsia"/>
          <w:sz w:val="24"/>
        </w:rPr>
        <w:t>灵魂</w:t>
      </w:r>
      <w:r>
        <w:rPr>
          <w:sz w:val="24"/>
        </w:rPr>
        <w:t>,</w:t>
      </w:r>
      <w:r>
        <w:rPr>
          <w:rFonts w:ascii="宋体" w:eastAsia="宋体" w:hint="eastAsia"/>
          <w:sz w:val="24"/>
        </w:rPr>
        <w:t>安息吧。你有许多财物积存</w:t>
      </w:r>
      <w:r>
        <w:rPr>
          <w:sz w:val="24"/>
        </w:rPr>
        <w:t>,</w:t>
      </w:r>
      <w:r>
        <w:rPr>
          <w:rFonts w:ascii="宋体" w:eastAsia="宋体" w:hint="eastAsia"/>
          <w:spacing w:val="-3"/>
          <w:sz w:val="24"/>
        </w:rPr>
        <w:t>可供多年享用。</w:t>
      </w:r>
      <w:r>
        <w:rPr>
          <w:rFonts w:ascii="宋体" w:eastAsia="宋体" w:hint="eastAsia"/>
          <w:sz w:val="24"/>
        </w:rPr>
        <w:t xml:space="preserve"> </w:t>
      </w:r>
      <w:r>
        <w:rPr>
          <w:spacing w:val="-3"/>
          <w:sz w:val="24"/>
        </w:rPr>
        <w:t>"</w:t>
      </w:r>
      <w:r>
        <w:rPr>
          <w:rFonts w:ascii="宋体" w:eastAsia="宋体" w:hint="eastAsia"/>
          <w:sz w:val="24"/>
        </w:rPr>
        <w:t>但就在那天晚上</w:t>
      </w:r>
      <w:r>
        <w:rPr>
          <w:spacing w:val="2"/>
          <w:sz w:val="24"/>
        </w:rPr>
        <w:t>,</w:t>
      </w:r>
      <w:r>
        <w:rPr>
          <w:rFonts w:ascii="宋体" w:eastAsia="宋体" w:hint="eastAsia"/>
          <w:sz w:val="24"/>
        </w:rPr>
        <w:t>有一个信息传给他</w:t>
      </w:r>
      <w:r>
        <w:rPr>
          <w:sz w:val="24"/>
        </w:rPr>
        <w:t>,</w:t>
      </w:r>
      <w:r>
        <w:rPr>
          <w:rFonts w:ascii="宋体" w:eastAsia="宋体" w:hint="eastAsia"/>
          <w:sz w:val="24"/>
        </w:rPr>
        <w:t>说</w:t>
      </w:r>
      <w:r>
        <w:rPr>
          <w:spacing w:val="-1"/>
          <w:sz w:val="24"/>
        </w:rPr>
        <w:t>:"</w:t>
      </w:r>
      <w:r>
        <w:rPr>
          <w:rFonts w:ascii="宋体" w:eastAsia="宋体" w:hint="eastAsia"/>
          <w:sz w:val="24"/>
        </w:rPr>
        <w:t>无知的人哪</w:t>
      </w:r>
      <w:r>
        <w:rPr>
          <w:spacing w:val="-1"/>
          <w:sz w:val="24"/>
        </w:rPr>
        <w:t>!</w:t>
      </w:r>
      <w:r>
        <w:rPr>
          <w:rFonts w:ascii="宋体" w:eastAsia="宋体" w:hint="eastAsia"/>
          <w:sz w:val="24"/>
        </w:rPr>
        <w:t>今夜必要你的灵魂</w:t>
      </w:r>
      <w:r>
        <w:rPr>
          <w:sz w:val="24"/>
        </w:rPr>
        <w:t>,</w:t>
      </w:r>
      <w:r>
        <w:rPr>
          <w:rFonts w:ascii="宋体" w:eastAsia="宋体" w:hint="eastAsia"/>
          <w:sz w:val="24"/>
        </w:rPr>
        <w:t>你所预备的要归谁呢</w:t>
      </w:r>
      <w:r>
        <w:rPr>
          <w:spacing w:val="-2"/>
          <w:sz w:val="24"/>
        </w:rPr>
        <w:t>?"</w:t>
      </w:r>
      <w:r>
        <w:rPr>
          <w:rFonts w:ascii="宋体" w:eastAsia="宋体" w:hint="eastAsia"/>
          <w:sz w:val="24"/>
        </w:rPr>
        <w:t>同样</w:t>
      </w:r>
      <w:r>
        <w:rPr>
          <w:sz w:val="24"/>
        </w:rPr>
        <w:t>,</w:t>
      </w:r>
      <w:r>
        <w:rPr>
          <w:rFonts w:ascii="宋体" w:eastAsia="宋体" w:hint="eastAsia"/>
          <w:sz w:val="24"/>
        </w:rPr>
        <w:t>当尼布甲尼撒在欣赏他为自己的荣耀建造的宫殿时</w:t>
      </w:r>
      <w:r>
        <w:rPr>
          <w:spacing w:val="2"/>
          <w:sz w:val="24"/>
        </w:rPr>
        <w:t>,</w:t>
      </w:r>
      <w:r>
        <w:rPr>
          <w:rFonts w:ascii="宋体" w:eastAsia="宋体" w:hint="eastAsia"/>
          <w:sz w:val="24"/>
        </w:rPr>
        <w:t>有一个从天上来的信息传给他</w:t>
      </w:r>
      <w:r>
        <w:rPr>
          <w:spacing w:val="-3"/>
          <w:sz w:val="24"/>
        </w:rPr>
        <w:t>,</w:t>
      </w:r>
      <w:r>
        <w:rPr>
          <w:rFonts w:ascii="宋体" w:eastAsia="宋体" w:hint="eastAsia"/>
          <w:sz w:val="24"/>
        </w:rPr>
        <w:t>他被赶出王宫</w:t>
      </w:r>
      <w:r>
        <w:rPr>
          <w:sz w:val="24"/>
        </w:rPr>
        <w:t>,</w:t>
      </w:r>
      <w:r>
        <w:rPr>
          <w:rFonts w:ascii="宋体" w:eastAsia="宋体" w:hint="eastAsia"/>
          <w:spacing w:val="-5"/>
          <w:sz w:val="24"/>
        </w:rPr>
        <w:t>与田野的野兽一起生活。 当你的心思和内心最依恋地上的事物时</w:t>
      </w:r>
      <w:r>
        <w:rPr>
          <w:spacing w:val="-3"/>
          <w:sz w:val="24"/>
        </w:rPr>
        <w:t>,</w:t>
      </w:r>
      <w:r>
        <w:rPr>
          <w:rFonts w:ascii="宋体" w:eastAsia="宋体" w:hint="eastAsia"/>
          <w:sz w:val="24"/>
        </w:rPr>
        <w:t>你可能经历过上帝在地上的事物上与你作对</w:t>
      </w:r>
      <w:r>
        <w:rPr>
          <w:spacing w:val="-3"/>
          <w:sz w:val="24"/>
        </w:rPr>
        <w:t>,</w:t>
      </w:r>
      <w:r>
        <w:rPr>
          <w:rFonts w:ascii="宋体" w:eastAsia="宋体" w:hint="eastAsia"/>
          <w:sz w:val="24"/>
        </w:rPr>
        <w:t>这可能是一种怜悯。在这些事情上受挫比在这些事情上顺利更是一种怜悯</w:t>
      </w:r>
      <w:r>
        <w:rPr>
          <w:spacing w:val="-3"/>
          <w:sz w:val="24"/>
        </w:rPr>
        <w:t>,</w:t>
      </w:r>
      <w:r>
        <w:rPr>
          <w:rFonts w:ascii="宋体" w:eastAsia="宋体" w:hint="eastAsia"/>
          <w:sz w:val="24"/>
        </w:rPr>
        <w:t>因为这可能表明上帝想要你的灵魂得益处。许多真正敬虔的人</w:t>
      </w:r>
      <w:r>
        <w:rPr>
          <w:sz w:val="24"/>
        </w:rPr>
        <w:t>,</w:t>
      </w:r>
      <w:r>
        <w:rPr>
          <w:rFonts w:ascii="宋体" w:eastAsia="宋体" w:hint="eastAsia"/>
          <w:sz w:val="24"/>
        </w:rPr>
        <w:t>却专注于地上的事物</w:t>
      </w:r>
      <w:r>
        <w:rPr>
          <w:spacing w:val="-3"/>
          <w:sz w:val="24"/>
        </w:rPr>
        <w:t>,</w:t>
      </w:r>
      <w:r>
        <w:rPr>
          <w:rFonts w:ascii="宋体" w:eastAsia="宋体" w:hint="eastAsia"/>
          <w:sz w:val="24"/>
        </w:rPr>
        <w:t>他们看到上帝及时地来与他们作对</w:t>
      </w:r>
      <w:r>
        <w:rPr>
          <w:sz w:val="24"/>
        </w:rPr>
        <w:t>,</w:t>
      </w:r>
      <w:r>
        <w:rPr>
          <w:rFonts w:ascii="宋体" w:eastAsia="宋体" w:hint="eastAsia"/>
          <w:sz w:val="24"/>
        </w:rPr>
        <w:t>向他们显明他们内心和思想的虚空。这对他们来说是一个快乐的十字架</w:t>
      </w:r>
      <w:r>
        <w:rPr>
          <w:spacing w:val="-3"/>
          <w:sz w:val="24"/>
        </w:rPr>
        <w:t>,</w:t>
      </w:r>
      <w:r>
        <w:rPr>
          <w:rFonts w:ascii="宋体" w:eastAsia="宋体" w:hint="eastAsia"/>
          <w:spacing w:val="-4"/>
          <w:sz w:val="24"/>
        </w:rPr>
        <w:t>它使他们以一种新的光芒看到基督的事物。 第六</w:t>
      </w:r>
      <w:r>
        <w:rPr>
          <w:sz w:val="24"/>
        </w:rPr>
        <w:t>,</w:t>
      </w:r>
      <w:r>
        <w:rPr>
          <w:rFonts w:ascii="宋体" w:eastAsia="宋体" w:hint="eastAsia"/>
          <w:sz w:val="24"/>
        </w:rPr>
        <w:t>考虑那些在前几代专注于地上事物并拥有他们所渴望的所有世俗享受的人发生了什么。例如</w:t>
      </w:r>
      <w:r>
        <w:rPr>
          <w:spacing w:val="-3"/>
          <w:sz w:val="24"/>
        </w:rPr>
        <w:t>,</w:t>
      </w:r>
      <w:r>
        <w:rPr>
          <w:rFonts w:ascii="宋体" w:eastAsia="宋体" w:hint="eastAsia"/>
          <w:sz w:val="24"/>
        </w:rPr>
        <w:t>亚基帕和百尼基与他们所有的排场和伟大发生了什么</w:t>
      </w:r>
      <w:r>
        <w:rPr>
          <w:sz w:val="24"/>
        </w:rPr>
        <w:t>?</w:t>
      </w:r>
      <w:r>
        <w:rPr>
          <w:rFonts w:ascii="宋体" w:eastAsia="宋体" w:hint="eastAsia"/>
          <w:sz w:val="24"/>
        </w:rPr>
        <w:t>他们已经扮演了自己的角色</w:t>
      </w:r>
      <w:r>
        <w:rPr>
          <w:sz w:val="24"/>
        </w:rPr>
        <w:t>,</w:t>
      </w:r>
      <w:r>
        <w:rPr>
          <w:rFonts w:ascii="宋体" w:eastAsia="宋体" w:hint="eastAsia"/>
          <w:sz w:val="24"/>
        </w:rPr>
        <w:t>已经离开了这个世界</w:t>
      </w:r>
      <w:r>
        <w:rPr>
          <w:spacing w:val="-3"/>
          <w:sz w:val="24"/>
        </w:rPr>
        <w:t>,</w:t>
      </w:r>
      <w:r>
        <w:rPr>
          <w:rFonts w:ascii="宋体" w:eastAsia="宋体" w:hint="eastAsia"/>
          <w:sz w:val="24"/>
        </w:rPr>
        <w:t>他们所有的虚荣都与他们一起埋葬了。穷人和富人死的时候没有区别</w:t>
      </w:r>
      <w:r>
        <w:rPr>
          <w:sz w:val="24"/>
        </w:rPr>
        <w:t>,</w:t>
      </w:r>
      <w:r>
        <w:rPr>
          <w:rFonts w:ascii="宋体" w:eastAsia="宋体" w:hint="eastAsia"/>
          <w:sz w:val="24"/>
        </w:rPr>
        <w:t>他们都走同一条路。他们在地上的事物中生活了一段短暂的时间</w:t>
      </w:r>
      <w:r>
        <w:rPr>
          <w:spacing w:val="-3"/>
          <w:sz w:val="24"/>
        </w:rPr>
        <w:t>,</w:t>
      </w:r>
      <w:r>
        <w:rPr>
          <w:rFonts w:ascii="宋体" w:eastAsia="宋体" w:hint="eastAsia"/>
          <w:sz w:val="24"/>
        </w:rPr>
        <w:t>繁荣昌盛</w:t>
      </w:r>
      <w:r>
        <w:rPr>
          <w:sz w:val="24"/>
        </w:rPr>
        <w:t>,</w:t>
      </w:r>
      <w:r>
        <w:rPr>
          <w:rFonts w:ascii="宋体" w:eastAsia="宋体" w:hint="eastAsia"/>
          <w:sz w:val="24"/>
        </w:rPr>
        <w:t>现在他们走了</w:t>
      </w:r>
      <w:r>
        <w:rPr>
          <w:sz w:val="24"/>
        </w:rPr>
        <w:t>,</w:t>
      </w:r>
      <w:r>
        <w:rPr>
          <w:rFonts w:ascii="宋体" w:eastAsia="宋体" w:hint="eastAsia"/>
          <w:sz w:val="24"/>
        </w:rPr>
        <w:t>留下了大量的罪恶。看看他们的例子</w:t>
      </w:r>
      <w:r>
        <w:rPr>
          <w:spacing w:val="-3"/>
          <w:sz w:val="24"/>
        </w:rPr>
        <w:t>,</w:t>
      </w:r>
      <w:r>
        <w:rPr>
          <w:rFonts w:ascii="宋体" w:eastAsia="宋体" w:hint="eastAsia"/>
          <w:sz w:val="24"/>
        </w:rPr>
        <w:t>看看他们后来怎么样了。要意识到</w:t>
      </w:r>
      <w:r>
        <w:rPr>
          <w:sz w:val="24"/>
        </w:rPr>
        <w:t>,</w:t>
      </w:r>
      <w:r>
        <w:rPr>
          <w:rFonts w:ascii="宋体" w:eastAsia="宋体" w:hint="eastAsia"/>
          <w:sz w:val="24"/>
        </w:rPr>
        <w:t>你自己的命运不久也会一样。生命之轮在转动</w:t>
      </w:r>
      <w:r>
        <w:rPr>
          <w:spacing w:val="-3"/>
          <w:sz w:val="24"/>
        </w:rPr>
        <w:t>,</w:t>
      </w:r>
      <w:r>
        <w:rPr>
          <w:rFonts w:ascii="宋体" w:eastAsia="宋体" w:hint="eastAsia"/>
          <w:sz w:val="24"/>
        </w:rPr>
        <w:t>很快你就会和他们一样低下。因此</w:t>
      </w:r>
      <w:r>
        <w:rPr>
          <w:sz w:val="24"/>
        </w:rPr>
        <w:t>,</w:t>
      </w:r>
      <w:r>
        <w:rPr>
          <w:rFonts w:ascii="宋体" w:eastAsia="宋体" w:hint="eastAsia"/>
          <w:sz w:val="24"/>
        </w:rPr>
        <w:t>这是一个强大的方式</w:t>
      </w:r>
      <w:r>
        <w:rPr>
          <w:sz w:val="24"/>
        </w:rPr>
        <w:t>,</w:t>
      </w:r>
      <w:r>
        <w:rPr>
          <w:rFonts w:ascii="宋体" w:eastAsia="宋体" w:hint="eastAsia"/>
          <w:sz w:val="24"/>
        </w:rPr>
        <w:t>可以</w:t>
      </w:r>
      <w:r>
        <w:rPr>
          <w:rFonts w:ascii="宋体" w:eastAsia="宋体" w:hint="eastAsia"/>
          <w:spacing w:val="-5"/>
          <w:sz w:val="24"/>
        </w:rPr>
        <w:t>使你的心从这地上的事物转移开。 第七</w:t>
      </w:r>
      <w:r>
        <w:rPr>
          <w:sz w:val="24"/>
        </w:rPr>
        <w:t>,</w:t>
      </w:r>
      <w:r>
        <w:rPr>
          <w:rFonts w:ascii="宋体" w:eastAsia="宋体" w:hint="eastAsia"/>
          <w:sz w:val="24"/>
        </w:rPr>
        <w:t>考虑你在这个世界上的时间有多短。这就是使徒的论点</w:t>
      </w:r>
      <w:r>
        <w:rPr>
          <w:spacing w:val="-3"/>
          <w:sz w:val="24"/>
        </w:rPr>
        <w:t>,</w:t>
      </w:r>
      <w:r>
        <w:rPr>
          <w:rFonts w:ascii="宋体" w:eastAsia="宋体" w:hint="eastAsia"/>
          <w:sz w:val="24"/>
        </w:rPr>
        <w:t>因为时间短暂。所以</w:t>
      </w:r>
      <w:r>
        <w:rPr>
          <w:sz w:val="24"/>
        </w:rPr>
        <w:t>,</w:t>
      </w:r>
      <w:r>
        <w:rPr>
          <w:rFonts w:ascii="宋体" w:eastAsia="宋体" w:hint="eastAsia"/>
          <w:sz w:val="24"/>
        </w:rPr>
        <w:t>让我们使用这个世界</w:t>
      </w:r>
      <w:r>
        <w:rPr>
          <w:sz w:val="24"/>
        </w:rPr>
        <w:t>,</w:t>
      </w:r>
      <w:r>
        <w:rPr>
          <w:rFonts w:ascii="宋体" w:eastAsia="宋体" w:hint="eastAsia"/>
          <w:sz w:val="24"/>
        </w:rPr>
        <w:t>就好像我们没有使用它一样。因此</w:t>
      </w:r>
      <w:r>
        <w:rPr>
          <w:sz w:val="24"/>
        </w:rPr>
        <w:t>,</w:t>
      </w:r>
      <w:r>
        <w:rPr>
          <w:rFonts w:ascii="宋体" w:eastAsia="宋体" w:hint="eastAsia"/>
          <w:spacing w:val="-8"/>
          <w:sz w:val="24"/>
        </w:rPr>
        <w:t>让我</w:t>
      </w:r>
      <w:r>
        <w:rPr>
          <w:rFonts w:ascii="宋体" w:eastAsia="宋体" w:hint="eastAsia"/>
          <w:sz w:val="24"/>
        </w:rPr>
        <w:t>们的心从这些事情上移开。我们只有很短的时间</w:t>
      </w:r>
      <w:r>
        <w:rPr>
          <w:spacing w:val="-3"/>
          <w:sz w:val="24"/>
        </w:rPr>
        <w:t>,</w:t>
      </w:r>
      <w:r>
        <w:rPr>
          <w:rFonts w:ascii="宋体" w:eastAsia="宋体" w:hint="eastAsia"/>
          <w:sz w:val="24"/>
        </w:rPr>
        <w:t>但有很多工作要做。我们在生命这个短暂的冬日里要为永恒做准备。考虑到我们在这个世界上所承担的工作的重大分量</w:t>
      </w:r>
      <w:r>
        <w:rPr>
          <w:spacing w:val="-3"/>
          <w:sz w:val="24"/>
        </w:rPr>
        <w:t>,</w:t>
      </w:r>
      <w:r>
        <w:rPr>
          <w:rFonts w:ascii="宋体" w:eastAsia="宋体" w:hint="eastAsia"/>
          <w:sz w:val="24"/>
        </w:rPr>
        <w:t>这可能是我们向这个世界上所有的事物告别的一个强有力的理由。如果我们有足够的时间来完成我们的工作</w:t>
      </w:r>
      <w:r>
        <w:rPr>
          <w:spacing w:val="-3"/>
          <w:sz w:val="24"/>
        </w:rPr>
        <w:t>,</w:t>
      </w:r>
      <w:r>
        <w:rPr>
          <w:rFonts w:ascii="宋体" w:eastAsia="宋体" w:hint="eastAsia"/>
          <w:sz w:val="24"/>
        </w:rPr>
        <w:t>并确信我们的时间</w:t>
      </w:r>
      <w:r>
        <w:rPr>
          <w:sz w:val="24"/>
        </w:rPr>
        <w:t>,</w:t>
      </w:r>
      <w:r>
        <w:rPr>
          <w:rFonts w:ascii="宋体" w:eastAsia="宋体" w:hint="eastAsia"/>
          <w:sz w:val="24"/>
        </w:rPr>
        <w:t>那么我们可能会把它花在琐事上。</w:t>
      </w:r>
    </w:p>
    <w:p w14:paraId="559FD19B" w14:textId="77777777" w:rsidR="00F7717E" w:rsidRDefault="00000000">
      <w:pPr>
        <w:spacing w:before="301" w:line="242" w:lineRule="auto"/>
        <w:ind w:left="100" w:right="380"/>
        <w:rPr>
          <w:rFonts w:ascii="宋体" w:eastAsia="宋体"/>
          <w:sz w:val="24"/>
        </w:rPr>
      </w:pPr>
      <w:r>
        <w:rPr>
          <w:rFonts w:ascii="宋体" w:eastAsia="宋体" w:hint="eastAsia"/>
          <w:sz w:val="24"/>
        </w:rPr>
        <w:t>如果一个人进城去做一些重大而重要的事情</w:t>
      </w:r>
      <w:r>
        <w:rPr>
          <w:spacing w:val="-3"/>
          <w:sz w:val="24"/>
        </w:rPr>
        <w:t>,</w:t>
      </w:r>
      <w:r>
        <w:rPr>
          <w:rFonts w:ascii="宋体" w:eastAsia="宋体" w:hint="eastAsia"/>
          <w:sz w:val="24"/>
        </w:rPr>
        <w:t>而只有很少的时间去做</w:t>
      </w:r>
      <w:r>
        <w:rPr>
          <w:sz w:val="24"/>
        </w:rPr>
        <w:t>,</w:t>
      </w:r>
      <w:r>
        <w:rPr>
          <w:rFonts w:ascii="宋体" w:eastAsia="宋体" w:hint="eastAsia"/>
          <w:sz w:val="24"/>
        </w:rPr>
        <w:t>他不会在意城里看到的任何东西</w:t>
      </w:r>
      <w:r>
        <w:rPr>
          <w:spacing w:val="-3"/>
          <w:sz w:val="24"/>
        </w:rPr>
        <w:t>,</w:t>
      </w:r>
      <w:r>
        <w:rPr>
          <w:rFonts w:ascii="宋体" w:eastAsia="宋体" w:hint="eastAsia"/>
          <w:sz w:val="24"/>
        </w:rPr>
        <w:t>也不会在意路上遇到的任何人</w:t>
      </w:r>
      <w:r>
        <w:rPr>
          <w:sz w:val="24"/>
        </w:rPr>
        <w:t>,</w:t>
      </w:r>
      <w:r>
        <w:rPr>
          <w:rFonts w:ascii="宋体" w:eastAsia="宋体" w:hint="eastAsia"/>
          <w:sz w:val="24"/>
        </w:rPr>
        <w:t>而是在街上走来走去</w:t>
      </w:r>
      <w:r>
        <w:rPr>
          <w:sz w:val="24"/>
        </w:rPr>
        <w:t>,</w:t>
      </w:r>
      <w:r>
        <w:rPr>
          <w:rFonts w:ascii="宋体" w:eastAsia="宋体" w:hint="eastAsia"/>
          <w:sz w:val="24"/>
        </w:rPr>
        <w:t>专注于自己的事情。哦</w:t>
      </w:r>
      <w:r>
        <w:rPr>
          <w:sz w:val="24"/>
        </w:rPr>
        <w:t>,</w:t>
      </w:r>
      <w:r>
        <w:rPr>
          <w:rFonts w:ascii="宋体" w:eastAsia="宋体" w:hint="eastAsia"/>
          <w:spacing w:val="-16"/>
          <w:sz w:val="24"/>
        </w:rPr>
        <w:t>弟</w:t>
      </w:r>
      <w:r>
        <w:rPr>
          <w:rFonts w:ascii="宋体" w:eastAsia="宋体" w:hint="eastAsia"/>
          <w:sz w:val="24"/>
        </w:rPr>
        <w:t>兄们</w:t>
      </w:r>
      <w:r>
        <w:rPr>
          <w:spacing w:val="-3"/>
          <w:sz w:val="24"/>
        </w:rPr>
        <w:t>,</w:t>
      </w:r>
      <w:r>
        <w:rPr>
          <w:rFonts w:ascii="宋体" w:eastAsia="宋体" w:hint="eastAsia"/>
          <w:sz w:val="24"/>
        </w:rPr>
        <w:t>我们应该如此。考虑到我们要做的伟大工作</w:t>
      </w:r>
      <w:r>
        <w:rPr>
          <w:sz w:val="24"/>
        </w:rPr>
        <w:t>,</w:t>
      </w:r>
      <w:r>
        <w:rPr>
          <w:rFonts w:ascii="宋体" w:eastAsia="宋体" w:hint="eastAsia"/>
          <w:sz w:val="24"/>
        </w:rPr>
        <w:t>以及我们完成这项工作的时间很少。在我们短暂、不确定的一点时间里</w:t>
      </w:r>
      <w:r>
        <w:rPr>
          <w:spacing w:val="-3"/>
          <w:sz w:val="24"/>
        </w:rPr>
        <w:t>,</w:t>
      </w:r>
      <w:r>
        <w:rPr>
          <w:rFonts w:ascii="宋体" w:eastAsia="宋体" w:hint="eastAsia"/>
          <w:sz w:val="24"/>
        </w:rPr>
        <w:t>取决于比一万个世界还要宝贵的事情</w:t>
      </w:r>
      <w:r>
        <w:rPr>
          <w:sz w:val="24"/>
        </w:rPr>
        <w:t>,</w:t>
      </w:r>
      <w:r>
        <w:rPr>
          <w:rFonts w:ascii="宋体" w:eastAsia="宋体" w:hint="eastAsia"/>
          <w:sz w:val="24"/>
        </w:rPr>
        <w:t>如果我们在生命的这段短暂时间里失败了</w:t>
      </w:r>
      <w:r>
        <w:rPr>
          <w:spacing w:val="-3"/>
          <w:sz w:val="24"/>
        </w:rPr>
        <w:t>,</w:t>
      </w:r>
      <w:r>
        <w:rPr>
          <w:rFonts w:ascii="宋体" w:eastAsia="宋体" w:hint="eastAsia"/>
          <w:sz w:val="24"/>
        </w:rPr>
        <w:t>我们就永远失去了</w:t>
      </w:r>
      <w:r>
        <w:rPr>
          <w:sz w:val="24"/>
        </w:rPr>
        <w:t>,</w:t>
      </w:r>
      <w:r>
        <w:rPr>
          <w:rFonts w:ascii="宋体" w:eastAsia="宋体" w:hint="eastAsia"/>
          <w:sz w:val="24"/>
        </w:rPr>
        <w:t>永远毁了。我们最好从未出生</w:t>
      </w:r>
      <w:r>
        <w:rPr>
          <w:sz w:val="24"/>
        </w:rPr>
        <w:t>,</w:t>
      </w:r>
      <w:r>
        <w:rPr>
          <w:rFonts w:ascii="宋体" w:eastAsia="宋体" w:hint="eastAsia"/>
          <w:sz w:val="24"/>
        </w:rPr>
        <w:t>或者被造成蟾蜍或蛇</w:t>
      </w:r>
      <w:r>
        <w:rPr>
          <w:spacing w:val="-3"/>
          <w:sz w:val="24"/>
        </w:rPr>
        <w:t>,</w:t>
      </w:r>
      <w:r>
        <w:rPr>
          <w:rFonts w:ascii="宋体" w:eastAsia="宋体" w:hint="eastAsia"/>
          <w:sz w:val="24"/>
        </w:rPr>
        <w:t>或者最卑鄙的野兽</w:t>
      </w:r>
      <w:r>
        <w:rPr>
          <w:sz w:val="24"/>
        </w:rPr>
        <w:t>,</w:t>
      </w:r>
      <w:r>
        <w:rPr>
          <w:rFonts w:ascii="宋体" w:eastAsia="宋体" w:hint="eastAsia"/>
          <w:spacing w:val="-6"/>
          <w:sz w:val="24"/>
        </w:rPr>
        <w:t>而不是不合理的生物。 哦</w:t>
      </w:r>
      <w:r>
        <w:rPr>
          <w:spacing w:val="-3"/>
          <w:sz w:val="24"/>
        </w:rPr>
        <w:t>,</w:t>
      </w:r>
      <w:r>
        <w:rPr>
          <w:rFonts w:ascii="宋体" w:eastAsia="宋体" w:hint="eastAsia"/>
          <w:sz w:val="24"/>
        </w:rPr>
        <w:t>你有这么多时间把你灵魂的精华花在这地上的事物上</w:t>
      </w:r>
      <w:r>
        <w:rPr>
          <w:spacing w:val="-3"/>
          <w:sz w:val="24"/>
        </w:rPr>
        <w:t>,</w:t>
      </w:r>
      <w:r>
        <w:rPr>
          <w:rFonts w:ascii="宋体" w:eastAsia="宋体" w:hint="eastAsia"/>
          <w:sz w:val="24"/>
        </w:rPr>
        <w:t>你能空出这么多时间吗</w:t>
      </w:r>
      <w:r>
        <w:rPr>
          <w:sz w:val="24"/>
        </w:rPr>
        <w:t>?</w:t>
      </w:r>
      <w:r>
        <w:rPr>
          <w:rFonts w:ascii="宋体" w:eastAsia="宋体" w:hint="eastAsia"/>
          <w:sz w:val="24"/>
        </w:rPr>
        <w:t>当然</w:t>
      </w:r>
      <w:r>
        <w:rPr>
          <w:sz w:val="24"/>
        </w:rPr>
        <w:t>,</w:t>
      </w:r>
      <w:r>
        <w:rPr>
          <w:rFonts w:ascii="宋体" w:eastAsia="宋体" w:hint="eastAsia"/>
          <w:sz w:val="24"/>
        </w:rPr>
        <w:t>如果上帝让你知道永恒的意义</w:t>
      </w:r>
      <w:r>
        <w:rPr>
          <w:sz w:val="24"/>
        </w:rPr>
        <w:t>,</w:t>
      </w:r>
      <w:r>
        <w:rPr>
          <w:rFonts w:ascii="宋体" w:eastAsia="宋体" w:hint="eastAsia"/>
          <w:sz w:val="24"/>
        </w:rPr>
        <w:t>如果主使你对永恒的恐惧临到你</w:t>
      </w:r>
      <w:r>
        <w:rPr>
          <w:spacing w:val="-3"/>
          <w:sz w:val="24"/>
        </w:rPr>
        <w:t>,</w:t>
      </w:r>
      <w:r>
        <w:rPr>
          <w:rFonts w:ascii="宋体" w:eastAsia="宋体" w:hint="eastAsia"/>
          <w:sz w:val="24"/>
        </w:rPr>
        <w:t>你就不会像现在这样浪费时间了。但是</w:t>
      </w:r>
      <w:r>
        <w:rPr>
          <w:sz w:val="24"/>
        </w:rPr>
        <w:t>,</w:t>
      </w:r>
      <w:r>
        <w:rPr>
          <w:rFonts w:ascii="宋体" w:eastAsia="宋体" w:hint="eastAsia"/>
          <w:sz w:val="24"/>
        </w:rPr>
        <w:t>很多时候</w:t>
      </w:r>
      <w:r>
        <w:rPr>
          <w:sz w:val="24"/>
        </w:rPr>
        <w:t>,</w:t>
      </w:r>
      <w:r>
        <w:rPr>
          <w:rFonts w:ascii="宋体" w:eastAsia="宋体" w:hint="eastAsia"/>
          <w:sz w:val="24"/>
        </w:rPr>
        <w:t>你抱怨缺乏属灵的时间。哦</w:t>
      </w:r>
      <w:r>
        <w:rPr>
          <w:spacing w:val="-3"/>
          <w:sz w:val="24"/>
        </w:rPr>
        <w:t>,</w:t>
      </w:r>
      <w:r>
        <w:rPr>
          <w:rFonts w:ascii="宋体" w:eastAsia="宋体" w:hint="eastAsia"/>
          <w:sz w:val="24"/>
        </w:rPr>
        <w:t>你花了多少时间让你的思想和感情放在地上的事物上</w:t>
      </w:r>
      <w:r>
        <w:rPr>
          <w:sz w:val="24"/>
        </w:rPr>
        <w:t>?</w:t>
      </w:r>
      <w:r>
        <w:rPr>
          <w:rFonts w:ascii="宋体" w:eastAsia="宋体" w:hint="eastAsia"/>
          <w:sz w:val="24"/>
        </w:rPr>
        <w:t>超过你所需要的</w:t>
      </w:r>
      <w:r>
        <w:rPr>
          <w:spacing w:val="-1"/>
          <w:sz w:val="24"/>
        </w:rPr>
        <w:t xml:space="preserve">! </w:t>
      </w:r>
      <w:r>
        <w:rPr>
          <w:rFonts w:ascii="宋体" w:eastAsia="宋体" w:hint="eastAsia"/>
          <w:sz w:val="24"/>
        </w:rPr>
        <w:t>第八</w:t>
      </w:r>
      <w:r>
        <w:rPr>
          <w:sz w:val="24"/>
        </w:rPr>
        <w:t>,</w:t>
      </w:r>
      <w:r>
        <w:rPr>
          <w:rFonts w:ascii="宋体" w:eastAsia="宋体" w:hint="eastAsia"/>
          <w:sz w:val="24"/>
        </w:rPr>
        <w:t>考虑到一点点就能让我们度过这个世界。我们在这里只是像在朝圣或航行一样。一点点就足以让我们度过这个世界。人们在旅途中不会带超过他们所需要的东西。如果一个人在旅途中</w:t>
      </w:r>
    </w:p>
    <w:p w14:paraId="6F39003F" w14:textId="77777777" w:rsidR="00F7717E" w:rsidRDefault="00F7717E">
      <w:pPr>
        <w:spacing w:line="242" w:lineRule="auto"/>
        <w:rPr>
          <w:rFonts w:ascii="宋体" w:eastAsia="宋体"/>
          <w:sz w:val="24"/>
        </w:rPr>
        <w:sectPr w:rsidR="00F7717E">
          <w:pgSz w:w="12240" w:h="15840"/>
          <w:pgMar w:top="1300" w:right="1060" w:bottom="280" w:left="1320" w:header="720" w:footer="720" w:gutter="0"/>
          <w:cols w:space="720"/>
        </w:sectPr>
      </w:pPr>
    </w:p>
    <w:p w14:paraId="78CB6206" w14:textId="77777777" w:rsidR="00F7717E" w:rsidRDefault="00000000">
      <w:pPr>
        <w:spacing w:before="62" w:line="242" w:lineRule="auto"/>
        <w:ind w:left="100" w:right="380"/>
        <w:jc w:val="both"/>
        <w:rPr>
          <w:rFonts w:ascii="宋体" w:eastAsia="宋体"/>
          <w:sz w:val="24"/>
        </w:rPr>
      </w:pPr>
      <w:r>
        <w:rPr>
          <w:rFonts w:ascii="宋体" w:eastAsia="宋体" w:hint="eastAsia"/>
          <w:spacing w:val="-2"/>
          <w:sz w:val="24"/>
        </w:rPr>
        <w:lastRenderedPageBreak/>
        <w:t>拿了一整捆木头</w:t>
      </w:r>
      <w:r>
        <w:rPr>
          <w:spacing w:val="-2"/>
          <w:sz w:val="24"/>
        </w:rPr>
        <w:t>,</w:t>
      </w:r>
      <w:r>
        <w:rPr>
          <w:rFonts w:ascii="宋体" w:eastAsia="宋体" w:hint="eastAsia"/>
          <w:spacing w:val="-2"/>
          <w:sz w:val="24"/>
        </w:rPr>
        <w:t>放在肩上</w:t>
      </w:r>
      <w:r>
        <w:rPr>
          <w:spacing w:val="-2"/>
          <w:sz w:val="24"/>
        </w:rPr>
        <w:t>,</w:t>
      </w:r>
      <w:r>
        <w:rPr>
          <w:rFonts w:ascii="宋体" w:eastAsia="宋体" w:hint="eastAsia"/>
          <w:spacing w:val="-2"/>
          <w:sz w:val="24"/>
        </w:rPr>
        <w:t>你问他带这捆木头的原因</w:t>
      </w:r>
      <w:r>
        <w:rPr>
          <w:spacing w:val="-2"/>
          <w:sz w:val="24"/>
        </w:rPr>
        <w:t>,</w:t>
      </w:r>
      <w:r>
        <w:rPr>
          <w:rFonts w:ascii="宋体" w:eastAsia="宋体" w:hint="eastAsia"/>
          <w:spacing w:val="-2"/>
          <w:sz w:val="24"/>
        </w:rPr>
        <w:t>他可能会说他要走很长的路</w:t>
      </w:r>
      <w:r>
        <w:rPr>
          <w:spacing w:val="-2"/>
          <w:sz w:val="24"/>
        </w:rPr>
        <w:t>,</w:t>
      </w:r>
      <w:r>
        <w:rPr>
          <w:rFonts w:ascii="宋体" w:eastAsia="宋体" w:hint="eastAsia"/>
          <w:spacing w:val="-2"/>
          <w:sz w:val="24"/>
        </w:rPr>
        <w:t>他不知道需要多少根木头来帮助他。现在</w:t>
      </w:r>
      <w:r>
        <w:rPr>
          <w:spacing w:val="-2"/>
          <w:sz w:val="24"/>
        </w:rPr>
        <w:t>,</w:t>
      </w:r>
      <w:r>
        <w:rPr>
          <w:rFonts w:ascii="宋体" w:eastAsia="宋体" w:hint="eastAsia"/>
          <w:spacing w:val="-2"/>
          <w:sz w:val="24"/>
        </w:rPr>
        <w:t>确实</w:t>
      </w:r>
      <w:r>
        <w:rPr>
          <w:spacing w:val="-2"/>
          <w:sz w:val="24"/>
        </w:rPr>
        <w:t>,</w:t>
      </w:r>
      <w:r>
        <w:rPr>
          <w:rFonts w:ascii="宋体" w:eastAsia="宋体" w:hint="eastAsia"/>
          <w:spacing w:val="-2"/>
          <w:sz w:val="24"/>
        </w:rPr>
        <w:t>手里拿一根手杖会帮助一个人</w:t>
      </w:r>
      <w:r>
        <w:rPr>
          <w:spacing w:val="-2"/>
          <w:sz w:val="24"/>
        </w:rPr>
        <w:t>,</w:t>
      </w:r>
      <w:r>
        <w:rPr>
          <w:rFonts w:ascii="宋体" w:eastAsia="宋体" w:hint="eastAsia"/>
          <w:spacing w:val="-2"/>
          <w:sz w:val="24"/>
        </w:rPr>
        <w:t>就像雅各靠着手杖过约旦河一样</w:t>
      </w:r>
      <w:r>
        <w:rPr>
          <w:spacing w:val="-2"/>
          <w:sz w:val="24"/>
        </w:rPr>
        <w:t>,</w:t>
      </w:r>
      <w:r>
        <w:rPr>
          <w:rFonts w:ascii="宋体" w:eastAsia="宋体" w:hint="eastAsia"/>
          <w:spacing w:val="-2"/>
          <w:sz w:val="24"/>
        </w:rPr>
        <w:t>但是肩上扛一捆木头会妨碍他。</w:t>
      </w:r>
    </w:p>
    <w:p w14:paraId="2D7C8B2C" w14:textId="77777777" w:rsidR="00F7717E" w:rsidRDefault="00000000">
      <w:pPr>
        <w:spacing w:before="280" w:line="242" w:lineRule="auto"/>
        <w:ind w:left="100" w:right="445"/>
        <w:rPr>
          <w:rFonts w:ascii="宋体" w:eastAsia="宋体"/>
          <w:sz w:val="24"/>
        </w:rPr>
      </w:pPr>
      <w:r>
        <w:rPr>
          <w:rFonts w:ascii="宋体" w:eastAsia="宋体" w:hint="eastAsia"/>
          <w:spacing w:val="-2"/>
          <w:sz w:val="24"/>
        </w:rPr>
        <w:t>让我们考虑一点点就足以满足我们的需要。如果我们有食物、饮料和衣服</w:t>
      </w:r>
      <w:r>
        <w:rPr>
          <w:spacing w:val="-2"/>
          <w:sz w:val="24"/>
        </w:rPr>
        <w:t>,</w:t>
      </w:r>
      <w:r>
        <w:rPr>
          <w:rFonts w:ascii="宋体" w:eastAsia="宋体" w:hint="eastAsia"/>
          <w:spacing w:val="-2"/>
          <w:sz w:val="24"/>
        </w:rPr>
        <w:t>我们就应该知足</w:t>
      </w:r>
      <w:r>
        <w:rPr>
          <w:spacing w:val="-2"/>
          <w:sz w:val="24"/>
        </w:rPr>
        <w:t>,</w:t>
      </w:r>
      <w:r>
        <w:rPr>
          <w:rFonts w:ascii="宋体" w:eastAsia="宋体" w:hint="eastAsia"/>
          <w:spacing w:val="-2"/>
          <w:sz w:val="24"/>
        </w:rPr>
        <w:t>正如使徒所说。在过去</w:t>
      </w:r>
      <w:r>
        <w:rPr>
          <w:spacing w:val="-2"/>
          <w:sz w:val="24"/>
        </w:rPr>
        <w:t>,</w:t>
      </w:r>
      <w:r>
        <w:rPr>
          <w:rFonts w:ascii="宋体" w:eastAsia="宋体" w:hint="eastAsia"/>
          <w:spacing w:val="-2"/>
          <w:sz w:val="24"/>
        </w:rPr>
        <w:t>许多上帝的仆人带着很少的东西度过了这个世界。事实上</w:t>
      </w:r>
      <w:r>
        <w:rPr>
          <w:spacing w:val="-2"/>
          <w:sz w:val="24"/>
        </w:rPr>
        <w:t>,</w:t>
      </w:r>
      <w:r>
        <w:rPr>
          <w:rFonts w:ascii="宋体" w:eastAsia="宋体" w:hint="eastAsia"/>
          <w:spacing w:val="-2"/>
          <w:sz w:val="24"/>
        </w:rPr>
        <w:t>有些人发现</w:t>
      </w:r>
      <w:r>
        <w:rPr>
          <w:spacing w:val="-2"/>
          <w:sz w:val="24"/>
        </w:rPr>
        <w:t>,</w:t>
      </w:r>
      <w:r>
        <w:rPr>
          <w:rFonts w:ascii="宋体" w:eastAsia="宋体" w:hint="eastAsia"/>
          <w:spacing w:val="-2"/>
          <w:sz w:val="24"/>
        </w:rPr>
        <w:t>他们拥有的越少</w:t>
      </w:r>
      <w:r>
        <w:rPr>
          <w:spacing w:val="-2"/>
          <w:sz w:val="24"/>
        </w:rPr>
        <w:t>,</w:t>
      </w:r>
      <w:r>
        <w:rPr>
          <w:rFonts w:ascii="宋体" w:eastAsia="宋体" w:hint="eastAsia"/>
          <w:spacing w:val="-2"/>
          <w:sz w:val="24"/>
        </w:rPr>
        <w:t>就越能在上帝里找到平安和安慰</w:t>
      </w:r>
      <w:r>
        <w:rPr>
          <w:spacing w:val="-2"/>
          <w:sz w:val="24"/>
        </w:rPr>
        <w:t>,</w:t>
      </w:r>
      <w:r>
        <w:rPr>
          <w:rFonts w:ascii="宋体" w:eastAsia="宋体" w:hint="eastAsia"/>
          <w:spacing w:val="-2"/>
          <w:sz w:val="24"/>
        </w:rPr>
        <w:t>使他们更适合死亡。例</w:t>
      </w:r>
    </w:p>
    <w:p w14:paraId="1DF3EEBA" w14:textId="77777777" w:rsidR="00F7717E" w:rsidRDefault="00000000">
      <w:pPr>
        <w:spacing w:before="4" w:line="242" w:lineRule="auto"/>
        <w:ind w:left="100" w:right="380"/>
        <w:rPr>
          <w:rFonts w:ascii="宋体" w:eastAsia="宋体"/>
          <w:sz w:val="24"/>
        </w:rPr>
      </w:pPr>
      <w:r>
        <w:rPr>
          <w:rFonts w:ascii="宋体" w:eastAsia="宋体" w:hint="eastAsia"/>
          <w:sz w:val="24"/>
        </w:rPr>
        <w:t>如</w:t>
      </w:r>
      <w:r>
        <w:rPr>
          <w:sz w:val="24"/>
        </w:rPr>
        <w:t>,</w:t>
      </w:r>
      <w:r>
        <w:rPr>
          <w:spacing w:val="-1"/>
          <w:sz w:val="24"/>
        </w:rPr>
        <w:t>Ec</w:t>
      </w:r>
      <w:r>
        <w:rPr>
          <w:sz w:val="24"/>
        </w:rPr>
        <w:t>ol</w:t>
      </w:r>
      <w:r>
        <w:rPr>
          <w:spacing w:val="-1"/>
          <w:sz w:val="24"/>
        </w:rPr>
        <w:t>ampa</w:t>
      </w:r>
      <w:r>
        <w:rPr>
          <w:spacing w:val="1"/>
          <w:sz w:val="24"/>
        </w:rPr>
        <w:t>d</w:t>
      </w:r>
      <w:r>
        <w:rPr>
          <w:spacing w:val="-1"/>
          <w:sz w:val="24"/>
        </w:rPr>
        <w:t>i</w:t>
      </w:r>
      <w:r>
        <w:rPr>
          <w:spacing w:val="1"/>
          <w:sz w:val="24"/>
        </w:rPr>
        <w:t>u</w:t>
      </w:r>
      <w:r>
        <w:rPr>
          <w:spacing w:val="-1"/>
          <w:sz w:val="24"/>
        </w:rPr>
        <w:t>s</w:t>
      </w:r>
      <w:r>
        <w:rPr>
          <w:rFonts w:ascii="宋体" w:eastAsia="宋体" w:hint="eastAsia"/>
          <w:sz w:val="24"/>
        </w:rPr>
        <w:t>在临终时非常贫穷。他承认</w:t>
      </w:r>
      <w:r>
        <w:rPr>
          <w:sz w:val="24"/>
        </w:rPr>
        <w:t>,</w:t>
      </w:r>
      <w:r>
        <w:rPr>
          <w:rFonts w:ascii="宋体" w:eastAsia="宋体" w:hint="eastAsia"/>
          <w:sz w:val="24"/>
        </w:rPr>
        <w:t>他不愿意比他当时更富有</w:t>
      </w:r>
      <w:r>
        <w:rPr>
          <w:sz w:val="24"/>
        </w:rPr>
        <w:t>,</w:t>
      </w:r>
      <w:r>
        <w:rPr>
          <w:rFonts w:ascii="宋体" w:eastAsia="宋体" w:hint="eastAsia"/>
          <w:spacing w:val="-2"/>
          <w:sz w:val="24"/>
        </w:rPr>
        <w:t>因为他看到这妨碍</w:t>
      </w:r>
      <w:r>
        <w:rPr>
          <w:rFonts w:ascii="宋体" w:eastAsia="宋体" w:hint="eastAsia"/>
          <w:sz w:val="24"/>
        </w:rPr>
        <w:t>了他。拥有更少的东西使他更容易安静地离开这个世界。因此</w:t>
      </w:r>
      <w:r>
        <w:rPr>
          <w:spacing w:val="-3"/>
          <w:sz w:val="24"/>
        </w:rPr>
        <w:t>,</w:t>
      </w:r>
      <w:r>
        <w:rPr>
          <w:rFonts w:ascii="宋体" w:eastAsia="宋体" w:hint="eastAsia"/>
          <w:sz w:val="24"/>
        </w:rPr>
        <w:t>我们不应该像我们所做的那样把心思放在这个世界的事物上</w:t>
      </w:r>
      <w:r>
        <w:rPr>
          <w:spacing w:val="-3"/>
          <w:sz w:val="24"/>
        </w:rPr>
        <w:t>,</w:t>
      </w:r>
      <w:r>
        <w:rPr>
          <w:rFonts w:ascii="宋体" w:eastAsia="宋体" w:hint="eastAsia"/>
          <w:spacing w:val="-3"/>
          <w:sz w:val="24"/>
        </w:rPr>
        <w:t>因为我们对它们的需求并没有我们想象的那么多。 第九</w:t>
      </w:r>
      <w:r>
        <w:rPr>
          <w:spacing w:val="-3"/>
          <w:sz w:val="24"/>
        </w:rPr>
        <w:t>,</w:t>
      </w:r>
      <w:r>
        <w:rPr>
          <w:rFonts w:ascii="宋体" w:eastAsia="宋体" w:hint="eastAsia"/>
          <w:sz w:val="24"/>
        </w:rPr>
        <w:t>考虑到在这个世界上的事物中找不到任何安慰或好处</w:t>
      </w:r>
      <w:r>
        <w:rPr>
          <w:sz w:val="24"/>
        </w:rPr>
        <w:t>,</w:t>
      </w:r>
      <w:r>
        <w:rPr>
          <w:rFonts w:ascii="宋体" w:eastAsia="宋体" w:hint="eastAsia"/>
          <w:sz w:val="24"/>
        </w:rPr>
        <w:t>除非上帝乐意使用它们。它们只是传递上帝祝福和良善给我们的渠道。记住</w:t>
      </w:r>
      <w:r>
        <w:rPr>
          <w:spacing w:val="-3"/>
          <w:sz w:val="24"/>
        </w:rPr>
        <w:t>,</w:t>
      </w:r>
      <w:r>
        <w:rPr>
          <w:rFonts w:ascii="宋体" w:eastAsia="宋体" w:hint="eastAsia"/>
          <w:sz w:val="24"/>
        </w:rPr>
        <w:t>人不是单靠饼或肉而活。如果你认为拥有这</w:t>
      </w:r>
    </w:p>
    <w:p w14:paraId="321A23F2" w14:textId="77777777" w:rsidR="00F7717E" w:rsidRDefault="00000000">
      <w:pPr>
        <w:spacing w:before="2" w:line="242" w:lineRule="auto"/>
        <w:ind w:left="100" w:right="121"/>
        <w:rPr>
          <w:rFonts w:ascii="宋体" w:eastAsia="宋体"/>
          <w:sz w:val="24"/>
        </w:rPr>
      </w:pPr>
      <w:r>
        <w:rPr>
          <w:rFonts w:ascii="宋体" w:eastAsia="宋体" w:hint="eastAsia"/>
          <w:spacing w:val="-2"/>
          <w:sz w:val="24"/>
        </w:rPr>
        <w:t>样或那样的东西</w:t>
      </w:r>
      <w:r>
        <w:rPr>
          <w:spacing w:val="-2"/>
          <w:sz w:val="24"/>
        </w:rPr>
        <w:t>,</w:t>
      </w:r>
      <w:r>
        <w:rPr>
          <w:rFonts w:ascii="宋体" w:eastAsia="宋体" w:hint="eastAsia"/>
          <w:spacing w:val="-2"/>
          <w:sz w:val="24"/>
        </w:rPr>
        <w:t>你就会过上舒适的生活</w:t>
      </w:r>
      <w:r>
        <w:rPr>
          <w:spacing w:val="-2"/>
          <w:sz w:val="24"/>
        </w:rPr>
        <w:t>,</w:t>
      </w:r>
      <w:r>
        <w:rPr>
          <w:rFonts w:ascii="宋体" w:eastAsia="宋体" w:hint="eastAsia"/>
          <w:spacing w:val="-2"/>
          <w:sz w:val="24"/>
        </w:rPr>
        <w:t>那你就错了。事实是</w:t>
      </w:r>
      <w:r>
        <w:rPr>
          <w:spacing w:val="-2"/>
          <w:sz w:val="24"/>
        </w:rPr>
        <w:t>,</w:t>
      </w:r>
      <w:r>
        <w:rPr>
          <w:rFonts w:ascii="宋体" w:eastAsia="宋体" w:hint="eastAsia"/>
          <w:spacing w:val="-2"/>
          <w:sz w:val="24"/>
        </w:rPr>
        <w:t>上帝通过这些事物安慰人心。诗篇</w:t>
      </w:r>
      <w:r>
        <w:rPr>
          <w:spacing w:val="-2"/>
          <w:sz w:val="24"/>
        </w:rPr>
        <w:t>62</w:t>
      </w:r>
      <w:r>
        <w:rPr>
          <w:rFonts w:ascii="宋体" w:eastAsia="宋体" w:hint="eastAsia"/>
          <w:spacing w:val="-2"/>
          <w:sz w:val="24"/>
        </w:rPr>
        <w:t>篇中有一段值得注意的经文支持这一观点。圣灵说</w:t>
      </w:r>
      <w:r>
        <w:rPr>
          <w:spacing w:val="-2"/>
          <w:sz w:val="24"/>
        </w:rPr>
        <w:t>:"</w:t>
      </w:r>
      <w:r>
        <w:rPr>
          <w:rFonts w:ascii="宋体" w:eastAsia="宋体" w:hint="eastAsia"/>
          <w:spacing w:val="-2"/>
          <w:sz w:val="24"/>
        </w:rPr>
        <w:t>不要倚靠强暴</w:t>
      </w:r>
      <w:r>
        <w:rPr>
          <w:spacing w:val="-2"/>
          <w:sz w:val="24"/>
        </w:rPr>
        <w:t>,</w:t>
      </w:r>
      <w:r>
        <w:rPr>
          <w:rFonts w:ascii="宋体" w:eastAsia="宋体" w:hint="eastAsia"/>
          <w:spacing w:val="-2"/>
          <w:sz w:val="24"/>
        </w:rPr>
        <w:t>不要因抢夺而骄</w:t>
      </w:r>
      <w:r>
        <w:rPr>
          <w:rFonts w:ascii="宋体" w:eastAsia="宋体" w:hint="eastAsia"/>
          <w:spacing w:val="40"/>
          <w:sz w:val="24"/>
        </w:rPr>
        <w:t xml:space="preserve"> </w:t>
      </w:r>
      <w:r>
        <w:rPr>
          <w:rFonts w:ascii="宋体" w:eastAsia="宋体" w:hint="eastAsia"/>
          <w:spacing w:val="-2"/>
          <w:sz w:val="24"/>
        </w:rPr>
        <w:t>傲</w:t>
      </w:r>
      <w:r>
        <w:rPr>
          <w:spacing w:val="-2"/>
          <w:sz w:val="24"/>
        </w:rPr>
        <w:t>;</w:t>
      </w:r>
      <w:r>
        <w:rPr>
          <w:rFonts w:ascii="宋体" w:eastAsia="宋体" w:hint="eastAsia"/>
          <w:spacing w:val="-2"/>
          <w:sz w:val="24"/>
        </w:rPr>
        <w:t>若财宝加增</w:t>
      </w:r>
      <w:r>
        <w:rPr>
          <w:spacing w:val="-2"/>
          <w:sz w:val="24"/>
        </w:rPr>
        <w:t>,</w:t>
      </w:r>
      <w:r>
        <w:rPr>
          <w:rFonts w:ascii="宋体" w:eastAsia="宋体" w:hint="eastAsia"/>
          <w:spacing w:val="-2"/>
          <w:sz w:val="24"/>
        </w:rPr>
        <w:t>不要放在心上。</w:t>
      </w:r>
      <w:r>
        <w:rPr>
          <w:spacing w:val="-2"/>
          <w:sz w:val="24"/>
        </w:rPr>
        <w:t>"</w:t>
      </w:r>
      <w:r>
        <w:rPr>
          <w:rFonts w:ascii="宋体" w:eastAsia="宋体" w:hint="eastAsia"/>
          <w:spacing w:val="-2"/>
          <w:sz w:val="24"/>
        </w:rPr>
        <w:t>不要专注于它们。为什么</w:t>
      </w:r>
      <w:r>
        <w:rPr>
          <w:spacing w:val="-2"/>
          <w:sz w:val="24"/>
        </w:rPr>
        <w:t>?</w:t>
      </w:r>
      <w:r>
        <w:rPr>
          <w:rFonts w:ascii="宋体" w:eastAsia="宋体" w:hint="eastAsia"/>
          <w:spacing w:val="-2"/>
          <w:sz w:val="24"/>
        </w:rPr>
        <w:t>因为上帝说了两次</w:t>
      </w:r>
      <w:r>
        <w:rPr>
          <w:spacing w:val="-2"/>
          <w:sz w:val="24"/>
        </w:rPr>
        <w:t>,</w:t>
      </w:r>
      <w:r>
        <w:rPr>
          <w:rFonts w:ascii="宋体" w:eastAsia="宋体" w:hint="eastAsia"/>
          <w:spacing w:val="-2"/>
          <w:sz w:val="24"/>
        </w:rPr>
        <w:t>值得重复一遍。在第</w:t>
      </w:r>
      <w:r>
        <w:rPr>
          <w:spacing w:val="-2"/>
          <w:sz w:val="24"/>
        </w:rPr>
        <w:t>11</w:t>
      </w:r>
      <w:r>
        <w:rPr>
          <w:rFonts w:ascii="宋体" w:eastAsia="宋体" w:hint="eastAsia"/>
          <w:spacing w:val="-2"/>
          <w:sz w:val="24"/>
        </w:rPr>
        <w:t>节</w:t>
      </w:r>
      <w:r>
        <w:rPr>
          <w:spacing w:val="-2"/>
          <w:sz w:val="24"/>
        </w:rPr>
        <w:t>,</w:t>
      </w:r>
      <w:r>
        <w:rPr>
          <w:rFonts w:ascii="宋体" w:eastAsia="宋体" w:hint="eastAsia"/>
          <w:spacing w:val="-2"/>
          <w:sz w:val="24"/>
        </w:rPr>
        <w:t>经文说</w:t>
      </w:r>
      <w:r>
        <w:rPr>
          <w:spacing w:val="-2"/>
          <w:sz w:val="24"/>
        </w:rPr>
        <w:t>:"</w:t>
      </w:r>
      <w:r>
        <w:rPr>
          <w:rFonts w:ascii="宋体" w:eastAsia="宋体" w:hint="eastAsia"/>
          <w:spacing w:val="-2"/>
          <w:sz w:val="24"/>
        </w:rPr>
        <w:t>上帝说了一次、两次</w:t>
      </w:r>
      <w:r>
        <w:rPr>
          <w:spacing w:val="-2"/>
          <w:sz w:val="24"/>
        </w:rPr>
        <w:t>,</w:t>
      </w:r>
      <w:r>
        <w:rPr>
          <w:rFonts w:ascii="宋体" w:eastAsia="宋体" w:hint="eastAsia"/>
          <w:spacing w:val="-2"/>
          <w:sz w:val="24"/>
        </w:rPr>
        <w:t>我都听见</w:t>
      </w:r>
      <w:r>
        <w:rPr>
          <w:spacing w:val="-2"/>
          <w:sz w:val="24"/>
        </w:rPr>
        <w:t>,</w:t>
      </w:r>
      <w:r>
        <w:rPr>
          <w:rFonts w:ascii="宋体" w:eastAsia="宋体" w:hint="eastAsia"/>
          <w:spacing w:val="-2"/>
          <w:sz w:val="24"/>
        </w:rPr>
        <w:t>就是能力都属上帝。</w:t>
      </w:r>
      <w:r>
        <w:rPr>
          <w:spacing w:val="-2"/>
          <w:sz w:val="24"/>
        </w:rPr>
        <w:t>"</w:t>
      </w:r>
      <w:r>
        <w:rPr>
          <w:rFonts w:ascii="宋体" w:eastAsia="宋体" w:hint="eastAsia"/>
          <w:spacing w:val="-2"/>
          <w:sz w:val="24"/>
        </w:rPr>
        <w:t>如果财富增加</w:t>
      </w:r>
      <w:r>
        <w:rPr>
          <w:spacing w:val="-2"/>
          <w:sz w:val="24"/>
        </w:rPr>
        <w:t>,</w:t>
      </w:r>
      <w:r>
        <w:rPr>
          <w:rFonts w:ascii="宋体" w:eastAsia="宋体" w:hint="eastAsia"/>
          <w:spacing w:val="-2"/>
          <w:sz w:val="24"/>
        </w:rPr>
        <w:t>不要把心放在它们上面</w:t>
      </w:r>
      <w:r>
        <w:rPr>
          <w:spacing w:val="-2"/>
          <w:sz w:val="24"/>
        </w:rPr>
        <w:t>,</w:t>
      </w:r>
      <w:r>
        <w:rPr>
          <w:rFonts w:ascii="宋体" w:eastAsia="宋体" w:hint="eastAsia"/>
          <w:spacing w:val="-2"/>
          <w:sz w:val="24"/>
        </w:rPr>
        <w:t>因为一切行善的能力都属于上帝。你不会在财富中找到使你幸福</w:t>
      </w:r>
    </w:p>
    <w:p w14:paraId="2FE1D49B" w14:textId="77777777" w:rsidR="00F7717E" w:rsidRDefault="00000000">
      <w:pPr>
        <w:spacing w:before="5" w:line="242" w:lineRule="auto"/>
        <w:ind w:left="100" w:right="322"/>
        <w:rPr>
          <w:rFonts w:ascii="宋体" w:eastAsia="宋体"/>
          <w:sz w:val="24"/>
        </w:rPr>
      </w:pPr>
      <w:r>
        <w:rPr>
          <w:rFonts w:ascii="宋体" w:eastAsia="宋体" w:hint="eastAsia"/>
          <w:sz w:val="24"/>
        </w:rPr>
        <w:t>的力量</w:t>
      </w:r>
      <w:r>
        <w:rPr>
          <w:spacing w:val="-3"/>
          <w:sz w:val="24"/>
        </w:rPr>
        <w:t>,</w:t>
      </w:r>
      <w:r>
        <w:rPr>
          <w:rFonts w:ascii="宋体" w:eastAsia="宋体" w:hint="eastAsia"/>
          <w:spacing w:val="-6"/>
          <w:sz w:val="24"/>
        </w:rPr>
        <w:t>而只能在上帝里找到。 我承认</w:t>
      </w:r>
      <w:r>
        <w:rPr>
          <w:spacing w:val="2"/>
          <w:sz w:val="24"/>
        </w:rPr>
        <w:t>,</w:t>
      </w:r>
      <w:r>
        <w:rPr>
          <w:rFonts w:ascii="宋体" w:eastAsia="宋体" w:hint="eastAsia"/>
          <w:sz w:val="24"/>
        </w:rPr>
        <w:t>这是一种属灵的默想</w:t>
      </w:r>
      <w:r>
        <w:rPr>
          <w:spacing w:val="-3"/>
          <w:sz w:val="24"/>
        </w:rPr>
        <w:t>,</w:t>
      </w:r>
      <w:r>
        <w:rPr>
          <w:rFonts w:ascii="宋体" w:eastAsia="宋体" w:hint="eastAsia"/>
          <w:spacing w:val="-1"/>
          <w:sz w:val="24"/>
        </w:rPr>
        <w:t>属地的人可能难以理解。然而</w:t>
      </w:r>
      <w:r>
        <w:rPr>
          <w:spacing w:val="-13"/>
          <w:sz w:val="24"/>
        </w:rPr>
        <w:t>,</w:t>
      </w:r>
      <w:r>
        <w:rPr>
          <w:rFonts w:ascii="宋体" w:eastAsia="宋体" w:hint="eastAsia"/>
          <w:sz w:val="24"/>
        </w:rPr>
        <w:t>在圣徒中</w:t>
      </w:r>
      <w:r>
        <w:rPr>
          <w:spacing w:val="-3"/>
          <w:sz w:val="24"/>
        </w:rPr>
        <w:t>,</w:t>
      </w:r>
      <w:r>
        <w:rPr>
          <w:rFonts w:ascii="宋体" w:eastAsia="宋体" w:hint="eastAsia"/>
          <w:sz w:val="24"/>
        </w:rPr>
        <w:t>属地的心思占上风的地方</w:t>
      </w:r>
      <w:r>
        <w:rPr>
          <w:sz w:val="24"/>
        </w:rPr>
        <w:t>,</w:t>
      </w:r>
      <w:r>
        <w:rPr>
          <w:rFonts w:ascii="宋体" w:eastAsia="宋体" w:hint="eastAsia"/>
          <w:sz w:val="24"/>
        </w:rPr>
        <w:t>这种默想可能是有益的。事实是</w:t>
      </w:r>
      <w:r>
        <w:rPr>
          <w:sz w:val="24"/>
        </w:rPr>
        <w:t>,</w:t>
      </w:r>
      <w:r>
        <w:rPr>
          <w:rFonts w:ascii="宋体" w:eastAsia="宋体" w:hint="eastAsia"/>
          <w:sz w:val="24"/>
        </w:rPr>
        <w:t>提供真正安慰的力量不在受造物的安慰或这个世界的事物中。即使我拥有比现在多一千倍的东西</w:t>
      </w:r>
      <w:r>
        <w:rPr>
          <w:spacing w:val="-3"/>
          <w:sz w:val="24"/>
        </w:rPr>
        <w:t>,</w:t>
      </w:r>
      <w:r>
        <w:rPr>
          <w:rFonts w:ascii="宋体" w:eastAsia="宋体" w:hint="eastAsia"/>
          <w:sz w:val="24"/>
        </w:rPr>
        <w:t>我仍然可能   很痛苦</w:t>
      </w:r>
      <w:r>
        <w:rPr>
          <w:spacing w:val="-3"/>
          <w:sz w:val="24"/>
        </w:rPr>
        <w:t>,</w:t>
      </w:r>
      <w:r>
        <w:rPr>
          <w:rFonts w:ascii="宋体" w:eastAsia="宋体" w:hint="eastAsia"/>
          <w:sz w:val="24"/>
        </w:rPr>
        <w:t>像那些几乎一无所有的人一样没有安慰。因此</w:t>
      </w:r>
      <w:r>
        <w:rPr>
          <w:sz w:val="24"/>
        </w:rPr>
        <w:t>,</w:t>
      </w:r>
      <w:r>
        <w:rPr>
          <w:rFonts w:ascii="宋体" w:eastAsia="宋体" w:hint="eastAsia"/>
          <w:sz w:val="24"/>
        </w:rPr>
        <w:t>让我们把感情放在天上</w:t>
      </w:r>
      <w:r>
        <w:rPr>
          <w:sz w:val="24"/>
        </w:rPr>
        <w:t>,</w:t>
      </w:r>
      <w:r>
        <w:rPr>
          <w:rFonts w:ascii="宋体" w:eastAsia="宋体" w:hint="eastAsia"/>
          <w:sz w:val="24"/>
        </w:rPr>
        <w:t>而不是地上</w:t>
      </w:r>
      <w:r>
        <w:rPr>
          <w:rFonts w:ascii="宋体" w:eastAsia="宋体" w:hint="eastAsia"/>
          <w:spacing w:val="-9"/>
          <w:sz w:val="24"/>
        </w:rPr>
        <w:t>的事物上。 第十</w:t>
      </w:r>
      <w:r>
        <w:rPr>
          <w:sz w:val="24"/>
        </w:rPr>
        <w:t>,</w:t>
      </w:r>
      <w:r>
        <w:rPr>
          <w:rFonts w:ascii="宋体" w:eastAsia="宋体" w:hint="eastAsia"/>
          <w:sz w:val="24"/>
        </w:rPr>
        <w:t>让我们深刻地理解这一点。如果我们敬虔</w:t>
      </w:r>
      <w:r>
        <w:rPr>
          <w:spacing w:val="2"/>
          <w:sz w:val="24"/>
        </w:rPr>
        <w:t>,</w:t>
      </w:r>
      <w:r>
        <w:rPr>
          <w:rFonts w:ascii="宋体" w:eastAsia="宋体" w:hint="eastAsia"/>
          <w:sz w:val="24"/>
        </w:rPr>
        <w:t>上帝应许在今生提供我们所需要的东西。我们应该把我们的忧虑卸给上帝</w:t>
      </w:r>
      <w:r>
        <w:rPr>
          <w:spacing w:val="-3"/>
          <w:sz w:val="24"/>
        </w:rPr>
        <w:t>,</w:t>
      </w:r>
      <w:r>
        <w:rPr>
          <w:rFonts w:ascii="宋体" w:eastAsia="宋体" w:hint="eastAsia"/>
          <w:sz w:val="24"/>
        </w:rPr>
        <w:t>因为他顾念我们。我们不应该为这个世界的事情担心</w:t>
      </w:r>
      <w:r>
        <w:rPr>
          <w:spacing w:val="-3"/>
          <w:sz w:val="24"/>
        </w:rPr>
        <w:t>,</w:t>
      </w:r>
      <w:r>
        <w:rPr>
          <w:rFonts w:ascii="宋体" w:eastAsia="宋体" w:hint="eastAsia"/>
          <w:sz w:val="24"/>
        </w:rPr>
        <w:t>因为我们的天父知道我们需要什么。他照顾百合花</w:t>
      </w:r>
      <w:r>
        <w:rPr>
          <w:sz w:val="24"/>
        </w:rPr>
        <w:t>,</w:t>
      </w:r>
      <w:r>
        <w:rPr>
          <w:rFonts w:ascii="宋体" w:eastAsia="宋体" w:hint="eastAsia"/>
          <w:sz w:val="24"/>
        </w:rPr>
        <w:t>而我们对他来说比百合花更有价值。孩子们不担心自己的生计</w:t>
      </w:r>
      <w:r>
        <w:rPr>
          <w:spacing w:val="-3"/>
          <w:sz w:val="24"/>
        </w:rPr>
        <w:t>,</w:t>
      </w:r>
      <w:r>
        <w:rPr>
          <w:rFonts w:ascii="宋体" w:eastAsia="宋体" w:hint="eastAsia"/>
          <w:sz w:val="24"/>
        </w:rPr>
        <w:t>因为他们知道父亲会供养他们。一个有父亲和朋友为他提供生活所需的孩子</w:t>
      </w:r>
      <w:r>
        <w:rPr>
          <w:spacing w:val="-3"/>
          <w:sz w:val="24"/>
        </w:rPr>
        <w:t>,</w:t>
      </w:r>
      <w:r>
        <w:rPr>
          <w:rFonts w:ascii="宋体" w:eastAsia="宋体" w:hint="eastAsia"/>
          <w:sz w:val="24"/>
        </w:rPr>
        <w:t>会因此而感到很轻松。然而</w:t>
      </w:r>
      <w:r>
        <w:rPr>
          <w:sz w:val="24"/>
        </w:rPr>
        <w:t>,</w:t>
      </w:r>
      <w:r>
        <w:rPr>
          <w:rFonts w:ascii="宋体" w:eastAsia="宋体" w:hint="eastAsia"/>
          <w:sz w:val="24"/>
        </w:rPr>
        <w:t>那些没有父亲和朋友的人可能有借口担心</w:t>
      </w:r>
      <w:r>
        <w:rPr>
          <w:spacing w:val="-1"/>
          <w:sz w:val="24"/>
        </w:rPr>
        <w:t>,"</w:t>
      </w:r>
      <w:r>
        <w:rPr>
          <w:rFonts w:ascii="宋体" w:eastAsia="宋体" w:hint="eastAsia"/>
          <w:sz w:val="24"/>
        </w:rPr>
        <w:t>我必须照顾自己</w:t>
      </w:r>
      <w:r>
        <w:rPr>
          <w:sz w:val="24"/>
        </w:rPr>
        <w:t>,</w:t>
      </w:r>
      <w:r>
        <w:rPr>
          <w:rFonts w:ascii="宋体" w:eastAsia="宋体" w:hint="eastAsia"/>
          <w:sz w:val="24"/>
        </w:rPr>
        <w:t>因为没有人供养我。</w:t>
      </w:r>
      <w:r>
        <w:rPr>
          <w:spacing w:val="-3"/>
          <w:sz w:val="24"/>
        </w:rPr>
        <w:t>"</w:t>
      </w:r>
      <w:r>
        <w:rPr>
          <w:rFonts w:ascii="宋体" w:eastAsia="宋体" w:hint="eastAsia"/>
          <w:sz w:val="24"/>
        </w:rPr>
        <w:t>但圣徒不能这样说</w:t>
      </w:r>
      <w:r>
        <w:rPr>
          <w:spacing w:val="2"/>
          <w:sz w:val="24"/>
        </w:rPr>
        <w:t>,</w:t>
      </w:r>
      <w:r>
        <w:rPr>
          <w:rFonts w:ascii="宋体" w:eastAsia="宋体" w:hint="eastAsia"/>
          <w:sz w:val="24"/>
        </w:rPr>
        <w:t>因为我们有一位父亲会供养我们。全地都是主的</w:t>
      </w:r>
      <w:r>
        <w:rPr>
          <w:spacing w:val="-3"/>
          <w:sz w:val="24"/>
        </w:rPr>
        <w:t>,</w:t>
      </w:r>
      <w:r>
        <w:rPr>
          <w:rFonts w:ascii="宋体" w:eastAsia="宋体" w:hint="eastAsia"/>
          <w:sz w:val="24"/>
        </w:rPr>
        <w:t>包括我们地上的父亲。那么</w:t>
      </w:r>
      <w:r>
        <w:rPr>
          <w:sz w:val="24"/>
        </w:rPr>
        <w:t>,</w:t>
      </w:r>
      <w:r>
        <w:rPr>
          <w:rFonts w:ascii="宋体" w:eastAsia="宋体" w:hint="eastAsia"/>
          <w:sz w:val="24"/>
        </w:rPr>
        <w:t>我们为什么要如此关心地上的事情呢</w:t>
      </w:r>
      <w:r>
        <w:rPr>
          <w:sz w:val="24"/>
        </w:rPr>
        <w:t>?</w:t>
      </w:r>
      <w:r>
        <w:rPr>
          <w:rFonts w:ascii="宋体" w:eastAsia="宋体" w:hint="eastAsia"/>
          <w:sz w:val="24"/>
        </w:rPr>
        <w:t>我们的关心应该是尽我们对父亲的本分</w:t>
      </w:r>
      <w:r>
        <w:rPr>
          <w:spacing w:val="-3"/>
          <w:sz w:val="24"/>
        </w:rPr>
        <w:t>,</w:t>
      </w:r>
      <w:r>
        <w:rPr>
          <w:rFonts w:ascii="宋体" w:eastAsia="宋体" w:hint="eastAsia"/>
          <w:sz w:val="24"/>
        </w:rPr>
        <w:t>按他儿女的身份行事。我们不应该专注于地上的事情。这样做就是否认我们的父亲对我们的关怀。我们能相信上帝为我们舍了他的儿子</w:t>
      </w:r>
      <w:r>
        <w:rPr>
          <w:sz w:val="24"/>
        </w:rPr>
        <w:t>,</w:t>
      </w:r>
      <w:r>
        <w:rPr>
          <w:rFonts w:ascii="宋体" w:eastAsia="宋体" w:hint="eastAsia"/>
          <w:sz w:val="24"/>
        </w:rPr>
        <w:t>却不把万物赐给我们吗</w:t>
      </w:r>
      <w:r>
        <w:rPr>
          <w:spacing w:val="-3"/>
          <w:sz w:val="24"/>
        </w:rPr>
        <w:t>?</w:t>
      </w:r>
      <w:r>
        <w:rPr>
          <w:rFonts w:ascii="宋体" w:eastAsia="宋体" w:hint="eastAsia"/>
          <w:sz w:val="24"/>
        </w:rPr>
        <w:t>敬虔不是有今生和来生的应许吗</w:t>
      </w:r>
      <w:r>
        <w:rPr>
          <w:sz w:val="24"/>
        </w:rPr>
        <w:t>?</w:t>
      </w:r>
      <w:r>
        <w:rPr>
          <w:rFonts w:ascii="宋体" w:eastAsia="宋体" w:hint="eastAsia"/>
          <w:sz w:val="24"/>
        </w:rPr>
        <w:t>哦</w:t>
      </w:r>
      <w:r>
        <w:rPr>
          <w:sz w:val="24"/>
        </w:rPr>
        <w:t>,</w:t>
      </w:r>
      <w:r>
        <w:rPr>
          <w:rFonts w:ascii="宋体" w:eastAsia="宋体" w:hint="eastAsia"/>
          <w:sz w:val="24"/>
        </w:rPr>
        <w:t>你这不配的孩子</w:t>
      </w:r>
      <w:r>
        <w:rPr>
          <w:sz w:val="24"/>
        </w:rPr>
        <w:t>,</w:t>
      </w:r>
      <w:r>
        <w:rPr>
          <w:rFonts w:ascii="宋体" w:eastAsia="宋体" w:hint="eastAsia"/>
          <w:sz w:val="24"/>
        </w:rPr>
        <w:t>你声称对这样的应许有兴趣</w:t>
      </w:r>
      <w:r>
        <w:rPr>
          <w:spacing w:val="-3"/>
          <w:sz w:val="24"/>
        </w:rPr>
        <w:t>,</w:t>
      </w:r>
      <w:r>
        <w:rPr>
          <w:rFonts w:ascii="宋体" w:eastAsia="宋体" w:hint="eastAsia"/>
          <w:sz w:val="24"/>
        </w:rPr>
        <w:t>希望上帝为你做了这样的事情</w:t>
      </w:r>
      <w:r>
        <w:rPr>
          <w:sz w:val="24"/>
        </w:rPr>
        <w:t>,</w:t>
      </w:r>
      <w:r>
        <w:rPr>
          <w:rFonts w:ascii="宋体" w:eastAsia="宋体" w:hint="eastAsia"/>
          <w:sz w:val="24"/>
        </w:rPr>
        <w:t>但你的心却专注于地上的事情</w:t>
      </w:r>
      <w:r>
        <w:rPr>
          <w:sz w:val="24"/>
        </w:rPr>
        <w:t>,</w:t>
      </w:r>
      <w:r>
        <w:rPr>
          <w:rFonts w:ascii="宋体" w:eastAsia="宋体" w:hint="eastAsia"/>
          <w:sz w:val="24"/>
        </w:rPr>
        <w:t>好像主只是把你安置在这里</w:t>
      </w:r>
      <w:r>
        <w:rPr>
          <w:spacing w:val="-3"/>
          <w:sz w:val="24"/>
        </w:rPr>
        <w:t>,</w:t>
      </w:r>
      <w:r>
        <w:rPr>
          <w:rFonts w:ascii="宋体" w:eastAsia="宋体" w:hint="eastAsia"/>
          <w:sz w:val="24"/>
        </w:rPr>
        <w:t>让你自己从这个门到那个门谋生。不</w:t>
      </w:r>
      <w:r>
        <w:rPr>
          <w:sz w:val="24"/>
        </w:rPr>
        <w:t>,</w:t>
      </w:r>
      <w:r>
        <w:rPr>
          <w:rFonts w:ascii="宋体" w:eastAsia="宋体" w:hint="eastAsia"/>
          <w:sz w:val="24"/>
        </w:rPr>
        <w:t>当然</w:t>
      </w:r>
      <w:r>
        <w:rPr>
          <w:sz w:val="24"/>
        </w:rPr>
        <w:t>,</w:t>
      </w:r>
      <w:r>
        <w:rPr>
          <w:rFonts w:ascii="宋体" w:eastAsia="宋体" w:hint="eastAsia"/>
          <w:sz w:val="24"/>
        </w:rPr>
        <w:t>上帝对他子民在地上的事情的关怀</w:t>
      </w:r>
      <w:r>
        <w:rPr>
          <w:spacing w:val="-3"/>
          <w:sz w:val="24"/>
        </w:rPr>
        <w:t>,</w:t>
      </w:r>
      <w:r>
        <w:rPr>
          <w:rFonts w:ascii="宋体" w:eastAsia="宋体" w:hint="eastAsia"/>
          <w:sz w:val="24"/>
        </w:rPr>
        <w:t>和他对</w:t>
      </w:r>
      <w:r>
        <w:rPr>
          <w:rFonts w:ascii="宋体" w:eastAsia="宋体" w:hint="eastAsia"/>
          <w:spacing w:val="-3"/>
          <w:sz w:val="24"/>
        </w:rPr>
        <w:t>他们在属灵和永恒的事情上的关怀一样真实。 有些人认为</w:t>
      </w:r>
      <w:r>
        <w:rPr>
          <w:spacing w:val="2"/>
          <w:sz w:val="24"/>
        </w:rPr>
        <w:t>,</w:t>
      </w:r>
      <w:r>
        <w:rPr>
          <w:rFonts w:ascii="宋体" w:eastAsia="宋体" w:hint="eastAsia"/>
          <w:sz w:val="24"/>
        </w:rPr>
        <w:t>或者至少相信</w:t>
      </w:r>
      <w:r>
        <w:rPr>
          <w:spacing w:val="-3"/>
          <w:sz w:val="24"/>
        </w:rPr>
        <w:t>,</w:t>
      </w:r>
      <w:r>
        <w:rPr>
          <w:rFonts w:ascii="宋体" w:eastAsia="宋体" w:hint="eastAsia"/>
          <w:sz w:val="24"/>
        </w:rPr>
        <w:t>他们把灵魂交托给上帝</w:t>
      </w:r>
      <w:r>
        <w:rPr>
          <w:spacing w:val="-3"/>
          <w:sz w:val="24"/>
        </w:rPr>
        <w:t>,</w:t>
      </w:r>
      <w:r>
        <w:rPr>
          <w:rFonts w:ascii="宋体" w:eastAsia="宋体" w:hint="eastAsia"/>
          <w:sz w:val="24"/>
        </w:rPr>
        <w:t>但不能把身体交托给他。然而</w:t>
      </w:r>
      <w:r>
        <w:rPr>
          <w:sz w:val="24"/>
        </w:rPr>
        <w:t>,</w:t>
      </w:r>
      <w:r>
        <w:rPr>
          <w:rFonts w:ascii="宋体" w:eastAsia="宋体" w:hint="eastAsia"/>
          <w:sz w:val="24"/>
        </w:rPr>
        <w:t>信心教导我们要把身体和灵魂都交托给上帝</w:t>
      </w:r>
      <w:r>
        <w:rPr>
          <w:spacing w:val="-3"/>
          <w:sz w:val="24"/>
        </w:rPr>
        <w:t>,</w:t>
      </w:r>
      <w:r>
        <w:rPr>
          <w:rFonts w:ascii="宋体" w:eastAsia="宋体" w:hint="eastAsia"/>
          <w:sz w:val="24"/>
        </w:rPr>
        <w:t>因为上帝关心两者</w:t>
      </w:r>
      <w:r>
        <w:rPr>
          <w:sz w:val="24"/>
        </w:rPr>
        <w:t>,</w:t>
      </w:r>
      <w:r>
        <w:rPr>
          <w:rFonts w:ascii="宋体" w:eastAsia="宋体" w:hint="eastAsia"/>
          <w:sz w:val="24"/>
        </w:rPr>
        <w:t>而且两者都是由耶稣基督的宝血救赎的。我已经告诉过你</w:t>
      </w:r>
      <w:r>
        <w:rPr>
          <w:sz w:val="24"/>
        </w:rPr>
        <w:t>,</w:t>
      </w:r>
      <w:r>
        <w:rPr>
          <w:rFonts w:ascii="宋体" w:eastAsia="宋体" w:hint="eastAsia"/>
          <w:sz w:val="24"/>
        </w:rPr>
        <w:t>敬畏耶和华的人必不缺乏他们所需要的美善。这些考虑可以帮助我们把心从地上的事物转移开。</w:t>
      </w:r>
    </w:p>
    <w:p w14:paraId="05A6020C" w14:textId="77777777" w:rsidR="00F7717E" w:rsidRDefault="00000000">
      <w:pPr>
        <w:spacing w:before="293" w:line="242" w:lineRule="auto"/>
        <w:ind w:left="100" w:right="380"/>
        <w:rPr>
          <w:rFonts w:ascii="宋体" w:eastAsia="宋体"/>
          <w:sz w:val="24"/>
        </w:rPr>
      </w:pPr>
      <w:r>
        <w:rPr>
          <w:rFonts w:ascii="宋体" w:eastAsia="宋体" w:hint="eastAsia"/>
          <w:sz w:val="24"/>
        </w:rPr>
        <w:t>我想说的最后一点是</w:t>
      </w:r>
      <w:r>
        <w:rPr>
          <w:spacing w:val="-3"/>
          <w:sz w:val="24"/>
        </w:rPr>
        <w:t>,</w:t>
      </w:r>
      <w:r>
        <w:rPr>
          <w:rFonts w:ascii="宋体" w:eastAsia="宋体" w:hint="eastAsia"/>
          <w:sz w:val="24"/>
        </w:rPr>
        <w:t>所有宣称信仰的人都应该向世界死</w:t>
      </w:r>
      <w:r>
        <w:rPr>
          <w:sz w:val="24"/>
        </w:rPr>
        <w:t>,</w:t>
      </w:r>
      <w:r>
        <w:rPr>
          <w:rFonts w:ascii="宋体" w:eastAsia="宋体" w:hint="eastAsia"/>
          <w:sz w:val="24"/>
        </w:rPr>
        <w:t>或者至少以此为目标。如果你真的虔诚</w:t>
      </w:r>
      <w:r>
        <w:rPr>
          <w:spacing w:val="-3"/>
          <w:sz w:val="24"/>
        </w:rPr>
        <w:t>,</w:t>
      </w:r>
      <w:r>
        <w:rPr>
          <w:rFonts w:ascii="宋体" w:eastAsia="宋体" w:hint="eastAsia"/>
          <w:sz w:val="24"/>
        </w:rPr>
        <w:t>你就是向世界死了。正如歌罗西书</w:t>
      </w:r>
      <w:r>
        <w:rPr>
          <w:spacing w:val="-1"/>
          <w:sz w:val="24"/>
        </w:rPr>
        <w:t>3:</w:t>
      </w:r>
      <w:r>
        <w:rPr>
          <w:sz w:val="24"/>
        </w:rPr>
        <w:t>2</w:t>
      </w:r>
      <w:r>
        <w:rPr>
          <w:spacing w:val="-1"/>
          <w:sz w:val="24"/>
        </w:rPr>
        <w:t>-</w:t>
      </w:r>
      <w:r>
        <w:rPr>
          <w:spacing w:val="2"/>
          <w:sz w:val="24"/>
        </w:rPr>
        <w:t>3</w:t>
      </w:r>
      <w:r>
        <w:rPr>
          <w:rFonts w:ascii="宋体" w:eastAsia="宋体" w:hint="eastAsia"/>
          <w:sz w:val="24"/>
        </w:rPr>
        <w:t>所说</w:t>
      </w:r>
      <w:r>
        <w:rPr>
          <w:spacing w:val="-1"/>
          <w:sz w:val="24"/>
        </w:rPr>
        <w:t>,"</w:t>
      </w:r>
      <w:r>
        <w:rPr>
          <w:rFonts w:ascii="宋体" w:eastAsia="宋体" w:hint="eastAsia"/>
          <w:sz w:val="24"/>
        </w:rPr>
        <w:t>你们要思念上面的事</w:t>
      </w:r>
      <w:r>
        <w:rPr>
          <w:sz w:val="24"/>
        </w:rPr>
        <w:t>,</w:t>
      </w:r>
      <w:r>
        <w:rPr>
          <w:rFonts w:ascii="宋体" w:eastAsia="宋体" w:hint="eastAsia"/>
          <w:sz w:val="24"/>
        </w:rPr>
        <w:t>不要思念地上的事。因为你们已经死了</w:t>
      </w:r>
      <w:r>
        <w:rPr>
          <w:spacing w:val="-3"/>
          <w:sz w:val="24"/>
        </w:rPr>
        <w:t>,</w:t>
      </w:r>
      <w:r>
        <w:rPr>
          <w:rFonts w:ascii="宋体" w:eastAsia="宋体" w:hint="eastAsia"/>
          <w:sz w:val="24"/>
        </w:rPr>
        <w:t>你们的生命与基督一同藏在神里面。</w:t>
      </w:r>
      <w:r>
        <w:rPr>
          <w:spacing w:val="2"/>
          <w:sz w:val="24"/>
        </w:rPr>
        <w:t>"</w:t>
      </w:r>
      <w:r>
        <w:rPr>
          <w:rFonts w:ascii="宋体" w:eastAsia="宋体" w:hint="eastAsia"/>
          <w:sz w:val="24"/>
        </w:rPr>
        <w:t>使徒保罗写信给歌罗西人</w:t>
      </w:r>
      <w:r>
        <w:rPr>
          <w:sz w:val="24"/>
        </w:rPr>
        <w:t>,</w:t>
      </w:r>
      <w:r>
        <w:rPr>
          <w:rFonts w:ascii="宋体" w:eastAsia="宋体" w:hint="eastAsia"/>
          <w:sz w:val="24"/>
        </w:rPr>
        <w:t>告诉他们他们已经死了</w:t>
      </w:r>
      <w:r>
        <w:rPr>
          <w:spacing w:val="-3"/>
          <w:sz w:val="24"/>
        </w:rPr>
        <w:t>,</w:t>
      </w:r>
      <w:r>
        <w:rPr>
          <w:rFonts w:ascii="宋体" w:eastAsia="宋体" w:hint="eastAsia"/>
          <w:sz w:val="24"/>
        </w:rPr>
        <w:t>但又活着。圣经中有很多关于圣徒死亡的记载。例如</w:t>
      </w:r>
      <w:r>
        <w:rPr>
          <w:sz w:val="24"/>
        </w:rPr>
        <w:t>,</w:t>
      </w:r>
      <w:r>
        <w:rPr>
          <w:rFonts w:ascii="宋体" w:eastAsia="宋体" w:hint="eastAsia"/>
          <w:sz w:val="24"/>
        </w:rPr>
        <w:t>在提摩太前书中</w:t>
      </w:r>
      <w:r>
        <w:rPr>
          <w:spacing w:val="-3"/>
          <w:sz w:val="24"/>
        </w:rPr>
        <w:t>,</w:t>
      </w:r>
      <w:r>
        <w:rPr>
          <w:rFonts w:ascii="宋体" w:eastAsia="宋体" w:hint="eastAsia"/>
          <w:sz w:val="24"/>
        </w:rPr>
        <w:t>它说那些贪爱宴乐的妇女虽然活着</w:t>
      </w:r>
      <w:r>
        <w:rPr>
          <w:sz w:val="24"/>
        </w:rPr>
        <w:t>,</w:t>
      </w:r>
      <w:r>
        <w:rPr>
          <w:rFonts w:ascii="宋体" w:eastAsia="宋体" w:hint="eastAsia"/>
          <w:sz w:val="24"/>
        </w:rPr>
        <w:t>也是死的。同样</w:t>
      </w:r>
      <w:r>
        <w:rPr>
          <w:sz w:val="24"/>
        </w:rPr>
        <w:t>,</w:t>
      </w:r>
      <w:r>
        <w:rPr>
          <w:rFonts w:ascii="宋体" w:eastAsia="宋体" w:hint="eastAsia"/>
          <w:sz w:val="24"/>
        </w:rPr>
        <w:t>基督徒在世上虽然活着</w:t>
      </w:r>
      <w:r>
        <w:rPr>
          <w:sz w:val="24"/>
        </w:rPr>
        <w:t>,</w:t>
      </w:r>
      <w:r>
        <w:rPr>
          <w:rFonts w:ascii="宋体" w:eastAsia="宋体" w:hint="eastAsia"/>
          <w:spacing w:val="-4"/>
          <w:sz w:val="24"/>
        </w:rPr>
        <w:t>但在属灵</w:t>
      </w:r>
      <w:r>
        <w:rPr>
          <w:rFonts w:ascii="宋体" w:eastAsia="宋体" w:hint="eastAsia"/>
          <w:sz w:val="24"/>
        </w:rPr>
        <w:t>的意义上是死的。使徒说</w:t>
      </w:r>
      <w:r>
        <w:rPr>
          <w:spacing w:val="-1"/>
          <w:sz w:val="24"/>
        </w:rPr>
        <w:t>:"</w:t>
      </w:r>
      <w:r>
        <w:rPr>
          <w:rFonts w:ascii="宋体" w:eastAsia="宋体" w:hint="eastAsia"/>
          <w:sz w:val="24"/>
        </w:rPr>
        <w:t>我已经与基督同钉十字架</w:t>
      </w:r>
      <w:r>
        <w:rPr>
          <w:sz w:val="24"/>
        </w:rPr>
        <w:t>,</w:t>
      </w:r>
      <w:r>
        <w:rPr>
          <w:rFonts w:ascii="宋体" w:eastAsia="宋体" w:hint="eastAsia"/>
          <w:spacing w:val="-1"/>
          <w:sz w:val="24"/>
        </w:rPr>
        <w:t>现在活着的不再是我</w:t>
      </w:r>
      <w:r>
        <w:rPr>
          <w:sz w:val="24"/>
        </w:rPr>
        <w:t>,</w:t>
      </w:r>
      <w:r>
        <w:rPr>
          <w:rFonts w:ascii="宋体" w:eastAsia="宋体" w:hint="eastAsia"/>
          <w:sz w:val="24"/>
        </w:rPr>
        <w:t>乃是基督在我里面活着。</w:t>
      </w:r>
      <w:r>
        <w:rPr>
          <w:spacing w:val="-3"/>
          <w:sz w:val="24"/>
        </w:rPr>
        <w:t>"</w:t>
      </w:r>
      <w:r>
        <w:rPr>
          <w:rFonts w:ascii="宋体" w:eastAsia="宋体" w:hint="eastAsia"/>
          <w:sz w:val="24"/>
        </w:rPr>
        <w:t>我们与基督一同死</w:t>
      </w:r>
      <w:r>
        <w:rPr>
          <w:spacing w:val="2"/>
          <w:sz w:val="24"/>
        </w:rPr>
        <w:t>,</w:t>
      </w:r>
      <w:r>
        <w:rPr>
          <w:rFonts w:ascii="宋体" w:eastAsia="宋体" w:hint="eastAsia"/>
          <w:spacing w:val="-6"/>
          <w:sz w:val="24"/>
        </w:rPr>
        <w:t>所以我们应该向世界死。 在哥林多前书</w:t>
      </w:r>
      <w:r>
        <w:rPr>
          <w:sz w:val="24"/>
        </w:rPr>
        <w:t>15</w:t>
      </w:r>
      <w:r>
        <w:rPr>
          <w:spacing w:val="-1"/>
          <w:sz w:val="24"/>
        </w:rPr>
        <w:t>:</w:t>
      </w:r>
      <w:r>
        <w:rPr>
          <w:sz w:val="24"/>
        </w:rPr>
        <w:t>2</w:t>
      </w:r>
      <w:r>
        <w:rPr>
          <w:spacing w:val="-2"/>
          <w:sz w:val="24"/>
        </w:rPr>
        <w:t>9</w:t>
      </w:r>
      <w:r>
        <w:rPr>
          <w:rFonts w:ascii="宋体" w:eastAsia="宋体" w:hint="eastAsia"/>
          <w:sz w:val="24"/>
        </w:rPr>
        <w:t>中</w:t>
      </w:r>
      <w:r>
        <w:rPr>
          <w:sz w:val="24"/>
        </w:rPr>
        <w:t>,</w:t>
      </w:r>
      <w:r>
        <w:rPr>
          <w:rFonts w:ascii="宋体" w:eastAsia="宋体" w:hint="eastAsia"/>
          <w:sz w:val="24"/>
        </w:rPr>
        <w:t>经常有人</w:t>
      </w:r>
    </w:p>
    <w:p w14:paraId="4CA941A1" w14:textId="77777777" w:rsidR="00F7717E" w:rsidRDefault="00F7717E">
      <w:pPr>
        <w:spacing w:line="242" w:lineRule="auto"/>
        <w:rPr>
          <w:rFonts w:ascii="宋体" w:eastAsia="宋体"/>
          <w:sz w:val="24"/>
        </w:rPr>
        <w:sectPr w:rsidR="00F7717E">
          <w:pgSz w:w="12240" w:h="15840"/>
          <w:pgMar w:top="1300" w:right="1060" w:bottom="280" w:left="1320" w:header="720" w:footer="720" w:gutter="0"/>
          <w:cols w:space="720"/>
        </w:sectPr>
      </w:pPr>
    </w:p>
    <w:p w14:paraId="14478AF8" w14:textId="77777777" w:rsidR="00F7717E" w:rsidRDefault="00000000">
      <w:pPr>
        <w:spacing w:before="62" w:line="242" w:lineRule="auto"/>
        <w:ind w:left="100" w:right="474"/>
        <w:rPr>
          <w:sz w:val="24"/>
        </w:rPr>
      </w:pPr>
      <w:r>
        <w:rPr>
          <w:rFonts w:ascii="宋体" w:eastAsia="宋体" w:hAnsi="宋体" w:hint="eastAsia"/>
          <w:spacing w:val="-2"/>
          <w:sz w:val="24"/>
        </w:rPr>
        <w:lastRenderedPageBreak/>
        <w:t>误解</w:t>
      </w:r>
      <w:r>
        <w:rPr>
          <w:spacing w:val="-2"/>
          <w:sz w:val="24"/>
        </w:rPr>
        <w:t>"</w:t>
      </w:r>
      <w:r>
        <w:rPr>
          <w:rFonts w:ascii="宋体" w:eastAsia="宋体" w:hAnsi="宋体" w:hint="eastAsia"/>
          <w:spacing w:val="-2"/>
          <w:sz w:val="24"/>
        </w:rPr>
        <w:t>为死人受洗</w:t>
      </w:r>
      <w:r>
        <w:rPr>
          <w:spacing w:val="-2"/>
          <w:sz w:val="24"/>
        </w:rPr>
        <w:t>"</w:t>
      </w:r>
      <w:r>
        <w:rPr>
          <w:rFonts w:ascii="宋体" w:eastAsia="宋体" w:hAnsi="宋体" w:hint="eastAsia"/>
          <w:spacing w:val="-2"/>
          <w:sz w:val="24"/>
        </w:rPr>
        <w:t>这个短语的意思是</w:t>
      </w:r>
      <w:r>
        <w:rPr>
          <w:spacing w:val="-2"/>
          <w:sz w:val="24"/>
        </w:rPr>
        <w:t>,</w:t>
      </w:r>
      <w:r>
        <w:rPr>
          <w:rFonts w:ascii="宋体" w:eastAsia="宋体" w:hAnsi="宋体" w:hint="eastAsia"/>
          <w:spacing w:val="-2"/>
          <w:sz w:val="24"/>
        </w:rPr>
        <w:t>信徒为已死的人受洗。然而</w:t>
      </w:r>
      <w:r>
        <w:rPr>
          <w:spacing w:val="-2"/>
          <w:sz w:val="24"/>
        </w:rPr>
        <w:t>,</w:t>
      </w:r>
      <w:r>
        <w:rPr>
          <w:rFonts w:ascii="宋体" w:eastAsia="宋体" w:hAnsi="宋体" w:hint="eastAsia"/>
          <w:spacing w:val="-2"/>
          <w:sz w:val="24"/>
        </w:rPr>
        <w:t>原文中的</w:t>
      </w:r>
      <w:r>
        <w:rPr>
          <w:spacing w:val="-2"/>
          <w:sz w:val="24"/>
        </w:rPr>
        <w:t>fur</w:t>
      </w:r>
      <w:r>
        <w:rPr>
          <w:rFonts w:ascii="宋体" w:eastAsia="宋体" w:hAnsi="宋体" w:hint="eastAsia"/>
          <w:spacing w:val="-2"/>
          <w:sz w:val="24"/>
        </w:rPr>
        <w:t>一词最好翻译为</w:t>
      </w:r>
      <w:r>
        <w:rPr>
          <w:spacing w:val="-2"/>
          <w:sz w:val="24"/>
        </w:rPr>
        <w:t>"</w:t>
      </w:r>
      <w:r>
        <w:rPr>
          <w:rFonts w:ascii="宋体" w:eastAsia="宋体" w:hAnsi="宋体" w:hint="eastAsia"/>
          <w:spacing w:val="-2"/>
          <w:sz w:val="24"/>
        </w:rPr>
        <w:t>为死人</w:t>
      </w:r>
      <w:r>
        <w:rPr>
          <w:spacing w:val="-2"/>
          <w:sz w:val="24"/>
        </w:rPr>
        <w:t>"</w:t>
      </w:r>
      <w:r>
        <w:rPr>
          <w:rFonts w:ascii="宋体" w:eastAsia="宋体" w:hAnsi="宋体" w:hint="eastAsia"/>
          <w:spacing w:val="-2"/>
          <w:sz w:val="24"/>
        </w:rPr>
        <w:t>。信徒的洗礼是他们宣称要像死人一样生活的标志。这就是基督徒的宣称</w:t>
      </w:r>
      <w:r>
        <w:rPr>
          <w:spacing w:val="-10"/>
          <w:sz w:val="24"/>
        </w:rPr>
        <w:t>—</w:t>
      </w:r>
    </w:p>
    <w:p w14:paraId="17AAF887" w14:textId="77777777" w:rsidR="00F7717E" w:rsidRDefault="00000000">
      <w:pPr>
        <w:spacing w:line="242" w:lineRule="auto"/>
        <w:ind w:left="100" w:right="271"/>
        <w:rPr>
          <w:rFonts w:ascii="宋体" w:eastAsia="宋体" w:hAnsi="宋体" w:hint="eastAsia"/>
          <w:sz w:val="24"/>
        </w:rPr>
      </w:pPr>
      <w:r>
        <w:rPr>
          <w:spacing w:val="-2"/>
          <w:sz w:val="24"/>
        </w:rPr>
        <w:t>—</w:t>
      </w:r>
      <w:r>
        <w:rPr>
          <w:rFonts w:ascii="宋体" w:eastAsia="宋体" w:hAnsi="宋体" w:hint="eastAsia"/>
          <w:spacing w:val="-2"/>
          <w:sz w:val="24"/>
        </w:rPr>
        <w:t>向世界死。不要羞辱你的宗教信仰。对于宗教人士来说</w:t>
      </w:r>
      <w:r>
        <w:rPr>
          <w:spacing w:val="-2"/>
          <w:sz w:val="24"/>
        </w:rPr>
        <w:t>,</w:t>
      </w:r>
      <w:r>
        <w:rPr>
          <w:rFonts w:ascii="宋体" w:eastAsia="宋体" w:hAnsi="宋体" w:hint="eastAsia"/>
          <w:spacing w:val="-2"/>
          <w:sz w:val="24"/>
        </w:rPr>
        <w:t>属地比任何其他人都更邪恶。然而</w:t>
      </w:r>
      <w:r>
        <w:rPr>
          <w:spacing w:val="-2"/>
          <w:sz w:val="24"/>
        </w:rPr>
        <w:t>,</w:t>
      </w:r>
      <w:r>
        <w:rPr>
          <w:rFonts w:ascii="宋体" w:eastAsia="宋体" w:hAnsi="宋体" w:hint="eastAsia"/>
          <w:spacing w:val="-2"/>
          <w:sz w:val="24"/>
        </w:rPr>
        <w:t>有多少人犯了这个错误</w:t>
      </w:r>
      <w:r>
        <w:rPr>
          <w:spacing w:val="-2"/>
          <w:sz w:val="24"/>
        </w:rPr>
        <w:t>?</w:t>
      </w:r>
      <w:r>
        <w:rPr>
          <w:rFonts w:ascii="宋体" w:eastAsia="宋体" w:hAnsi="宋体" w:hint="eastAsia"/>
          <w:spacing w:val="-2"/>
          <w:sz w:val="24"/>
        </w:rPr>
        <w:t>马丁</w:t>
      </w:r>
      <w:r>
        <w:rPr>
          <w:spacing w:val="-2"/>
          <w:sz w:val="24"/>
        </w:rPr>
        <w:t>·</w:t>
      </w:r>
      <w:r>
        <w:rPr>
          <w:rFonts w:ascii="宋体" w:eastAsia="宋体" w:hAnsi="宋体" w:hint="eastAsia"/>
          <w:spacing w:val="-2"/>
          <w:sz w:val="24"/>
        </w:rPr>
        <w:t>路德观察到</w:t>
      </w:r>
      <w:r>
        <w:rPr>
          <w:spacing w:val="-2"/>
          <w:sz w:val="24"/>
        </w:rPr>
        <w:t>,</w:t>
      </w:r>
      <w:r>
        <w:rPr>
          <w:rFonts w:ascii="宋体" w:eastAsia="宋体" w:hAnsi="宋体" w:hint="eastAsia"/>
          <w:spacing w:val="-2"/>
          <w:sz w:val="24"/>
        </w:rPr>
        <w:t>当上帝向亚伯拉罕启示自己</w:t>
      </w:r>
      <w:r>
        <w:rPr>
          <w:spacing w:val="-2"/>
          <w:sz w:val="24"/>
        </w:rPr>
        <w:t>,</w:t>
      </w:r>
      <w:r>
        <w:rPr>
          <w:rFonts w:ascii="宋体" w:eastAsia="宋体" w:hAnsi="宋体" w:hint="eastAsia"/>
          <w:spacing w:val="-2"/>
          <w:sz w:val="24"/>
        </w:rPr>
        <w:t>并应许要使他的</w:t>
      </w:r>
      <w:r>
        <w:rPr>
          <w:rFonts w:ascii="宋体" w:eastAsia="宋体" w:hAnsi="宋体" w:hint="eastAsia"/>
          <w:sz w:val="24"/>
        </w:rPr>
        <w:t xml:space="preserve"> </w:t>
      </w:r>
      <w:r>
        <w:rPr>
          <w:rFonts w:ascii="宋体" w:eastAsia="宋体" w:hAnsi="宋体" w:hint="eastAsia"/>
          <w:spacing w:val="-2"/>
          <w:sz w:val="24"/>
        </w:rPr>
        <w:t>后裔繁多时</w:t>
      </w:r>
      <w:r>
        <w:rPr>
          <w:spacing w:val="-2"/>
          <w:sz w:val="24"/>
        </w:rPr>
        <w:t>,</w:t>
      </w:r>
      <w:r>
        <w:rPr>
          <w:rFonts w:ascii="宋体" w:eastAsia="宋体" w:hAnsi="宋体" w:hint="eastAsia"/>
          <w:spacing w:val="-2"/>
          <w:sz w:val="24"/>
        </w:rPr>
        <w:t>他用了两个比喻。他说他要使亚伯拉罕的后裔像天上的星星</w:t>
      </w:r>
      <w:r>
        <w:rPr>
          <w:spacing w:val="-2"/>
          <w:sz w:val="24"/>
        </w:rPr>
        <w:t>,</w:t>
      </w:r>
      <w:r>
        <w:rPr>
          <w:rFonts w:ascii="宋体" w:eastAsia="宋体" w:hAnsi="宋体" w:hint="eastAsia"/>
          <w:spacing w:val="-2"/>
          <w:sz w:val="24"/>
        </w:rPr>
        <w:t>又像海边的沙子。路德认为这两个表达代表了亚伯拉罕后裔的两种类型。有些人会像天上的星星</w:t>
      </w:r>
      <w:r>
        <w:rPr>
          <w:spacing w:val="-2"/>
          <w:sz w:val="24"/>
        </w:rPr>
        <w:t>,</w:t>
      </w:r>
      <w:r>
        <w:rPr>
          <w:rFonts w:ascii="宋体" w:eastAsia="宋体" w:hAnsi="宋体" w:hint="eastAsia"/>
          <w:spacing w:val="-2"/>
          <w:sz w:val="24"/>
        </w:rPr>
        <w:t>象征那些</w:t>
      </w:r>
    </w:p>
    <w:p w14:paraId="150D21DF" w14:textId="77777777" w:rsidR="00F7717E" w:rsidRDefault="00000000">
      <w:pPr>
        <w:spacing w:before="3" w:line="242" w:lineRule="auto"/>
        <w:ind w:left="100" w:right="116"/>
        <w:rPr>
          <w:rFonts w:ascii="宋体" w:eastAsia="宋体"/>
          <w:sz w:val="24"/>
        </w:rPr>
      </w:pPr>
      <w:r>
        <w:rPr>
          <w:rFonts w:ascii="宋体" w:eastAsia="宋体" w:hint="eastAsia"/>
          <w:spacing w:val="-2"/>
          <w:sz w:val="24"/>
        </w:rPr>
        <w:t>属天的人</w:t>
      </w:r>
      <w:r>
        <w:rPr>
          <w:spacing w:val="-2"/>
          <w:sz w:val="24"/>
        </w:rPr>
        <w:t>,</w:t>
      </w:r>
      <w:r>
        <w:rPr>
          <w:rFonts w:ascii="宋体" w:eastAsia="宋体" w:hint="eastAsia"/>
          <w:spacing w:val="-2"/>
          <w:sz w:val="24"/>
        </w:rPr>
        <w:t>而另一些人会像海边的沙子</w:t>
      </w:r>
      <w:r>
        <w:rPr>
          <w:spacing w:val="-2"/>
          <w:sz w:val="24"/>
        </w:rPr>
        <w:t>,</w:t>
      </w:r>
      <w:r>
        <w:rPr>
          <w:rFonts w:ascii="宋体" w:eastAsia="宋体" w:hint="eastAsia"/>
          <w:spacing w:val="-2"/>
          <w:sz w:val="24"/>
        </w:rPr>
        <w:t>指的是那些自称是亚伯拉罕后裔但有属地灵性的人。我亲爱的弟兄们</w:t>
      </w:r>
      <w:r>
        <w:rPr>
          <w:spacing w:val="-2"/>
          <w:sz w:val="24"/>
        </w:rPr>
        <w:t>,</w:t>
      </w:r>
      <w:r>
        <w:rPr>
          <w:rFonts w:ascii="宋体" w:eastAsia="宋体" w:hint="eastAsia"/>
          <w:spacing w:val="-2"/>
          <w:sz w:val="24"/>
        </w:rPr>
        <w:t>我们必须努力培养心灵和思想</w:t>
      </w:r>
      <w:r>
        <w:rPr>
          <w:spacing w:val="-2"/>
          <w:sz w:val="24"/>
        </w:rPr>
        <w:t>,</w:t>
      </w:r>
      <w:r>
        <w:rPr>
          <w:rFonts w:ascii="宋体" w:eastAsia="宋体" w:hint="eastAsia"/>
          <w:spacing w:val="-2"/>
          <w:sz w:val="24"/>
        </w:rPr>
        <w:t>通过我们属天的心思</w:t>
      </w:r>
      <w:r>
        <w:rPr>
          <w:spacing w:val="-2"/>
          <w:sz w:val="24"/>
        </w:rPr>
        <w:t>,</w:t>
      </w:r>
      <w:r>
        <w:rPr>
          <w:rFonts w:ascii="宋体" w:eastAsia="宋体" w:hint="eastAsia"/>
          <w:spacing w:val="-2"/>
          <w:sz w:val="24"/>
        </w:rPr>
        <w:t>表明我们是亚伯拉罕</w:t>
      </w:r>
      <w:r>
        <w:rPr>
          <w:rFonts w:ascii="宋体" w:eastAsia="宋体" w:hint="eastAsia"/>
          <w:spacing w:val="80"/>
          <w:w w:val="150"/>
          <w:sz w:val="24"/>
        </w:rPr>
        <w:t xml:space="preserve"> </w:t>
      </w:r>
      <w:r>
        <w:rPr>
          <w:rFonts w:ascii="宋体" w:eastAsia="宋体" w:hint="eastAsia"/>
          <w:spacing w:val="-2"/>
          <w:sz w:val="24"/>
        </w:rPr>
        <w:t>真正的后裔</w:t>
      </w:r>
      <w:r>
        <w:rPr>
          <w:spacing w:val="-2"/>
          <w:sz w:val="24"/>
        </w:rPr>
        <w:t>,</w:t>
      </w:r>
      <w:r>
        <w:rPr>
          <w:rFonts w:ascii="宋体" w:eastAsia="宋体" w:hint="eastAsia"/>
          <w:spacing w:val="-2"/>
          <w:sz w:val="24"/>
        </w:rPr>
        <w:t>如同天上的星星。当我们讨论基督徒应该如何在天上生活时</w:t>
      </w:r>
      <w:r>
        <w:rPr>
          <w:spacing w:val="-2"/>
          <w:sz w:val="24"/>
        </w:rPr>
        <w:t>,</w:t>
      </w:r>
      <w:r>
        <w:rPr>
          <w:rFonts w:ascii="宋体" w:eastAsia="宋体" w:hint="eastAsia"/>
          <w:spacing w:val="-2"/>
          <w:sz w:val="24"/>
        </w:rPr>
        <w:t>我们会谈到这一</w:t>
      </w:r>
    </w:p>
    <w:p w14:paraId="33D91EC9" w14:textId="77777777" w:rsidR="00F7717E" w:rsidRDefault="00000000">
      <w:pPr>
        <w:spacing w:before="2"/>
        <w:ind w:left="100"/>
        <w:rPr>
          <w:rFonts w:ascii="宋体" w:eastAsia="宋体"/>
          <w:sz w:val="24"/>
        </w:rPr>
      </w:pPr>
      <w:r>
        <w:rPr>
          <w:rFonts w:ascii="宋体" w:eastAsia="宋体" w:hint="eastAsia"/>
          <w:spacing w:val="-5"/>
          <w:sz w:val="24"/>
        </w:rPr>
        <w:t>点。</w:t>
      </w:r>
    </w:p>
    <w:p w14:paraId="2B7ED665" w14:textId="77777777" w:rsidR="00F7717E" w:rsidRDefault="00000000">
      <w:pPr>
        <w:spacing w:before="283" w:line="242" w:lineRule="auto"/>
        <w:ind w:left="100" w:right="373"/>
        <w:rPr>
          <w:rFonts w:ascii="宋体" w:eastAsia="宋体"/>
          <w:sz w:val="24"/>
        </w:rPr>
      </w:pPr>
      <w:r>
        <w:rPr>
          <w:rFonts w:ascii="宋体" w:eastAsia="宋体" w:hint="eastAsia"/>
          <w:sz w:val="24"/>
        </w:rPr>
        <w:t>现在</w:t>
      </w:r>
      <w:r>
        <w:rPr>
          <w:spacing w:val="-3"/>
          <w:sz w:val="24"/>
        </w:rPr>
        <w:t>,</w:t>
      </w:r>
      <w:r>
        <w:rPr>
          <w:rFonts w:ascii="宋体" w:eastAsia="宋体" w:hint="eastAsia"/>
          <w:sz w:val="24"/>
        </w:rPr>
        <w:t>有人可能会问</w:t>
      </w:r>
      <w:r>
        <w:rPr>
          <w:sz w:val="24"/>
        </w:rPr>
        <w:t>:"</w:t>
      </w:r>
      <w:r>
        <w:rPr>
          <w:rFonts w:ascii="宋体" w:eastAsia="宋体" w:hint="eastAsia"/>
          <w:spacing w:val="-1"/>
          <w:sz w:val="24"/>
        </w:rPr>
        <w:t>我们不能同时关注地上的事和天上的事吗</w:t>
      </w:r>
      <w:r>
        <w:rPr>
          <w:spacing w:val="-1"/>
          <w:sz w:val="24"/>
        </w:rPr>
        <w:t>?"</w:t>
      </w:r>
      <w:r>
        <w:rPr>
          <w:rFonts w:ascii="宋体" w:eastAsia="宋体" w:hint="eastAsia"/>
          <w:sz w:val="24"/>
        </w:rPr>
        <w:t>这是一个常见的误解。你不能事奉两个主人</w:t>
      </w:r>
      <w:r>
        <w:rPr>
          <w:spacing w:val="-3"/>
          <w:sz w:val="24"/>
        </w:rPr>
        <w:t>,</w:t>
      </w:r>
      <w:r>
        <w:rPr>
          <w:rFonts w:ascii="宋体" w:eastAsia="宋体" w:hint="eastAsia"/>
          <w:sz w:val="24"/>
        </w:rPr>
        <w:t>上帝和财富。歌罗西书</w:t>
      </w:r>
      <w:r>
        <w:rPr>
          <w:spacing w:val="-1"/>
          <w:sz w:val="24"/>
        </w:rPr>
        <w:t>3:</w:t>
      </w:r>
      <w:r>
        <w:rPr>
          <w:spacing w:val="2"/>
          <w:sz w:val="24"/>
        </w:rPr>
        <w:t>2</w:t>
      </w:r>
      <w:r>
        <w:rPr>
          <w:rFonts w:ascii="宋体" w:eastAsia="宋体" w:hint="eastAsia"/>
          <w:sz w:val="24"/>
        </w:rPr>
        <w:t>清楚地说明了这一点</w:t>
      </w:r>
      <w:r>
        <w:rPr>
          <w:spacing w:val="-1"/>
          <w:sz w:val="24"/>
        </w:rPr>
        <w:t>:"</w:t>
      </w:r>
      <w:r>
        <w:rPr>
          <w:rFonts w:ascii="宋体" w:eastAsia="宋体" w:hint="eastAsia"/>
          <w:sz w:val="24"/>
        </w:rPr>
        <w:t>你们要思念上面的事</w:t>
      </w:r>
      <w:r>
        <w:rPr>
          <w:sz w:val="24"/>
        </w:rPr>
        <w:t>,</w:t>
      </w:r>
      <w:r>
        <w:rPr>
          <w:rFonts w:ascii="宋体" w:eastAsia="宋体" w:hint="eastAsia"/>
          <w:sz w:val="24"/>
        </w:rPr>
        <w:t>不要思念地上的事。</w:t>
      </w:r>
      <w:r>
        <w:rPr>
          <w:spacing w:val="-3"/>
          <w:sz w:val="24"/>
        </w:rPr>
        <w:t>"</w:t>
      </w:r>
      <w:r>
        <w:rPr>
          <w:rFonts w:ascii="宋体" w:eastAsia="宋体" w:hint="eastAsia"/>
          <w:sz w:val="24"/>
        </w:rPr>
        <w:t>这两件事是相互对立的。如果你专注于地上的事</w:t>
      </w:r>
      <w:r>
        <w:rPr>
          <w:spacing w:val="2"/>
          <w:sz w:val="24"/>
        </w:rPr>
        <w:t>,</w:t>
      </w:r>
      <w:r>
        <w:rPr>
          <w:rFonts w:ascii="宋体" w:eastAsia="宋体" w:hint="eastAsia"/>
          <w:sz w:val="24"/>
        </w:rPr>
        <w:t>你就不能同时专注</w:t>
      </w:r>
      <w:r>
        <w:rPr>
          <w:rFonts w:ascii="宋体" w:eastAsia="宋体" w:hint="eastAsia"/>
          <w:spacing w:val="-8"/>
          <w:sz w:val="24"/>
        </w:rPr>
        <w:t>于天上的事。 但你可能会争辩说</w:t>
      </w:r>
      <w:r>
        <w:rPr>
          <w:sz w:val="24"/>
        </w:rPr>
        <w:t>:"</w:t>
      </w:r>
      <w:r>
        <w:rPr>
          <w:rFonts w:ascii="宋体" w:eastAsia="宋体" w:hint="eastAsia"/>
          <w:sz w:val="24"/>
        </w:rPr>
        <w:t>我们在地上的时候需要这些东西。我们怎么能不专注于它们呢</w:t>
      </w:r>
      <w:r>
        <w:rPr>
          <w:spacing w:val="-3"/>
          <w:sz w:val="24"/>
        </w:rPr>
        <w:t>?</w:t>
      </w:r>
      <w:r>
        <w:rPr>
          <w:rFonts w:ascii="宋体" w:eastAsia="宋体" w:hint="eastAsia"/>
          <w:sz w:val="24"/>
        </w:rPr>
        <w:t>当我们去天堂的时候</w:t>
      </w:r>
      <w:r>
        <w:rPr>
          <w:sz w:val="24"/>
        </w:rPr>
        <w:t>,</w:t>
      </w:r>
      <w:r>
        <w:rPr>
          <w:rFonts w:ascii="宋体" w:eastAsia="宋体" w:hint="eastAsia"/>
          <w:sz w:val="24"/>
        </w:rPr>
        <w:t>我们就会有正确的性情。</w:t>
      </w:r>
      <w:r>
        <w:rPr>
          <w:spacing w:val="-1"/>
          <w:sz w:val="24"/>
        </w:rPr>
        <w:t>"</w:t>
      </w:r>
      <w:r>
        <w:rPr>
          <w:rFonts w:ascii="宋体" w:eastAsia="宋体" w:hint="eastAsia"/>
          <w:sz w:val="24"/>
        </w:rPr>
        <w:t>对此</w:t>
      </w:r>
      <w:r>
        <w:rPr>
          <w:spacing w:val="2"/>
          <w:sz w:val="24"/>
        </w:rPr>
        <w:t>,</w:t>
      </w:r>
      <w:r>
        <w:rPr>
          <w:rFonts w:ascii="宋体" w:eastAsia="宋体" w:hint="eastAsia"/>
          <w:sz w:val="24"/>
        </w:rPr>
        <w:t>我回答说</w:t>
      </w:r>
      <w:r>
        <w:rPr>
          <w:spacing w:val="-3"/>
          <w:sz w:val="24"/>
        </w:rPr>
        <w:t>,</w:t>
      </w:r>
      <w:r>
        <w:rPr>
          <w:rFonts w:ascii="宋体" w:eastAsia="宋体" w:hint="eastAsia"/>
          <w:sz w:val="24"/>
        </w:rPr>
        <w:t>虽然基督徒生活在地上</w:t>
      </w:r>
      <w:r>
        <w:rPr>
          <w:spacing w:val="-3"/>
          <w:sz w:val="24"/>
        </w:rPr>
        <w:t>,</w:t>
      </w:r>
      <w:r>
        <w:rPr>
          <w:rFonts w:ascii="宋体" w:eastAsia="宋体" w:hint="eastAsia"/>
          <w:sz w:val="24"/>
        </w:rPr>
        <w:t>但他们不属于地上。一个属地的人和一个生活在地上的人之间有很大的区别。基督说他不属于地上</w:t>
      </w:r>
      <w:r>
        <w:rPr>
          <w:spacing w:val="-3"/>
          <w:sz w:val="24"/>
        </w:rPr>
        <w:t>,</w:t>
      </w:r>
      <w:r>
        <w:rPr>
          <w:rFonts w:ascii="宋体" w:eastAsia="宋体" w:hint="eastAsia"/>
          <w:sz w:val="24"/>
        </w:rPr>
        <w:t>尽管他在地上生活了一段时间。在约翰福音</w:t>
      </w:r>
      <w:r>
        <w:rPr>
          <w:spacing w:val="-1"/>
          <w:sz w:val="24"/>
        </w:rPr>
        <w:t>3:3</w:t>
      </w:r>
      <w:r>
        <w:rPr>
          <w:sz w:val="24"/>
        </w:rPr>
        <w:t>1</w:t>
      </w:r>
      <w:r>
        <w:rPr>
          <w:spacing w:val="2"/>
          <w:sz w:val="24"/>
        </w:rPr>
        <w:t>,</w:t>
      </w:r>
      <w:r>
        <w:rPr>
          <w:rFonts w:ascii="宋体" w:eastAsia="宋体" w:hint="eastAsia"/>
          <w:sz w:val="24"/>
        </w:rPr>
        <w:t>他说</w:t>
      </w:r>
      <w:r>
        <w:rPr>
          <w:spacing w:val="-1"/>
          <w:sz w:val="24"/>
        </w:rPr>
        <w:t>:"</w:t>
      </w:r>
      <w:r>
        <w:rPr>
          <w:rFonts w:ascii="宋体" w:eastAsia="宋体" w:hint="eastAsia"/>
          <w:spacing w:val="-2"/>
          <w:sz w:val="24"/>
        </w:rPr>
        <w:t>从天上来的是在万</w:t>
      </w:r>
      <w:r>
        <w:rPr>
          <w:rFonts w:ascii="宋体" w:eastAsia="宋体" w:hint="eastAsia"/>
          <w:sz w:val="24"/>
        </w:rPr>
        <w:t>有之上</w:t>
      </w:r>
      <w:r>
        <w:rPr>
          <w:spacing w:val="-1"/>
          <w:sz w:val="24"/>
        </w:rPr>
        <w:t>;</w:t>
      </w:r>
      <w:r>
        <w:rPr>
          <w:rFonts w:ascii="宋体" w:eastAsia="宋体" w:hint="eastAsia"/>
          <w:sz w:val="24"/>
        </w:rPr>
        <w:t>从地上来的是属乎地</w:t>
      </w:r>
      <w:r>
        <w:rPr>
          <w:sz w:val="24"/>
        </w:rPr>
        <w:t>,</w:t>
      </w:r>
      <w:r>
        <w:rPr>
          <w:rFonts w:ascii="宋体" w:eastAsia="宋体" w:hint="eastAsia"/>
          <w:sz w:val="24"/>
        </w:rPr>
        <w:t>他所说的也是属乎地。</w:t>
      </w:r>
      <w:r>
        <w:rPr>
          <w:spacing w:val="-1"/>
          <w:sz w:val="24"/>
        </w:rPr>
        <w:t>"</w:t>
      </w:r>
      <w:r>
        <w:rPr>
          <w:rFonts w:ascii="宋体" w:eastAsia="宋体" w:hint="eastAsia"/>
          <w:spacing w:val="-1"/>
          <w:sz w:val="24"/>
        </w:rPr>
        <w:t>基督徒在地上</w:t>
      </w:r>
      <w:r>
        <w:rPr>
          <w:sz w:val="24"/>
        </w:rPr>
        <w:t>,</w:t>
      </w:r>
      <w:r>
        <w:rPr>
          <w:rFonts w:ascii="宋体" w:eastAsia="宋体" w:hint="eastAsia"/>
          <w:sz w:val="24"/>
        </w:rPr>
        <w:t>但他们不属于地上。他们是从地上救赎出来的人</w:t>
      </w:r>
      <w:r>
        <w:rPr>
          <w:spacing w:val="-1"/>
          <w:sz w:val="24"/>
        </w:rPr>
        <w:t>!</w:t>
      </w:r>
      <w:r>
        <w:rPr>
          <w:rFonts w:ascii="宋体" w:eastAsia="宋体" w:hint="eastAsia"/>
          <w:sz w:val="24"/>
        </w:rPr>
        <w:t>是的</w:t>
      </w:r>
      <w:r>
        <w:rPr>
          <w:sz w:val="24"/>
        </w:rPr>
        <w:t>,</w:t>
      </w:r>
      <w:r>
        <w:rPr>
          <w:rFonts w:ascii="宋体" w:eastAsia="宋体" w:hint="eastAsia"/>
          <w:sz w:val="24"/>
        </w:rPr>
        <w:t>我们在地上的时候需要东西</w:t>
      </w:r>
      <w:r>
        <w:rPr>
          <w:spacing w:val="-3"/>
          <w:sz w:val="24"/>
        </w:rPr>
        <w:t>,</w:t>
      </w:r>
      <w:r>
        <w:rPr>
          <w:rFonts w:ascii="宋体" w:eastAsia="宋体" w:hint="eastAsia"/>
          <w:sz w:val="24"/>
        </w:rPr>
        <w:t>但我们不能专注于它们。在马太福音第</w:t>
      </w:r>
      <w:r>
        <w:rPr>
          <w:spacing w:val="-2"/>
          <w:sz w:val="24"/>
        </w:rPr>
        <w:t>6</w:t>
      </w:r>
      <w:r>
        <w:rPr>
          <w:rFonts w:ascii="宋体" w:eastAsia="宋体" w:hint="eastAsia"/>
          <w:sz w:val="24"/>
        </w:rPr>
        <w:t>章</w:t>
      </w:r>
      <w:r>
        <w:rPr>
          <w:sz w:val="24"/>
        </w:rPr>
        <w:t>,</w:t>
      </w:r>
      <w:r>
        <w:rPr>
          <w:rFonts w:ascii="宋体" w:eastAsia="宋体" w:hint="eastAsia"/>
          <w:sz w:val="24"/>
        </w:rPr>
        <w:t>当基督反对为吃什么、喝什么或穿什么而焦虑时</w:t>
      </w:r>
      <w:r>
        <w:rPr>
          <w:sz w:val="24"/>
        </w:rPr>
        <w:t>,</w:t>
      </w:r>
      <w:r>
        <w:rPr>
          <w:rFonts w:ascii="宋体" w:eastAsia="宋体" w:hint="eastAsia"/>
          <w:sz w:val="24"/>
        </w:rPr>
        <w:t>他说</w:t>
      </w:r>
      <w:r>
        <w:rPr>
          <w:spacing w:val="-1"/>
          <w:sz w:val="24"/>
        </w:rPr>
        <w:t>:"</w:t>
      </w:r>
      <w:r>
        <w:rPr>
          <w:rFonts w:ascii="宋体" w:eastAsia="宋体" w:hint="eastAsia"/>
          <w:sz w:val="24"/>
        </w:rPr>
        <w:t>你们需用的这一切东西</w:t>
      </w:r>
      <w:r>
        <w:rPr>
          <w:spacing w:val="-3"/>
          <w:sz w:val="24"/>
        </w:rPr>
        <w:t>,</w:t>
      </w:r>
      <w:r>
        <w:rPr>
          <w:rFonts w:ascii="宋体" w:eastAsia="宋体" w:hint="eastAsia"/>
          <w:sz w:val="24"/>
        </w:rPr>
        <w:t>你们的天父是知道的。</w:t>
      </w:r>
      <w:r>
        <w:rPr>
          <w:spacing w:val="2"/>
          <w:sz w:val="24"/>
        </w:rPr>
        <w:t>"</w:t>
      </w:r>
      <w:r>
        <w:rPr>
          <w:rFonts w:ascii="宋体" w:eastAsia="宋体" w:hint="eastAsia"/>
          <w:sz w:val="24"/>
        </w:rPr>
        <w:t>我们确实有需要</w:t>
      </w:r>
      <w:r>
        <w:rPr>
          <w:sz w:val="24"/>
        </w:rPr>
        <w:t>,</w:t>
      </w:r>
      <w:r>
        <w:rPr>
          <w:rFonts w:ascii="宋体" w:eastAsia="宋体" w:hint="eastAsia"/>
          <w:sz w:val="24"/>
        </w:rPr>
        <w:t>但我们对其他事情有更大的需要。我们在地上是为永恒做准备</w:t>
      </w:r>
      <w:r>
        <w:rPr>
          <w:spacing w:val="-3"/>
          <w:sz w:val="24"/>
        </w:rPr>
        <w:t>,</w:t>
      </w:r>
      <w:r>
        <w:rPr>
          <w:rFonts w:ascii="宋体" w:eastAsia="宋体" w:hint="eastAsia"/>
          <w:sz w:val="24"/>
        </w:rPr>
        <w:t>为荣耀基督和传扬他的福音而活。我们在地上除了与更高的事物有关</w:t>
      </w:r>
      <w:r>
        <w:rPr>
          <w:sz w:val="24"/>
        </w:rPr>
        <w:t>,</w:t>
      </w:r>
      <w:r>
        <w:rPr>
          <w:rFonts w:ascii="宋体" w:eastAsia="宋体" w:hint="eastAsia"/>
          <w:sz w:val="24"/>
        </w:rPr>
        <w:t>什么都不需要。因此</w:t>
      </w:r>
      <w:r>
        <w:rPr>
          <w:spacing w:val="-3"/>
          <w:sz w:val="24"/>
        </w:rPr>
        <w:t>,</w:t>
      </w:r>
      <w:r>
        <w:rPr>
          <w:rFonts w:ascii="宋体" w:eastAsia="宋体" w:hint="eastAsia"/>
          <w:sz w:val="24"/>
        </w:rPr>
        <w:t>不要让专注于地上事物的论点成为属地灵性的借口。</w:t>
      </w:r>
    </w:p>
    <w:p w14:paraId="3BF39E35" w14:textId="77777777" w:rsidR="00F7717E" w:rsidRDefault="00000000">
      <w:pPr>
        <w:spacing w:before="290"/>
        <w:ind w:left="100"/>
        <w:rPr>
          <w:rFonts w:ascii="宋体" w:eastAsia="宋体"/>
          <w:sz w:val="24"/>
        </w:rPr>
      </w:pPr>
      <w:r>
        <w:rPr>
          <w:rFonts w:ascii="宋体" w:eastAsia="宋体" w:hint="eastAsia"/>
          <w:spacing w:val="-2"/>
          <w:sz w:val="24"/>
        </w:rPr>
        <w:t>最后</w:t>
      </w:r>
      <w:r>
        <w:rPr>
          <w:spacing w:val="-2"/>
          <w:sz w:val="24"/>
        </w:rPr>
        <w:t>,</w:t>
      </w:r>
      <w:r>
        <w:rPr>
          <w:rFonts w:ascii="宋体" w:eastAsia="宋体" w:hint="eastAsia"/>
          <w:spacing w:val="-2"/>
          <w:sz w:val="24"/>
        </w:rPr>
        <w:t>我恳请你仔细思考这个关于世俗思想的问题</w:t>
      </w:r>
      <w:r>
        <w:rPr>
          <w:spacing w:val="-2"/>
          <w:sz w:val="24"/>
        </w:rPr>
        <w:t>,</w:t>
      </w:r>
      <w:r>
        <w:rPr>
          <w:rFonts w:ascii="宋体" w:eastAsia="宋体" w:hint="eastAsia"/>
          <w:spacing w:val="-3"/>
          <w:sz w:val="24"/>
        </w:rPr>
        <w:t>并就如何避免它提供一些指导。</w:t>
      </w:r>
    </w:p>
    <w:p w14:paraId="0C0935F7" w14:textId="77777777" w:rsidR="00F7717E" w:rsidRDefault="00F7717E">
      <w:pPr>
        <w:pStyle w:val="a3"/>
        <w:spacing w:before="0"/>
        <w:ind w:left="0"/>
        <w:jc w:val="left"/>
        <w:rPr>
          <w:rFonts w:ascii="宋体"/>
          <w:sz w:val="24"/>
        </w:rPr>
      </w:pPr>
    </w:p>
    <w:p w14:paraId="58680EFC" w14:textId="77777777" w:rsidR="00F7717E" w:rsidRDefault="00F7717E">
      <w:pPr>
        <w:pStyle w:val="a3"/>
        <w:spacing w:before="0"/>
        <w:ind w:left="0"/>
        <w:jc w:val="left"/>
        <w:rPr>
          <w:rFonts w:ascii="宋体"/>
          <w:sz w:val="24"/>
        </w:rPr>
      </w:pPr>
    </w:p>
    <w:p w14:paraId="2B13B39D" w14:textId="77777777" w:rsidR="00F7717E" w:rsidRDefault="00F7717E">
      <w:pPr>
        <w:pStyle w:val="a3"/>
        <w:spacing w:before="0"/>
        <w:ind w:left="0"/>
        <w:jc w:val="left"/>
        <w:rPr>
          <w:rFonts w:ascii="宋体"/>
          <w:sz w:val="24"/>
        </w:rPr>
      </w:pPr>
    </w:p>
    <w:p w14:paraId="2DDE4E40" w14:textId="77777777" w:rsidR="00F7717E" w:rsidRDefault="00F7717E">
      <w:pPr>
        <w:pStyle w:val="a3"/>
        <w:spacing w:before="263"/>
        <w:ind w:left="0"/>
        <w:jc w:val="left"/>
        <w:rPr>
          <w:rFonts w:ascii="宋体"/>
          <w:sz w:val="24"/>
        </w:rPr>
      </w:pPr>
    </w:p>
    <w:p w14:paraId="446CBA47" w14:textId="77777777" w:rsidR="00F7717E" w:rsidRDefault="00000000">
      <w:pPr>
        <w:pStyle w:val="2"/>
      </w:pPr>
      <w:bookmarkStart w:id="35" w:name="EXHORTATIONS"/>
      <w:bookmarkEnd w:id="35"/>
      <w:r>
        <w:rPr>
          <w:spacing w:val="-2"/>
        </w:rPr>
        <w:t>EXHORTATIONS</w:t>
      </w:r>
    </w:p>
    <w:p w14:paraId="1A330525" w14:textId="77777777" w:rsidR="00F7717E" w:rsidRDefault="00000000">
      <w:pPr>
        <w:pStyle w:val="a3"/>
        <w:spacing w:before="319" w:line="254" w:lineRule="auto"/>
        <w:ind w:right="479"/>
      </w:pPr>
      <w:r>
        <w:t>Considering what has been said, I urge you to take it seriously to heart, especially if you are a young beginner in the way of religion, lest</w:t>
      </w:r>
      <w:r>
        <w:rPr>
          <w:spacing w:val="40"/>
        </w:rPr>
        <w:t xml:space="preserve"> </w:t>
      </w:r>
      <w:r>
        <w:t>it</w:t>
      </w:r>
      <w:r>
        <w:rPr>
          <w:spacing w:val="40"/>
        </w:rPr>
        <w:t xml:space="preserve"> </w:t>
      </w:r>
      <w:r>
        <w:t>ends</w:t>
      </w:r>
      <w:r>
        <w:rPr>
          <w:spacing w:val="40"/>
        </w:rPr>
        <w:t xml:space="preserve"> </w:t>
      </w:r>
      <w:r>
        <w:t>up</w:t>
      </w:r>
      <w:r>
        <w:rPr>
          <w:spacing w:val="40"/>
        </w:rPr>
        <w:t xml:space="preserve"> </w:t>
      </w:r>
      <w:r>
        <w:t>like</w:t>
      </w:r>
      <w:r>
        <w:rPr>
          <w:spacing w:val="40"/>
        </w:rPr>
        <w:t xml:space="preserve"> </w:t>
      </w:r>
      <w:r>
        <w:t>many</w:t>
      </w:r>
      <w:r>
        <w:rPr>
          <w:spacing w:val="40"/>
        </w:rPr>
        <w:t xml:space="preserve"> </w:t>
      </w:r>
      <w:r>
        <w:t>who</w:t>
      </w:r>
      <w:r>
        <w:rPr>
          <w:spacing w:val="40"/>
        </w:rPr>
        <w:t xml:space="preserve"> </w:t>
      </w:r>
      <w:r>
        <w:t>are</w:t>
      </w:r>
      <w:r>
        <w:rPr>
          <w:spacing w:val="40"/>
        </w:rPr>
        <w:t xml:space="preserve"> </w:t>
      </w:r>
      <w:r>
        <w:t>digging</w:t>
      </w:r>
      <w:r>
        <w:rPr>
          <w:spacing w:val="40"/>
        </w:rPr>
        <w:t xml:space="preserve"> </w:t>
      </w:r>
      <w:r>
        <w:t>veins</w:t>
      </w:r>
      <w:r>
        <w:rPr>
          <w:spacing w:val="40"/>
        </w:rPr>
        <w:t xml:space="preserve"> </w:t>
      </w:r>
      <w:r>
        <w:t>of</w:t>
      </w:r>
      <w:r>
        <w:rPr>
          <w:spacing w:val="40"/>
        </w:rPr>
        <w:t xml:space="preserve"> </w:t>
      </w:r>
      <w:r>
        <w:t>gold</w:t>
      </w:r>
      <w:r>
        <w:rPr>
          <w:spacing w:val="40"/>
        </w:rPr>
        <w:t xml:space="preserve"> </w:t>
      </w:r>
      <w:r>
        <w:t>and</w:t>
      </w:r>
      <w:r>
        <w:rPr>
          <w:spacing w:val="40"/>
        </w:rPr>
        <w:t xml:space="preserve"> </w:t>
      </w:r>
      <w:r>
        <w:t>silver</w:t>
      </w:r>
    </w:p>
    <w:p w14:paraId="32591DA1" w14:textId="77777777" w:rsidR="00F7717E" w:rsidRDefault="00F7717E">
      <w:pPr>
        <w:spacing w:line="254" w:lineRule="auto"/>
        <w:sectPr w:rsidR="00F7717E">
          <w:pgSz w:w="12240" w:h="15840"/>
          <w:pgMar w:top="1300" w:right="1060" w:bottom="280" w:left="1320" w:header="720" w:footer="720" w:gutter="0"/>
          <w:cols w:space="720"/>
        </w:sectPr>
      </w:pPr>
    </w:p>
    <w:p w14:paraId="1FD28461" w14:textId="77777777" w:rsidR="00F7717E" w:rsidRDefault="00000000">
      <w:pPr>
        <w:pStyle w:val="a3"/>
        <w:spacing w:line="254" w:lineRule="auto"/>
        <w:ind w:right="474"/>
      </w:pPr>
      <w:r>
        <w:lastRenderedPageBreak/>
        <w:t>underground. While they dig in those mines for riches, the earth often falls upon them and buries them so that they never come up</w:t>
      </w:r>
      <w:r>
        <w:rPr>
          <w:spacing w:val="40"/>
        </w:rPr>
        <w:t xml:space="preserve"> </w:t>
      </w:r>
      <w:r>
        <w:t xml:space="preserve">out of the mine again. Similarly, it can happen to many who are beginning in the way of religion and are digging in the mines of salvation for unsearchable riches that are far better than gold and </w:t>
      </w:r>
      <w:r>
        <w:rPr>
          <w:spacing w:val="-2"/>
        </w:rPr>
        <w:t>silver.</w:t>
      </w:r>
    </w:p>
    <w:p w14:paraId="6A2D3D60" w14:textId="77777777" w:rsidR="00F7717E" w:rsidRDefault="00000000">
      <w:pPr>
        <w:pStyle w:val="a3"/>
        <w:spacing w:before="289" w:line="254" w:lineRule="auto"/>
        <w:ind w:right="474"/>
      </w:pPr>
      <w:r>
        <w:t>So, while seeking grace and godliness, be careful not to be covered with the earth while you dig in the world. Keep a place open to heaven. Otherwise, if you dig too deep, noxious gas vapours will</w:t>
      </w:r>
      <w:r>
        <w:rPr>
          <w:spacing w:val="40"/>
        </w:rPr>
        <w:t xml:space="preserve"> </w:t>
      </w:r>
      <w:r>
        <w:t>come up from the earth, if it doesn't fall on you first. There will be noxious gas vapours to choke you if there is no opening to let in the fresh air that comes from heaven. Those who are digging in mines</w:t>
      </w:r>
      <w:r>
        <w:rPr>
          <w:spacing w:val="40"/>
        </w:rPr>
        <w:t xml:space="preserve"> </w:t>
      </w:r>
      <w:r>
        <w:t>are very careful to leave a place open for fresh air to come in. So,</w:t>
      </w:r>
      <w:r>
        <w:rPr>
          <w:spacing w:val="40"/>
        </w:rPr>
        <w:t xml:space="preserve"> </w:t>
      </w:r>
      <w:r>
        <w:t>even though you may follow your calling and do the work that God has set you here for like others, be as diligent in your calling as any, but still keep a passage open to heaven that fresh gales of grace may come into your soul. If, at any time, you are in the world for just one day and have no spiritual air from heaven, take heed that a vapor is coming up that will choke you. Oh, that Christians would consider this while they are here below.</w:t>
      </w:r>
    </w:p>
    <w:p w14:paraId="6498784B" w14:textId="77777777" w:rsidR="00F7717E" w:rsidRDefault="00000000">
      <w:pPr>
        <w:pStyle w:val="a3"/>
        <w:spacing w:before="272" w:line="254" w:lineRule="auto"/>
        <w:ind w:right="474"/>
      </w:pPr>
      <w:r>
        <w:t>I recall reading Austin's comments on Psalm 72:19, "They that dwell in the wilderness shall bow before Him, and his enemies shall lick</w:t>
      </w:r>
      <w:r>
        <w:rPr>
          <w:spacing w:val="40"/>
        </w:rPr>
        <w:t xml:space="preserve"> </w:t>
      </w:r>
      <w:r>
        <w:t>the dust." In a witty way, he applied it to earthly-minded people by saying, "If you lick the dust, by this, you will come to be counted as one of the enemies of God." It's true that the context of the verse is different, but take heed that in this metaphorical sense, you do not lick the dust and come to be counted as an enemy of God. You who would be counted as friends and seek a reconciliation with God, do not lick the dust and always be here as moles upon the earth. Moles, though</w:t>
      </w:r>
      <w:r>
        <w:rPr>
          <w:spacing w:val="-1"/>
        </w:rPr>
        <w:t xml:space="preserve"> </w:t>
      </w:r>
      <w:r>
        <w:t>blind,</w:t>
      </w:r>
      <w:r>
        <w:rPr>
          <w:spacing w:val="-3"/>
        </w:rPr>
        <w:t xml:space="preserve"> </w:t>
      </w:r>
      <w:r>
        <w:t>are said</w:t>
      </w:r>
      <w:r>
        <w:rPr>
          <w:spacing w:val="-3"/>
        </w:rPr>
        <w:t xml:space="preserve"> </w:t>
      </w:r>
      <w:r>
        <w:t>to have</w:t>
      </w:r>
      <w:r>
        <w:rPr>
          <w:spacing w:val="-2"/>
        </w:rPr>
        <w:t xml:space="preserve"> </w:t>
      </w:r>
      <w:r>
        <w:t>their</w:t>
      </w:r>
      <w:r>
        <w:rPr>
          <w:spacing w:val="-2"/>
        </w:rPr>
        <w:t xml:space="preserve"> </w:t>
      </w:r>
      <w:r>
        <w:t>eyes open if</w:t>
      </w:r>
      <w:r>
        <w:rPr>
          <w:spacing w:val="-3"/>
        </w:rPr>
        <w:t xml:space="preserve"> </w:t>
      </w:r>
      <w:r>
        <w:t>they are</w:t>
      </w:r>
      <w:r>
        <w:rPr>
          <w:spacing w:val="-2"/>
        </w:rPr>
        <w:t xml:space="preserve"> </w:t>
      </w:r>
      <w:r>
        <w:t>on</w:t>
      </w:r>
      <w:r>
        <w:rPr>
          <w:spacing w:val="-1"/>
        </w:rPr>
        <w:t xml:space="preserve"> </w:t>
      </w:r>
      <w:r>
        <w:t>top of</w:t>
      </w:r>
      <w:r>
        <w:rPr>
          <w:spacing w:val="-1"/>
        </w:rPr>
        <w:t xml:space="preserve"> </w:t>
      </w:r>
      <w:r>
        <w:t>the ground, and then they shake and tremble. So, though the earth may close the eyes of men here for a while, certainly, there will be a day when their eyes will be opened to see how they have deceived themselves.</w:t>
      </w:r>
      <w:r>
        <w:rPr>
          <w:spacing w:val="61"/>
        </w:rPr>
        <w:t xml:space="preserve"> </w:t>
      </w:r>
      <w:r>
        <w:t>It's</w:t>
      </w:r>
      <w:r>
        <w:rPr>
          <w:spacing w:val="60"/>
        </w:rPr>
        <w:t xml:space="preserve"> </w:t>
      </w:r>
      <w:r>
        <w:t>worse</w:t>
      </w:r>
      <w:r>
        <w:rPr>
          <w:spacing w:val="64"/>
        </w:rPr>
        <w:t xml:space="preserve"> </w:t>
      </w:r>
      <w:r>
        <w:t>in</w:t>
      </w:r>
      <w:r>
        <w:rPr>
          <w:spacing w:val="61"/>
        </w:rPr>
        <w:t xml:space="preserve"> </w:t>
      </w:r>
      <w:r>
        <w:t>the</w:t>
      </w:r>
      <w:r>
        <w:rPr>
          <w:spacing w:val="62"/>
        </w:rPr>
        <w:t xml:space="preserve"> </w:t>
      </w:r>
      <w:r>
        <w:t>time</w:t>
      </w:r>
      <w:r>
        <w:rPr>
          <w:spacing w:val="59"/>
        </w:rPr>
        <w:t xml:space="preserve"> </w:t>
      </w:r>
      <w:r>
        <w:t>of</w:t>
      </w:r>
      <w:r>
        <w:rPr>
          <w:spacing w:val="63"/>
        </w:rPr>
        <w:t xml:space="preserve"> </w:t>
      </w:r>
      <w:r>
        <w:t>the</w:t>
      </w:r>
      <w:r>
        <w:rPr>
          <w:spacing w:val="62"/>
        </w:rPr>
        <w:t xml:space="preserve"> </w:t>
      </w:r>
      <w:r>
        <w:t>gospel</w:t>
      </w:r>
      <w:r>
        <w:rPr>
          <w:spacing w:val="61"/>
        </w:rPr>
        <w:t xml:space="preserve"> </w:t>
      </w:r>
      <w:r>
        <w:t>to</w:t>
      </w:r>
      <w:r>
        <w:rPr>
          <w:spacing w:val="64"/>
        </w:rPr>
        <w:t xml:space="preserve"> </w:t>
      </w:r>
      <w:r>
        <w:t>be</w:t>
      </w:r>
      <w:r>
        <w:rPr>
          <w:spacing w:val="59"/>
        </w:rPr>
        <w:t xml:space="preserve"> </w:t>
      </w:r>
      <w:r>
        <w:t>an</w:t>
      </w:r>
      <w:r>
        <w:rPr>
          <w:spacing w:val="63"/>
        </w:rPr>
        <w:t xml:space="preserve"> </w:t>
      </w:r>
      <w:r>
        <w:t>earthly-</w:t>
      </w:r>
    </w:p>
    <w:p w14:paraId="484BCF14" w14:textId="77777777" w:rsidR="00F7717E" w:rsidRDefault="00F7717E">
      <w:pPr>
        <w:spacing w:line="254" w:lineRule="auto"/>
        <w:sectPr w:rsidR="00F7717E">
          <w:pgSz w:w="12240" w:h="15840"/>
          <w:pgMar w:top="1360" w:right="1060" w:bottom="280" w:left="1320" w:header="720" w:footer="720" w:gutter="0"/>
          <w:cols w:space="720"/>
        </w:sectPr>
      </w:pPr>
    </w:p>
    <w:p w14:paraId="1F541972" w14:textId="77777777" w:rsidR="00F7717E" w:rsidRDefault="00000000">
      <w:pPr>
        <w:pStyle w:val="a3"/>
        <w:spacing w:line="254" w:lineRule="auto"/>
        <w:ind w:right="477"/>
      </w:pPr>
      <w:r>
        <w:lastRenderedPageBreak/>
        <w:t>minded person than at other times. It was not such an evil thing to</w:t>
      </w:r>
      <w:r>
        <w:rPr>
          <w:spacing w:val="40"/>
        </w:rPr>
        <w:t xml:space="preserve"> </w:t>
      </w:r>
      <w:r>
        <w:t>be an earthly-minded person in the time of the Law, when all the promises of God were carried in a kind of earthly way.</w:t>
      </w:r>
    </w:p>
    <w:p w14:paraId="7860E275" w14:textId="77777777" w:rsidR="00F7717E" w:rsidRDefault="00000000">
      <w:pPr>
        <w:pStyle w:val="a3"/>
        <w:spacing w:before="293" w:line="254" w:lineRule="auto"/>
        <w:ind w:right="397"/>
      </w:pPr>
      <w:r>
        <w:t>This is not to say that all promises made under the Law were merely earthly, but they were expressed in earthly terms. Therefore, you will find that when God promised great mercies to His people in the time of the</w:t>
      </w:r>
      <w:r>
        <w:rPr>
          <w:spacing w:val="-1"/>
        </w:rPr>
        <w:t xml:space="preserve"> </w:t>
      </w:r>
      <w:r>
        <w:t>Law,</w:t>
      </w:r>
      <w:r>
        <w:rPr>
          <w:spacing w:val="-2"/>
        </w:rPr>
        <w:t xml:space="preserve"> </w:t>
      </w:r>
      <w:r>
        <w:t>it</w:t>
      </w:r>
      <w:r>
        <w:rPr>
          <w:spacing w:val="-1"/>
        </w:rPr>
        <w:t xml:space="preserve"> </w:t>
      </w:r>
      <w:r>
        <w:t>was conveyed in</w:t>
      </w:r>
      <w:r>
        <w:rPr>
          <w:spacing w:val="-2"/>
        </w:rPr>
        <w:t xml:space="preserve"> </w:t>
      </w:r>
      <w:r>
        <w:t>earthly</w:t>
      </w:r>
      <w:r>
        <w:rPr>
          <w:spacing w:val="-2"/>
        </w:rPr>
        <w:t xml:space="preserve"> </w:t>
      </w:r>
      <w:r>
        <w:t>expressions such</w:t>
      </w:r>
      <w:r>
        <w:rPr>
          <w:spacing w:val="-2"/>
        </w:rPr>
        <w:t xml:space="preserve"> </w:t>
      </w:r>
      <w:r>
        <w:t>as gold,</w:t>
      </w:r>
      <w:r>
        <w:rPr>
          <w:spacing w:val="-2"/>
        </w:rPr>
        <w:t xml:space="preserve"> </w:t>
      </w:r>
      <w:r>
        <w:t>silver, and other material possessions. Promises for heaven were expressed as living in the land of Canaan, as it was a type of heaven. They were attracted to earthly things when God revealed Himself to them in an earthly way.</w:t>
      </w:r>
    </w:p>
    <w:p w14:paraId="37DC9D9D" w14:textId="77777777" w:rsidR="00F7717E" w:rsidRDefault="00000000">
      <w:pPr>
        <w:pStyle w:val="a3"/>
        <w:spacing w:before="285" w:line="254" w:lineRule="auto"/>
        <w:ind w:right="476"/>
      </w:pPr>
      <w:r>
        <w:t>Now, in the time of the gospel, lift up your hearts, for your calling is from above. Heavenly things are now revealed, and He who is from above has come among us. The heavens are open, and the glory of it shines upon the churches in a far brighter manner than before. Therefore, gospel light magnifies the sin of earthly-mindedness, and above all times, the hearts of men and women should be</w:t>
      </w:r>
      <w:r>
        <w:rPr>
          <w:spacing w:val="40"/>
        </w:rPr>
        <w:t xml:space="preserve"> </w:t>
      </w:r>
      <w:r>
        <w:t>disentangled from the things of the earth.</w:t>
      </w:r>
    </w:p>
    <w:p w14:paraId="2597544C" w14:textId="77777777" w:rsidR="00F7717E" w:rsidRDefault="00F7717E">
      <w:pPr>
        <w:pStyle w:val="a4"/>
      </w:pPr>
      <w:bookmarkStart w:id="36" w:name="劝诫"/>
      <w:bookmarkEnd w:id="36"/>
    </w:p>
    <w:p w14:paraId="3989AD4B" w14:textId="77777777" w:rsidR="00F7717E" w:rsidRDefault="00000000">
      <w:pPr>
        <w:pStyle w:val="a4"/>
      </w:pPr>
      <w:r>
        <w:t>劝诫</w:t>
      </w:r>
    </w:p>
    <w:p w14:paraId="71C9ED3C" w14:textId="77777777" w:rsidR="00F7717E" w:rsidRDefault="00000000">
      <w:pPr>
        <w:spacing w:before="509" w:line="242" w:lineRule="auto"/>
        <w:ind w:left="100" w:right="445"/>
        <w:rPr>
          <w:rFonts w:ascii="宋体" w:eastAsia="宋体"/>
          <w:sz w:val="24"/>
        </w:rPr>
      </w:pPr>
      <w:r>
        <w:rPr>
          <w:rFonts w:ascii="宋体" w:eastAsia="宋体" w:hint="eastAsia"/>
          <w:spacing w:val="-2"/>
          <w:sz w:val="24"/>
        </w:rPr>
        <w:t>考虑到上述所言</w:t>
      </w:r>
      <w:r>
        <w:rPr>
          <w:spacing w:val="-2"/>
          <w:sz w:val="24"/>
        </w:rPr>
        <w:t>,</w:t>
      </w:r>
      <w:r>
        <w:rPr>
          <w:rFonts w:ascii="宋体" w:eastAsia="宋体" w:hint="eastAsia"/>
          <w:spacing w:val="-2"/>
          <w:sz w:val="24"/>
        </w:rPr>
        <w:t>我敦促你认真对待</w:t>
      </w:r>
      <w:r>
        <w:rPr>
          <w:spacing w:val="-2"/>
          <w:sz w:val="24"/>
        </w:rPr>
        <w:t>,</w:t>
      </w:r>
      <w:r>
        <w:rPr>
          <w:rFonts w:ascii="宋体" w:eastAsia="宋体" w:hint="eastAsia"/>
          <w:spacing w:val="-2"/>
          <w:sz w:val="24"/>
        </w:rPr>
        <w:t>尤其是如果你是宗教道路上的年轻初学者</w:t>
      </w:r>
      <w:r>
        <w:rPr>
          <w:spacing w:val="-2"/>
          <w:sz w:val="24"/>
        </w:rPr>
        <w:t>,</w:t>
      </w:r>
      <w:r>
        <w:rPr>
          <w:rFonts w:ascii="宋体" w:eastAsia="宋体" w:hint="eastAsia"/>
          <w:spacing w:val="-2"/>
          <w:sz w:val="24"/>
        </w:rPr>
        <w:t>以免最终像许多人一样</w:t>
      </w:r>
      <w:r>
        <w:rPr>
          <w:spacing w:val="-2"/>
          <w:sz w:val="24"/>
        </w:rPr>
        <w:t>,</w:t>
      </w:r>
      <w:r>
        <w:rPr>
          <w:rFonts w:ascii="宋体" w:eastAsia="宋体" w:hint="eastAsia"/>
          <w:spacing w:val="-2"/>
          <w:sz w:val="24"/>
        </w:rPr>
        <w:t>他们在地下挖掘金银矿脉。</w:t>
      </w:r>
    </w:p>
    <w:p w14:paraId="6A9F1293" w14:textId="77777777" w:rsidR="00F7717E" w:rsidRDefault="00000000">
      <w:pPr>
        <w:spacing w:before="281" w:line="242" w:lineRule="auto"/>
        <w:ind w:left="100" w:right="445"/>
        <w:rPr>
          <w:rFonts w:ascii="宋体" w:eastAsia="宋体"/>
          <w:sz w:val="24"/>
        </w:rPr>
      </w:pPr>
      <w:r>
        <w:rPr>
          <w:rFonts w:ascii="宋体" w:eastAsia="宋体" w:hint="eastAsia"/>
          <w:spacing w:val="-2"/>
          <w:sz w:val="24"/>
        </w:rPr>
        <w:t>当他们在矿井中挖掘财富时</w:t>
      </w:r>
      <w:r>
        <w:rPr>
          <w:spacing w:val="-2"/>
          <w:sz w:val="24"/>
        </w:rPr>
        <w:t>,</w:t>
      </w:r>
      <w:r>
        <w:rPr>
          <w:rFonts w:ascii="宋体" w:eastAsia="宋体" w:hint="eastAsia"/>
          <w:spacing w:val="-2"/>
          <w:sz w:val="24"/>
        </w:rPr>
        <w:t>泥土经常会落在他们身上</w:t>
      </w:r>
      <w:r>
        <w:rPr>
          <w:spacing w:val="-2"/>
          <w:sz w:val="24"/>
        </w:rPr>
        <w:t>,</w:t>
      </w:r>
      <w:r>
        <w:rPr>
          <w:rFonts w:ascii="宋体" w:eastAsia="宋体" w:hint="eastAsia"/>
          <w:spacing w:val="-2"/>
          <w:sz w:val="24"/>
        </w:rPr>
        <w:t>将他们埋葬</w:t>
      </w:r>
      <w:r>
        <w:rPr>
          <w:spacing w:val="-2"/>
          <w:sz w:val="24"/>
        </w:rPr>
        <w:t>,</w:t>
      </w:r>
      <w:r>
        <w:rPr>
          <w:rFonts w:ascii="宋体" w:eastAsia="宋体" w:hint="eastAsia"/>
          <w:spacing w:val="-2"/>
          <w:sz w:val="24"/>
        </w:rPr>
        <w:t>使他们再也无法从矿井中出来。同样</w:t>
      </w:r>
      <w:r>
        <w:rPr>
          <w:spacing w:val="-2"/>
          <w:sz w:val="24"/>
        </w:rPr>
        <w:t>,</w:t>
      </w:r>
      <w:r>
        <w:rPr>
          <w:rFonts w:ascii="宋体" w:eastAsia="宋体" w:hint="eastAsia"/>
          <w:spacing w:val="-2"/>
          <w:sz w:val="24"/>
        </w:rPr>
        <w:t>对于许多开始走宗教道路并在救赎的矿井中挖掘远比金银更加难以估量的财富的人来说</w:t>
      </w:r>
      <w:r>
        <w:rPr>
          <w:spacing w:val="-2"/>
          <w:sz w:val="24"/>
        </w:rPr>
        <w:t>,</w:t>
      </w:r>
      <w:r>
        <w:rPr>
          <w:rFonts w:ascii="宋体" w:eastAsia="宋体" w:hint="eastAsia"/>
          <w:spacing w:val="-2"/>
          <w:sz w:val="24"/>
        </w:rPr>
        <w:t>也可能发生这种情况。</w:t>
      </w:r>
    </w:p>
    <w:p w14:paraId="7398944D" w14:textId="77777777" w:rsidR="00F7717E" w:rsidRDefault="00000000">
      <w:pPr>
        <w:spacing w:before="283" w:line="242" w:lineRule="auto"/>
        <w:ind w:left="100" w:right="445"/>
        <w:rPr>
          <w:rFonts w:ascii="宋体" w:eastAsia="宋体"/>
          <w:sz w:val="24"/>
        </w:rPr>
      </w:pPr>
      <w:r>
        <w:rPr>
          <w:rFonts w:ascii="宋体" w:eastAsia="宋体" w:hint="eastAsia"/>
          <w:spacing w:val="-2"/>
          <w:sz w:val="24"/>
        </w:rPr>
        <w:t>因此</w:t>
      </w:r>
      <w:r>
        <w:rPr>
          <w:spacing w:val="-2"/>
          <w:sz w:val="24"/>
        </w:rPr>
        <w:t>,</w:t>
      </w:r>
      <w:r>
        <w:rPr>
          <w:rFonts w:ascii="宋体" w:eastAsia="宋体" w:hint="eastAsia"/>
          <w:spacing w:val="-2"/>
          <w:sz w:val="24"/>
        </w:rPr>
        <w:t>在寻求恩典和虔诚时</w:t>
      </w:r>
      <w:r>
        <w:rPr>
          <w:spacing w:val="-2"/>
          <w:sz w:val="24"/>
        </w:rPr>
        <w:t>,</w:t>
      </w:r>
      <w:r>
        <w:rPr>
          <w:rFonts w:ascii="宋体" w:eastAsia="宋体" w:hint="eastAsia"/>
          <w:spacing w:val="-2"/>
          <w:sz w:val="24"/>
        </w:rPr>
        <w:t>要小心不要在挖掘世界的同时被泥土覆盖。保持一个通向天堂的开口。否则</w:t>
      </w:r>
      <w:r>
        <w:rPr>
          <w:spacing w:val="-2"/>
          <w:sz w:val="24"/>
        </w:rPr>
        <w:t>,</w:t>
      </w:r>
      <w:r>
        <w:rPr>
          <w:rFonts w:ascii="宋体" w:eastAsia="宋体" w:hint="eastAsia"/>
          <w:spacing w:val="-2"/>
          <w:sz w:val="24"/>
        </w:rPr>
        <w:t>如果你挖得太深</w:t>
      </w:r>
      <w:r>
        <w:rPr>
          <w:spacing w:val="-2"/>
          <w:sz w:val="24"/>
        </w:rPr>
        <w:t>,</w:t>
      </w:r>
      <w:r>
        <w:rPr>
          <w:rFonts w:ascii="宋体" w:eastAsia="宋体" w:hint="eastAsia"/>
          <w:spacing w:val="-2"/>
          <w:sz w:val="24"/>
        </w:rPr>
        <w:t>有毒气体会从地下冒出来</w:t>
      </w:r>
      <w:r>
        <w:rPr>
          <w:spacing w:val="-2"/>
          <w:sz w:val="24"/>
        </w:rPr>
        <w:t>,</w:t>
      </w:r>
      <w:r>
        <w:rPr>
          <w:rFonts w:ascii="宋体" w:eastAsia="宋体" w:hint="eastAsia"/>
          <w:spacing w:val="-2"/>
          <w:sz w:val="24"/>
        </w:rPr>
        <w:t>如果它没有先落在你身上的话。如果没有开口让来自天堂的新鲜空气进入</w:t>
      </w:r>
      <w:r>
        <w:rPr>
          <w:spacing w:val="-2"/>
          <w:sz w:val="24"/>
        </w:rPr>
        <w:t>,</w:t>
      </w:r>
      <w:r>
        <w:rPr>
          <w:rFonts w:ascii="宋体" w:eastAsia="宋体" w:hint="eastAsia"/>
          <w:spacing w:val="-2"/>
          <w:sz w:val="24"/>
        </w:rPr>
        <w:t>就会有有毒气体窒息你。那些在矿井中挖掘的人非常小心地留出一个开口</w:t>
      </w:r>
      <w:r>
        <w:rPr>
          <w:spacing w:val="-2"/>
          <w:sz w:val="24"/>
        </w:rPr>
        <w:t>,</w:t>
      </w:r>
      <w:r>
        <w:rPr>
          <w:rFonts w:ascii="宋体" w:eastAsia="宋体" w:hint="eastAsia"/>
          <w:spacing w:val="-2"/>
          <w:sz w:val="24"/>
        </w:rPr>
        <w:t>让新鲜空气进来。所以</w:t>
      </w:r>
      <w:r>
        <w:rPr>
          <w:spacing w:val="-2"/>
          <w:sz w:val="24"/>
        </w:rPr>
        <w:t>,</w:t>
      </w:r>
      <w:r>
        <w:rPr>
          <w:rFonts w:ascii="宋体" w:eastAsia="宋体" w:hint="eastAsia"/>
          <w:spacing w:val="-2"/>
          <w:sz w:val="24"/>
        </w:rPr>
        <w:t>即使你可能追随你的召唤</w:t>
      </w:r>
      <w:r>
        <w:rPr>
          <w:spacing w:val="-2"/>
          <w:sz w:val="24"/>
        </w:rPr>
        <w:t>,</w:t>
      </w:r>
      <w:r>
        <w:rPr>
          <w:rFonts w:ascii="宋体" w:eastAsia="宋体" w:hint="eastAsia"/>
          <w:spacing w:val="-2"/>
          <w:sz w:val="24"/>
        </w:rPr>
        <w:t>像其他人一样做上帝为你安排在这里的工作</w:t>
      </w:r>
      <w:r>
        <w:rPr>
          <w:spacing w:val="-2"/>
          <w:sz w:val="24"/>
        </w:rPr>
        <w:t>,</w:t>
      </w:r>
      <w:r>
        <w:rPr>
          <w:rFonts w:ascii="宋体" w:eastAsia="宋体" w:hint="eastAsia"/>
          <w:spacing w:val="-2"/>
          <w:sz w:val="24"/>
        </w:rPr>
        <w:t>要像任何人一样勤奋地完成你的召唤</w:t>
      </w:r>
      <w:r>
        <w:rPr>
          <w:spacing w:val="-2"/>
          <w:sz w:val="24"/>
        </w:rPr>
        <w:t>,</w:t>
      </w:r>
      <w:r>
        <w:rPr>
          <w:rFonts w:ascii="宋体" w:eastAsia="宋体" w:hint="eastAsia"/>
          <w:spacing w:val="-2"/>
          <w:sz w:val="24"/>
        </w:rPr>
        <w:t>但仍要保持一条通往天堂的通道</w:t>
      </w:r>
      <w:r>
        <w:rPr>
          <w:spacing w:val="-2"/>
          <w:sz w:val="24"/>
        </w:rPr>
        <w:t>,</w:t>
      </w:r>
      <w:r>
        <w:rPr>
          <w:rFonts w:ascii="宋体" w:eastAsia="宋体" w:hint="eastAsia"/>
          <w:spacing w:val="-2"/>
          <w:sz w:val="24"/>
        </w:rPr>
        <w:t>让恩典的新风吹进你的灵魂。如果在任何时候</w:t>
      </w:r>
      <w:r>
        <w:rPr>
          <w:spacing w:val="-2"/>
          <w:sz w:val="24"/>
        </w:rPr>
        <w:t>,</w:t>
      </w:r>
      <w:r>
        <w:rPr>
          <w:rFonts w:ascii="宋体" w:eastAsia="宋体" w:hint="eastAsia"/>
          <w:spacing w:val="-2"/>
          <w:sz w:val="24"/>
        </w:rPr>
        <w:t>你在世上哪怕只有一天没有从天堂来的属灵空气</w:t>
      </w:r>
      <w:r>
        <w:rPr>
          <w:spacing w:val="-2"/>
          <w:sz w:val="24"/>
        </w:rPr>
        <w:t>,</w:t>
      </w:r>
      <w:r>
        <w:rPr>
          <w:rFonts w:ascii="宋体" w:eastAsia="宋体" w:hint="eastAsia"/>
          <w:spacing w:val="-2"/>
          <w:sz w:val="24"/>
        </w:rPr>
        <w:t>要当心有毒气体正在上升</w:t>
      </w:r>
      <w:r>
        <w:rPr>
          <w:spacing w:val="-2"/>
          <w:sz w:val="24"/>
        </w:rPr>
        <w:t>,</w:t>
      </w:r>
      <w:r>
        <w:rPr>
          <w:rFonts w:ascii="宋体" w:eastAsia="宋体" w:hint="eastAsia"/>
          <w:spacing w:val="-2"/>
          <w:sz w:val="24"/>
        </w:rPr>
        <w:t>会窒息你。哦</w:t>
      </w:r>
      <w:r>
        <w:rPr>
          <w:spacing w:val="-2"/>
          <w:sz w:val="24"/>
        </w:rPr>
        <w:t>,</w:t>
      </w:r>
      <w:r>
        <w:rPr>
          <w:rFonts w:ascii="宋体" w:eastAsia="宋体" w:hint="eastAsia"/>
          <w:spacing w:val="-2"/>
          <w:sz w:val="24"/>
        </w:rPr>
        <w:t>基督徒应该在他们在下面的时候考虑这一点。</w:t>
      </w:r>
    </w:p>
    <w:p w14:paraId="3F7E3453" w14:textId="77777777" w:rsidR="00F7717E" w:rsidRDefault="00000000">
      <w:pPr>
        <w:spacing w:before="285" w:line="242" w:lineRule="auto"/>
        <w:ind w:left="100" w:right="379"/>
        <w:rPr>
          <w:sz w:val="24"/>
        </w:rPr>
      </w:pPr>
      <w:r>
        <w:rPr>
          <w:rFonts w:ascii="宋体" w:eastAsia="宋体" w:hint="eastAsia"/>
          <w:spacing w:val="-2"/>
          <w:sz w:val="24"/>
        </w:rPr>
        <w:t>我记得读过奥斯汀对诗篇</w:t>
      </w:r>
      <w:r>
        <w:rPr>
          <w:spacing w:val="-2"/>
          <w:sz w:val="24"/>
        </w:rPr>
        <w:t>72:19</w:t>
      </w:r>
      <w:r>
        <w:rPr>
          <w:rFonts w:ascii="宋体" w:eastAsia="宋体" w:hint="eastAsia"/>
          <w:spacing w:val="-2"/>
          <w:sz w:val="24"/>
        </w:rPr>
        <w:t>的评论</w:t>
      </w:r>
      <w:r>
        <w:rPr>
          <w:spacing w:val="-2"/>
          <w:sz w:val="24"/>
        </w:rPr>
        <w:t>:"</w:t>
      </w:r>
      <w:r>
        <w:rPr>
          <w:rFonts w:ascii="宋体" w:eastAsia="宋体" w:hint="eastAsia"/>
          <w:spacing w:val="-2"/>
          <w:sz w:val="24"/>
        </w:rPr>
        <w:t>住在旷野的</w:t>
      </w:r>
      <w:r>
        <w:rPr>
          <w:spacing w:val="-2"/>
          <w:sz w:val="24"/>
        </w:rPr>
        <w:t>,</w:t>
      </w:r>
      <w:r>
        <w:rPr>
          <w:rFonts w:ascii="宋体" w:eastAsia="宋体" w:hint="eastAsia"/>
          <w:spacing w:val="-2"/>
          <w:sz w:val="24"/>
        </w:rPr>
        <w:t>必在他面前下拜</w:t>
      </w:r>
      <w:r>
        <w:rPr>
          <w:spacing w:val="-2"/>
          <w:sz w:val="24"/>
        </w:rPr>
        <w:t>;</w:t>
      </w:r>
      <w:r>
        <w:rPr>
          <w:rFonts w:ascii="宋体" w:eastAsia="宋体" w:hint="eastAsia"/>
          <w:spacing w:val="-2"/>
          <w:sz w:val="24"/>
        </w:rPr>
        <w:t>他的仇敌要舔土。</w:t>
      </w:r>
      <w:r>
        <w:rPr>
          <w:spacing w:val="-2"/>
          <w:sz w:val="24"/>
        </w:rPr>
        <w:t>"</w:t>
      </w:r>
      <w:r>
        <w:rPr>
          <w:rFonts w:ascii="宋体" w:eastAsia="宋体" w:hint="eastAsia"/>
          <w:spacing w:val="-2"/>
          <w:sz w:val="24"/>
        </w:rPr>
        <w:t>他</w:t>
      </w:r>
      <w:r>
        <w:rPr>
          <w:rFonts w:ascii="宋体" w:eastAsia="宋体" w:hint="eastAsia"/>
          <w:spacing w:val="-2"/>
          <w:sz w:val="24"/>
        </w:rPr>
        <w:lastRenderedPageBreak/>
        <w:t>机智地将其应用于那些心思地上的人</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如果你舔土</w:t>
      </w:r>
      <w:r>
        <w:rPr>
          <w:spacing w:val="-2"/>
          <w:sz w:val="24"/>
        </w:rPr>
        <w:t>,</w:t>
      </w:r>
      <w:r>
        <w:rPr>
          <w:rFonts w:ascii="宋体" w:eastAsia="宋体" w:hint="eastAsia"/>
          <w:spacing w:val="-2"/>
          <w:sz w:val="24"/>
        </w:rPr>
        <w:t>由此</w:t>
      </w:r>
      <w:r>
        <w:rPr>
          <w:spacing w:val="-2"/>
          <w:sz w:val="24"/>
        </w:rPr>
        <w:t>,</w:t>
      </w:r>
      <w:r>
        <w:rPr>
          <w:rFonts w:ascii="宋体" w:eastAsia="宋体" w:hint="eastAsia"/>
          <w:spacing w:val="-2"/>
          <w:sz w:val="24"/>
        </w:rPr>
        <w:t>你将被算作上帝的仇敌之一。</w:t>
      </w:r>
      <w:r>
        <w:rPr>
          <w:spacing w:val="-10"/>
          <w:sz w:val="24"/>
        </w:rPr>
        <w:t>"</w:t>
      </w:r>
    </w:p>
    <w:p w14:paraId="67AA32C9" w14:textId="77777777" w:rsidR="00F7717E" w:rsidRDefault="00F7717E">
      <w:pPr>
        <w:spacing w:line="242" w:lineRule="auto"/>
        <w:rPr>
          <w:sz w:val="24"/>
        </w:rPr>
        <w:sectPr w:rsidR="00F7717E">
          <w:pgSz w:w="12240" w:h="15840"/>
          <w:pgMar w:top="1360" w:right="1060" w:bottom="280" w:left="1320" w:header="720" w:footer="720" w:gutter="0"/>
          <w:cols w:space="720"/>
        </w:sectPr>
      </w:pPr>
    </w:p>
    <w:p w14:paraId="076B32AC" w14:textId="77777777" w:rsidR="00F7717E" w:rsidRDefault="00000000">
      <w:pPr>
        <w:spacing w:before="62" w:line="242" w:lineRule="auto"/>
        <w:ind w:left="100" w:right="205"/>
        <w:rPr>
          <w:rFonts w:ascii="宋体" w:eastAsia="宋体"/>
          <w:sz w:val="24"/>
        </w:rPr>
      </w:pPr>
      <w:r>
        <w:rPr>
          <w:rFonts w:ascii="宋体" w:eastAsia="宋体" w:hint="eastAsia"/>
          <w:sz w:val="24"/>
        </w:rPr>
        <w:lastRenderedPageBreak/>
        <w:t>诚然</w:t>
      </w:r>
      <w:r>
        <w:rPr>
          <w:spacing w:val="-3"/>
          <w:sz w:val="24"/>
        </w:rPr>
        <w:t>,</w:t>
      </w:r>
      <w:r>
        <w:rPr>
          <w:rFonts w:ascii="宋体" w:eastAsia="宋体" w:hint="eastAsia"/>
          <w:sz w:val="24"/>
        </w:rPr>
        <w:t>这节经文的上下文不同</w:t>
      </w:r>
      <w:r>
        <w:rPr>
          <w:sz w:val="24"/>
        </w:rPr>
        <w:t>,</w:t>
      </w:r>
      <w:r>
        <w:rPr>
          <w:rFonts w:ascii="宋体" w:eastAsia="宋体" w:hint="eastAsia"/>
          <w:sz w:val="24"/>
        </w:rPr>
        <w:t>但要当心</w:t>
      </w:r>
      <w:r>
        <w:rPr>
          <w:sz w:val="24"/>
        </w:rPr>
        <w:t>,</w:t>
      </w:r>
      <w:r>
        <w:rPr>
          <w:rFonts w:ascii="宋体" w:eastAsia="宋体" w:hint="eastAsia"/>
          <w:sz w:val="24"/>
        </w:rPr>
        <w:t>在这个比喻意义上</w:t>
      </w:r>
      <w:r>
        <w:rPr>
          <w:sz w:val="24"/>
        </w:rPr>
        <w:t>,</w:t>
      </w:r>
      <w:r>
        <w:rPr>
          <w:rFonts w:ascii="宋体" w:eastAsia="宋体" w:hint="eastAsia"/>
          <w:sz w:val="24"/>
        </w:rPr>
        <w:t>你不要舔土</w:t>
      </w:r>
      <w:r>
        <w:rPr>
          <w:sz w:val="24"/>
        </w:rPr>
        <w:t>,</w:t>
      </w:r>
      <w:r>
        <w:rPr>
          <w:rFonts w:ascii="宋体" w:eastAsia="宋体" w:hint="eastAsia"/>
          <w:sz w:val="24"/>
        </w:rPr>
        <w:t>被算作上帝的仇敌。你们这些想被算作朋友并寻求与上帝和好的人</w:t>
      </w:r>
      <w:r>
        <w:rPr>
          <w:spacing w:val="-3"/>
          <w:sz w:val="24"/>
        </w:rPr>
        <w:t>,</w:t>
      </w:r>
      <w:r>
        <w:rPr>
          <w:rFonts w:ascii="宋体" w:eastAsia="宋体" w:hint="eastAsia"/>
          <w:sz w:val="24"/>
        </w:rPr>
        <w:t>不要舔土</w:t>
      </w:r>
      <w:r>
        <w:rPr>
          <w:sz w:val="24"/>
        </w:rPr>
        <w:t>,</w:t>
      </w:r>
      <w:r>
        <w:rPr>
          <w:rFonts w:ascii="宋体" w:eastAsia="宋体" w:hint="eastAsia"/>
          <w:sz w:val="24"/>
        </w:rPr>
        <w:t>总是像鼹鼠一样在地上。据说鼹   鼠虽然失明</w:t>
      </w:r>
      <w:r>
        <w:rPr>
          <w:spacing w:val="-3"/>
          <w:sz w:val="24"/>
        </w:rPr>
        <w:t>,</w:t>
      </w:r>
      <w:r>
        <w:rPr>
          <w:rFonts w:ascii="宋体" w:eastAsia="宋体" w:hint="eastAsia"/>
          <w:sz w:val="24"/>
        </w:rPr>
        <w:t>但如果在地面上</w:t>
      </w:r>
      <w:r>
        <w:rPr>
          <w:sz w:val="24"/>
        </w:rPr>
        <w:t>,</w:t>
      </w:r>
      <w:r>
        <w:rPr>
          <w:rFonts w:ascii="宋体" w:eastAsia="宋体" w:hint="eastAsia"/>
          <w:sz w:val="24"/>
        </w:rPr>
        <w:t>它们的眼睛就会睁开</w:t>
      </w:r>
      <w:r>
        <w:rPr>
          <w:sz w:val="24"/>
        </w:rPr>
        <w:t>,</w:t>
      </w:r>
      <w:r>
        <w:rPr>
          <w:rFonts w:ascii="宋体" w:eastAsia="宋体" w:hint="eastAsia"/>
          <w:sz w:val="24"/>
        </w:rPr>
        <w:t>然后它们会颤抖。所以</w:t>
      </w:r>
      <w:r>
        <w:rPr>
          <w:sz w:val="24"/>
        </w:rPr>
        <w:t>,</w:t>
      </w:r>
      <w:r>
        <w:rPr>
          <w:rFonts w:ascii="宋体" w:eastAsia="宋体" w:hint="eastAsia"/>
          <w:sz w:val="24"/>
        </w:rPr>
        <w:t>虽然地球可能会在这里暂时蒙蔽人的眼睛</w:t>
      </w:r>
      <w:r>
        <w:rPr>
          <w:spacing w:val="-3"/>
          <w:sz w:val="24"/>
        </w:rPr>
        <w:t>,</w:t>
      </w:r>
      <w:r>
        <w:rPr>
          <w:rFonts w:ascii="宋体" w:eastAsia="宋体" w:hint="eastAsia"/>
          <w:sz w:val="24"/>
        </w:rPr>
        <w:t>但肯定会有一天</w:t>
      </w:r>
      <w:r>
        <w:rPr>
          <w:sz w:val="24"/>
        </w:rPr>
        <w:t>,</w:t>
      </w:r>
      <w:r>
        <w:rPr>
          <w:rFonts w:ascii="宋体" w:eastAsia="宋体" w:hint="eastAsia"/>
          <w:sz w:val="24"/>
        </w:rPr>
        <w:t>他们的眼睛会睁开</w:t>
      </w:r>
      <w:r>
        <w:rPr>
          <w:sz w:val="24"/>
        </w:rPr>
        <w:t>,</w:t>
      </w:r>
      <w:r>
        <w:rPr>
          <w:rFonts w:ascii="宋体" w:eastAsia="宋体" w:hint="eastAsia"/>
          <w:sz w:val="24"/>
        </w:rPr>
        <w:t>看到他们是如何欺骗自己的。在福音时代做一个心思地上的人比其他时候更糟糕。在律法时代</w:t>
      </w:r>
      <w:r>
        <w:rPr>
          <w:spacing w:val="-3"/>
          <w:sz w:val="24"/>
        </w:rPr>
        <w:t>,</w:t>
      </w:r>
      <w:r>
        <w:rPr>
          <w:rFonts w:ascii="宋体" w:eastAsia="宋体" w:hint="eastAsia"/>
          <w:sz w:val="24"/>
        </w:rPr>
        <w:t>做一个心思地上的人不</w:t>
      </w:r>
    </w:p>
    <w:p w14:paraId="3683A84F" w14:textId="77777777" w:rsidR="00F7717E" w:rsidRDefault="00000000">
      <w:pPr>
        <w:spacing w:before="2"/>
        <w:ind w:left="100"/>
        <w:rPr>
          <w:rFonts w:ascii="宋体" w:eastAsia="宋体"/>
          <w:sz w:val="24"/>
        </w:rPr>
      </w:pPr>
      <w:r>
        <w:rPr>
          <w:rFonts w:ascii="宋体" w:eastAsia="宋体" w:hint="eastAsia"/>
          <w:spacing w:val="-2"/>
          <w:sz w:val="24"/>
        </w:rPr>
        <w:t>是那么邪恶的事情</w:t>
      </w:r>
      <w:r>
        <w:rPr>
          <w:spacing w:val="-2"/>
          <w:sz w:val="24"/>
        </w:rPr>
        <w:t>,</w:t>
      </w:r>
      <w:r>
        <w:rPr>
          <w:rFonts w:ascii="宋体" w:eastAsia="宋体" w:hint="eastAsia"/>
          <w:spacing w:val="-3"/>
          <w:sz w:val="24"/>
        </w:rPr>
        <w:t>那时上帝所有的应许都以某种属地的方式传达。</w:t>
      </w:r>
    </w:p>
    <w:p w14:paraId="73DC9E89" w14:textId="77777777" w:rsidR="00F7717E" w:rsidRDefault="00000000">
      <w:pPr>
        <w:spacing w:before="285" w:line="242" w:lineRule="auto"/>
        <w:ind w:left="100" w:right="511"/>
        <w:jc w:val="both"/>
        <w:rPr>
          <w:rFonts w:ascii="宋体" w:eastAsia="宋体"/>
          <w:sz w:val="24"/>
        </w:rPr>
      </w:pPr>
      <w:r>
        <w:rPr>
          <w:rFonts w:ascii="宋体" w:eastAsia="宋体" w:hint="eastAsia"/>
          <w:spacing w:val="-2"/>
          <w:sz w:val="24"/>
        </w:rPr>
        <w:t>这并不是说律法之下所有的应许都只是属地的</w:t>
      </w:r>
      <w:r>
        <w:rPr>
          <w:spacing w:val="-2"/>
          <w:sz w:val="24"/>
        </w:rPr>
        <w:t>,</w:t>
      </w:r>
      <w:r>
        <w:rPr>
          <w:rFonts w:ascii="宋体" w:eastAsia="宋体" w:hint="eastAsia"/>
          <w:spacing w:val="-2"/>
          <w:sz w:val="24"/>
        </w:rPr>
        <w:t>但它们是用属地的术语表达的。因此</w:t>
      </w:r>
      <w:r>
        <w:rPr>
          <w:spacing w:val="-2"/>
          <w:sz w:val="24"/>
        </w:rPr>
        <w:t>,</w:t>
      </w:r>
      <w:r>
        <w:rPr>
          <w:rFonts w:ascii="宋体" w:eastAsia="宋体" w:hint="eastAsia"/>
          <w:spacing w:val="-2"/>
          <w:sz w:val="24"/>
        </w:rPr>
        <w:t>你会发现</w:t>
      </w:r>
      <w:r>
        <w:rPr>
          <w:spacing w:val="-2"/>
          <w:sz w:val="24"/>
        </w:rPr>
        <w:t>,</w:t>
      </w:r>
      <w:r>
        <w:rPr>
          <w:rFonts w:ascii="宋体" w:eastAsia="宋体" w:hint="eastAsia"/>
          <w:spacing w:val="-2"/>
          <w:sz w:val="24"/>
        </w:rPr>
        <w:t>当上帝在律法时代向他的子民应许大的怜悯时</w:t>
      </w:r>
      <w:r>
        <w:rPr>
          <w:spacing w:val="-2"/>
          <w:sz w:val="24"/>
        </w:rPr>
        <w:t>,</w:t>
      </w:r>
      <w:r>
        <w:rPr>
          <w:rFonts w:ascii="宋体" w:eastAsia="宋体" w:hint="eastAsia"/>
          <w:spacing w:val="-2"/>
          <w:sz w:val="24"/>
        </w:rPr>
        <w:t>它是通过诸如金子、银子和其他物质财产等属地的表达方式传达的。天堂的应许被表达为住在迦南地</w:t>
      </w:r>
      <w:r>
        <w:rPr>
          <w:spacing w:val="-2"/>
          <w:sz w:val="24"/>
        </w:rPr>
        <w:t>,</w:t>
      </w:r>
      <w:r>
        <w:rPr>
          <w:rFonts w:ascii="宋体" w:eastAsia="宋体" w:hint="eastAsia"/>
          <w:spacing w:val="-2"/>
          <w:sz w:val="24"/>
        </w:rPr>
        <w:t>因为它是天堂的预表。当上帝以属地的方式向他们启示自己时</w:t>
      </w:r>
      <w:r>
        <w:rPr>
          <w:spacing w:val="-2"/>
          <w:sz w:val="24"/>
        </w:rPr>
        <w:t>,</w:t>
      </w:r>
      <w:r>
        <w:rPr>
          <w:rFonts w:ascii="宋体" w:eastAsia="宋体" w:hint="eastAsia"/>
          <w:spacing w:val="-2"/>
          <w:sz w:val="24"/>
        </w:rPr>
        <w:t>他们被属地的事物所吸引。</w:t>
      </w:r>
    </w:p>
    <w:p w14:paraId="71BAE4AE" w14:textId="77777777" w:rsidR="00F7717E" w:rsidRDefault="00000000">
      <w:pPr>
        <w:spacing w:before="282" w:line="242" w:lineRule="auto"/>
        <w:ind w:left="100" w:right="334"/>
        <w:rPr>
          <w:rFonts w:ascii="宋体" w:eastAsia="宋体"/>
          <w:sz w:val="24"/>
        </w:rPr>
      </w:pPr>
      <w:r>
        <w:rPr>
          <w:rFonts w:ascii="宋体" w:eastAsia="宋体" w:hint="eastAsia"/>
          <w:spacing w:val="-2"/>
          <w:sz w:val="24"/>
        </w:rPr>
        <w:t>现在</w:t>
      </w:r>
      <w:r>
        <w:rPr>
          <w:spacing w:val="-2"/>
          <w:sz w:val="24"/>
        </w:rPr>
        <w:t>,</w:t>
      </w:r>
      <w:r>
        <w:rPr>
          <w:rFonts w:ascii="宋体" w:eastAsia="宋体" w:hint="eastAsia"/>
          <w:spacing w:val="-2"/>
          <w:sz w:val="24"/>
        </w:rPr>
        <w:t>在福音时代</w:t>
      </w:r>
      <w:r>
        <w:rPr>
          <w:spacing w:val="-2"/>
          <w:sz w:val="24"/>
        </w:rPr>
        <w:t>,</w:t>
      </w:r>
      <w:r>
        <w:rPr>
          <w:rFonts w:ascii="宋体" w:eastAsia="宋体" w:hint="eastAsia"/>
          <w:spacing w:val="-2"/>
          <w:sz w:val="24"/>
        </w:rPr>
        <w:t>提升你们的心</w:t>
      </w:r>
      <w:r>
        <w:rPr>
          <w:spacing w:val="-2"/>
          <w:sz w:val="24"/>
        </w:rPr>
        <w:t>,</w:t>
      </w:r>
      <w:r>
        <w:rPr>
          <w:rFonts w:ascii="宋体" w:eastAsia="宋体" w:hint="eastAsia"/>
          <w:spacing w:val="-2"/>
          <w:sz w:val="24"/>
        </w:rPr>
        <w:t>因为你们的呼召来自上面。属天的事物现在被启示出来</w:t>
      </w:r>
      <w:r>
        <w:rPr>
          <w:spacing w:val="-2"/>
          <w:sz w:val="24"/>
        </w:rPr>
        <w:t>,</w:t>
      </w:r>
      <w:r>
        <w:rPr>
          <w:rFonts w:ascii="宋体" w:eastAsia="宋体" w:hint="eastAsia"/>
          <w:spacing w:val="-2"/>
          <w:sz w:val="24"/>
        </w:rPr>
        <w:t>那位从上面来的已经来到我们中间。诸天敞开</w:t>
      </w:r>
      <w:r>
        <w:rPr>
          <w:spacing w:val="-2"/>
          <w:sz w:val="24"/>
        </w:rPr>
        <w:t>,</w:t>
      </w:r>
      <w:r>
        <w:rPr>
          <w:rFonts w:ascii="宋体" w:eastAsia="宋体" w:hint="eastAsia"/>
          <w:spacing w:val="-2"/>
          <w:sz w:val="24"/>
        </w:rPr>
        <w:t>其荣耀以远比以前更明亮的方式照耀着教会。因此</w:t>
      </w:r>
      <w:r>
        <w:rPr>
          <w:spacing w:val="-2"/>
          <w:sz w:val="24"/>
        </w:rPr>
        <w:t>,</w:t>
      </w:r>
      <w:r>
        <w:rPr>
          <w:rFonts w:ascii="宋体" w:eastAsia="宋体" w:hint="eastAsia"/>
          <w:spacing w:val="-2"/>
          <w:sz w:val="24"/>
        </w:rPr>
        <w:t>福音之光放大了属地之心的罪</w:t>
      </w:r>
      <w:r>
        <w:rPr>
          <w:spacing w:val="-2"/>
          <w:sz w:val="24"/>
        </w:rPr>
        <w:t>,</w:t>
      </w:r>
      <w:r>
        <w:rPr>
          <w:rFonts w:ascii="宋体" w:eastAsia="宋体" w:hint="eastAsia"/>
          <w:spacing w:val="-2"/>
          <w:sz w:val="24"/>
        </w:rPr>
        <w:t>在所有时代之上</w:t>
      </w:r>
      <w:r>
        <w:rPr>
          <w:spacing w:val="-2"/>
          <w:sz w:val="24"/>
        </w:rPr>
        <w:t>,</w:t>
      </w:r>
      <w:r>
        <w:rPr>
          <w:rFonts w:ascii="宋体" w:eastAsia="宋体" w:hint="eastAsia"/>
          <w:spacing w:val="-2"/>
          <w:sz w:val="24"/>
        </w:rPr>
        <w:t>男女的心应该从地上的事物中解脱出</w:t>
      </w:r>
      <w:r>
        <w:rPr>
          <w:rFonts w:ascii="宋体" w:eastAsia="宋体" w:hint="eastAsia"/>
          <w:spacing w:val="-6"/>
          <w:sz w:val="24"/>
        </w:rPr>
        <w:t>来。</w:t>
      </w:r>
    </w:p>
    <w:p w14:paraId="29E3CB3E" w14:textId="77777777" w:rsidR="00F7717E" w:rsidRDefault="00F7717E">
      <w:pPr>
        <w:pStyle w:val="a3"/>
        <w:spacing w:before="0"/>
        <w:ind w:left="0"/>
        <w:jc w:val="left"/>
        <w:rPr>
          <w:rFonts w:ascii="宋体"/>
          <w:sz w:val="24"/>
        </w:rPr>
      </w:pPr>
    </w:p>
    <w:p w14:paraId="22F8CFE2" w14:textId="77777777" w:rsidR="00F7717E" w:rsidRDefault="00F7717E">
      <w:pPr>
        <w:pStyle w:val="a3"/>
        <w:spacing w:before="0"/>
        <w:ind w:left="0"/>
        <w:jc w:val="left"/>
        <w:rPr>
          <w:rFonts w:ascii="宋体"/>
          <w:sz w:val="24"/>
        </w:rPr>
      </w:pPr>
    </w:p>
    <w:p w14:paraId="3E4BDA15" w14:textId="77777777" w:rsidR="00F7717E" w:rsidRDefault="00F7717E">
      <w:pPr>
        <w:pStyle w:val="a3"/>
        <w:spacing w:before="0"/>
        <w:ind w:left="0"/>
        <w:jc w:val="left"/>
        <w:rPr>
          <w:rFonts w:ascii="宋体"/>
          <w:sz w:val="24"/>
        </w:rPr>
      </w:pPr>
    </w:p>
    <w:p w14:paraId="7EFA2E51" w14:textId="77777777" w:rsidR="00F7717E" w:rsidRDefault="00F7717E">
      <w:pPr>
        <w:pStyle w:val="a3"/>
        <w:spacing w:before="116"/>
        <w:ind w:left="0"/>
        <w:jc w:val="left"/>
        <w:rPr>
          <w:rFonts w:ascii="宋体"/>
          <w:sz w:val="24"/>
        </w:rPr>
      </w:pPr>
    </w:p>
    <w:p w14:paraId="5ECFDFB2" w14:textId="77777777" w:rsidR="00F7717E" w:rsidRDefault="00000000">
      <w:pPr>
        <w:ind w:left="226" w:right="481"/>
        <w:jc w:val="center"/>
        <w:rPr>
          <w:b/>
          <w:sz w:val="42"/>
        </w:rPr>
      </w:pPr>
      <w:bookmarkStart w:id="37" w:name="_bookmark8"/>
      <w:bookmarkEnd w:id="37"/>
      <w:r>
        <w:rPr>
          <w:b/>
          <w:sz w:val="42"/>
        </w:rPr>
        <w:t>Chapter</w:t>
      </w:r>
      <w:r>
        <w:rPr>
          <w:b/>
          <w:spacing w:val="7"/>
          <w:sz w:val="42"/>
        </w:rPr>
        <w:t xml:space="preserve"> </w:t>
      </w:r>
      <w:r>
        <w:rPr>
          <w:b/>
          <w:spacing w:val="-2"/>
          <w:sz w:val="42"/>
        </w:rPr>
        <w:t>Eight:</w:t>
      </w:r>
    </w:p>
    <w:p w14:paraId="67C59CAF" w14:textId="77777777" w:rsidR="00F7717E" w:rsidRDefault="00000000">
      <w:pPr>
        <w:spacing w:before="468" w:line="256" w:lineRule="auto"/>
        <w:ind w:left="225" w:right="481"/>
        <w:jc w:val="center"/>
        <w:rPr>
          <w:b/>
          <w:sz w:val="42"/>
        </w:rPr>
      </w:pPr>
      <w:r>
        <w:rPr>
          <w:b/>
          <w:sz w:val="42"/>
        </w:rPr>
        <w:t>Five</w:t>
      </w:r>
      <w:r>
        <w:rPr>
          <w:b/>
          <w:spacing w:val="-6"/>
          <w:sz w:val="42"/>
        </w:rPr>
        <w:t xml:space="preserve"> </w:t>
      </w:r>
      <w:r>
        <w:rPr>
          <w:b/>
          <w:sz w:val="42"/>
        </w:rPr>
        <w:t>Directions</w:t>
      </w:r>
      <w:r>
        <w:rPr>
          <w:b/>
          <w:spacing w:val="-9"/>
          <w:sz w:val="42"/>
        </w:rPr>
        <w:t xml:space="preserve"> </w:t>
      </w:r>
      <w:r>
        <w:rPr>
          <w:b/>
          <w:sz w:val="42"/>
        </w:rPr>
        <w:t>How</w:t>
      </w:r>
      <w:r>
        <w:rPr>
          <w:b/>
          <w:spacing w:val="-6"/>
          <w:sz w:val="42"/>
        </w:rPr>
        <w:t xml:space="preserve"> </w:t>
      </w:r>
      <w:r>
        <w:rPr>
          <w:b/>
          <w:sz w:val="42"/>
        </w:rPr>
        <w:t>to</w:t>
      </w:r>
      <w:r>
        <w:rPr>
          <w:b/>
          <w:spacing w:val="-8"/>
          <w:sz w:val="42"/>
        </w:rPr>
        <w:t xml:space="preserve"> </w:t>
      </w:r>
      <w:r>
        <w:rPr>
          <w:b/>
          <w:sz w:val="42"/>
        </w:rPr>
        <w:t>Get</w:t>
      </w:r>
      <w:r>
        <w:rPr>
          <w:b/>
          <w:spacing w:val="-7"/>
          <w:sz w:val="42"/>
        </w:rPr>
        <w:t xml:space="preserve"> </w:t>
      </w:r>
      <w:r>
        <w:rPr>
          <w:b/>
          <w:sz w:val="42"/>
        </w:rPr>
        <w:t>our</w:t>
      </w:r>
      <w:r>
        <w:rPr>
          <w:b/>
          <w:spacing w:val="-6"/>
          <w:sz w:val="42"/>
        </w:rPr>
        <w:t xml:space="preserve"> </w:t>
      </w:r>
      <w:r>
        <w:rPr>
          <w:b/>
          <w:sz w:val="42"/>
        </w:rPr>
        <w:t>Hearts Free from Earthly-Mindedness</w:t>
      </w:r>
    </w:p>
    <w:p w14:paraId="2318CA6E" w14:textId="77777777" w:rsidR="00F7717E" w:rsidRDefault="00000000">
      <w:pPr>
        <w:pStyle w:val="a3"/>
        <w:spacing w:before="421"/>
      </w:pPr>
      <w:r>
        <w:t>The</w:t>
      </w:r>
      <w:r>
        <w:rPr>
          <w:spacing w:val="-1"/>
        </w:rPr>
        <w:t xml:space="preserve"> </w:t>
      </w:r>
      <w:r>
        <w:t>First</w:t>
      </w:r>
      <w:r>
        <w:rPr>
          <w:spacing w:val="-2"/>
        </w:rPr>
        <w:t xml:space="preserve"> Direction</w:t>
      </w:r>
    </w:p>
    <w:p w14:paraId="091AA42C" w14:textId="77777777" w:rsidR="00F7717E" w:rsidRDefault="00000000">
      <w:pPr>
        <w:pStyle w:val="a3"/>
        <w:spacing w:before="319" w:line="254" w:lineRule="auto"/>
        <w:ind w:right="481"/>
      </w:pPr>
      <w:r>
        <w:t>Firstly, in order to be disengaged from earthly things, be watchful over your thoughts. Do not allow your mind to wander too far into worldly matters. Spend as much time as you can in meditation on spiritual</w:t>
      </w:r>
      <w:r>
        <w:rPr>
          <w:spacing w:val="40"/>
        </w:rPr>
        <w:t xml:space="preserve"> </w:t>
      </w:r>
      <w:r>
        <w:t>things.</w:t>
      </w:r>
      <w:r>
        <w:rPr>
          <w:spacing w:val="40"/>
        </w:rPr>
        <w:t xml:space="preserve"> </w:t>
      </w:r>
      <w:r>
        <w:t>Many</w:t>
      </w:r>
      <w:r>
        <w:rPr>
          <w:spacing w:val="40"/>
        </w:rPr>
        <w:t xml:space="preserve"> </w:t>
      </w:r>
      <w:r>
        <w:t>people</w:t>
      </w:r>
      <w:r>
        <w:rPr>
          <w:spacing w:val="40"/>
        </w:rPr>
        <w:t xml:space="preserve"> </w:t>
      </w:r>
      <w:r>
        <w:t>think</w:t>
      </w:r>
      <w:r>
        <w:rPr>
          <w:spacing w:val="40"/>
        </w:rPr>
        <w:t xml:space="preserve"> </w:t>
      </w:r>
      <w:r>
        <w:t>it</w:t>
      </w:r>
      <w:r>
        <w:rPr>
          <w:spacing w:val="40"/>
        </w:rPr>
        <w:t xml:space="preserve"> </w:t>
      </w:r>
      <w:r>
        <w:t>is</w:t>
      </w:r>
      <w:r>
        <w:rPr>
          <w:spacing w:val="40"/>
        </w:rPr>
        <w:t xml:space="preserve"> </w:t>
      </w:r>
      <w:r>
        <w:t>okay</w:t>
      </w:r>
      <w:r>
        <w:rPr>
          <w:spacing w:val="40"/>
        </w:rPr>
        <w:t xml:space="preserve"> </w:t>
      </w:r>
      <w:r>
        <w:t>to</w:t>
      </w:r>
      <w:r>
        <w:rPr>
          <w:spacing w:val="40"/>
        </w:rPr>
        <w:t xml:space="preserve"> </w:t>
      </w:r>
      <w:r>
        <w:t>let</w:t>
      </w:r>
      <w:r>
        <w:rPr>
          <w:spacing w:val="40"/>
        </w:rPr>
        <w:t xml:space="preserve"> </w:t>
      </w:r>
      <w:r>
        <w:t>their</w:t>
      </w:r>
      <w:r>
        <w:rPr>
          <w:spacing w:val="40"/>
        </w:rPr>
        <w:t xml:space="preserve"> </w:t>
      </w:r>
      <w:r>
        <w:t>thoughts</w:t>
      </w:r>
    </w:p>
    <w:p w14:paraId="5E18E707" w14:textId="77777777" w:rsidR="00F7717E" w:rsidRDefault="00F7717E">
      <w:pPr>
        <w:spacing w:line="254" w:lineRule="auto"/>
        <w:sectPr w:rsidR="00F7717E">
          <w:pgSz w:w="12240" w:h="15840"/>
          <w:pgMar w:top="1300" w:right="1060" w:bottom="280" w:left="1320" w:header="720" w:footer="720" w:gutter="0"/>
          <w:cols w:space="720"/>
        </w:sectPr>
      </w:pPr>
    </w:p>
    <w:p w14:paraId="7C63D679" w14:textId="77777777" w:rsidR="00F7717E" w:rsidRDefault="00000000">
      <w:pPr>
        <w:pStyle w:val="a3"/>
        <w:spacing w:line="254" w:lineRule="auto"/>
        <w:ind w:right="473"/>
      </w:pPr>
      <w:r>
        <w:lastRenderedPageBreak/>
        <w:t>roam free, as the things they think about are not necessarily sinful. However, thoughts can easily lead to a wandering heart, so it is important to keep a close eye on your thoughts and make sure they align with what is written in Scripture.</w:t>
      </w:r>
    </w:p>
    <w:p w14:paraId="1D27E57B" w14:textId="77777777" w:rsidR="00F7717E" w:rsidRDefault="00000000">
      <w:pPr>
        <w:pStyle w:val="a3"/>
        <w:spacing w:before="292"/>
      </w:pPr>
      <w:bookmarkStart w:id="38" w:name="The_Second_Direction"/>
      <w:bookmarkEnd w:id="38"/>
      <w:r>
        <w:t>The</w:t>
      </w:r>
      <w:r>
        <w:rPr>
          <w:spacing w:val="-2"/>
        </w:rPr>
        <w:t xml:space="preserve"> </w:t>
      </w:r>
      <w:r>
        <w:t>Second</w:t>
      </w:r>
      <w:r>
        <w:rPr>
          <w:spacing w:val="-2"/>
        </w:rPr>
        <w:t xml:space="preserve"> Direction</w:t>
      </w:r>
    </w:p>
    <w:p w14:paraId="1E9B6D89" w14:textId="77777777" w:rsidR="00F7717E" w:rsidRDefault="00000000">
      <w:pPr>
        <w:pStyle w:val="a3"/>
        <w:spacing w:before="319" w:line="254" w:lineRule="auto"/>
        <w:ind w:right="475"/>
      </w:pPr>
      <w:r>
        <w:t>Another way to become disengaged from earthly-mindedness is to be humble and deeply repentant for sin. Those who have a heart that is set on the world have not truly understood the weight and burden of sin. But when God lays the weight and burden of sin upon the soul, it quickly takes the focus off earthly things. People who have experienced the crushing weight of sin know what it means to have</w:t>
      </w:r>
      <w:r>
        <w:rPr>
          <w:spacing w:val="80"/>
        </w:rPr>
        <w:t xml:space="preserve"> </w:t>
      </w:r>
      <w:r>
        <w:t>to deal with an infinite God.</w:t>
      </w:r>
      <w:r>
        <w:rPr>
          <w:spacing w:val="-1"/>
        </w:rPr>
        <w:t xml:space="preserve"> </w:t>
      </w:r>
      <w:r>
        <w:t>When they are burdened by the wrath of a just God, they realize that there are more important things to focus on than the things of this life. If God would humble your heart, the humility of your spirit would awaken you, remove the dullness and deadness of your spirit, and stir you up to look beyond the things of this life.</w:t>
      </w:r>
    </w:p>
    <w:p w14:paraId="4BC5F00B" w14:textId="77777777" w:rsidR="00F7717E" w:rsidRDefault="00000000">
      <w:pPr>
        <w:pStyle w:val="a3"/>
        <w:spacing w:before="277"/>
      </w:pPr>
      <w:r>
        <w:t>The</w:t>
      </w:r>
      <w:r>
        <w:rPr>
          <w:spacing w:val="-1"/>
        </w:rPr>
        <w:t xml:space="preserve"> </w:t>
      </w:r>
      <w:r>
        <w:t>Third</w:t>
      </w:r>
      <w:r>
        <w:rPr>
          <w:spacing w:val="-1"/>
        </w:rPr>
        <w:t xml:space="preserve"> </w:t>
      </w:r>
      <w:r>
        <w:rPr>
          <w:spacing w:val="-2"/>
        </w:rPr>
        <w:t>Direction</w:t>
      </w:r>
    </w:p>
    <w:p w14:paraId="0396B695" w14:textId="77777777" w:rsidR="00F7717E" w:rsidRDefault="00000000">
      <w:pPr>
        <w:pStyle w:val="a3"/>
        <w:spacing w:before="319" w:line="254" w:lineRule="auto"/>
        <w:ind w:right="475"/>
      </w:pPr>
      <w:r>
        <w:t>Furthermore, let us look at the examples of the saints who were the most precious servants of God in the past. Notice how they regarded themselves as pilgrims</w:t>
      </w:r>
      <w:r>
        <w:rPr>
          <w:spacing w:val="-1"/>
        </w:rPr>
        <w:t xml:space="preserve"> </w:t>
      </w:r>
      <w:r>
        <w:t>and strangers in this world. Take your time to read Hebrews 11:13, which says, "These all died in faith, not having received the promises, but having seen them afar off, and were persuaded</w:t>
      </w:r>
      <w:r>
        <w:rPr>
          <w:spacing w:val="-4"/>
        </w:rPr>
        <w:t xml:space="preserve"> </w:t>
      </w:r>
      <w:r>
        <w:t>of</w:t>
      </w:r>
      <w:r>
        <w:rPr>
          <w:spacing w:val="-2"/>
        </w:rPr>
        <w:t xml:space="preserve"> </w:t>
      </w:r>
      <w:r>
        <w:t>them</w:t>
      </w:r>
      <w:r>
        <w:rPr>
          <w:spacing w:val="-5"/>
        </w:rPr>
        <w:t xml:space="preserve"> </w:t>
      </w:r>
      <w:r>
        <w:t>and</w:t>
      </w:r>
      <w:r>
        <w:rPr>
          <w:spacing w:val="-4"/>
        </w:rPr>
        <w:t xml:space="preserve"> </w:t>
      </w:r>
      <w:r>
        <w:t>embraced</w:t>
      </w:r>
      <w:r>
        <w:rPr>
          <w:spacing w:val="-2"/>
        </w:rPr>
        <w:t xml:space="preserve"> </w:t>
      </w:r>
      <w:r>
        <w:t>them,</w:t>
      </w:r>
      <w:r>
        <w:rPr>
          <w:spacing w:val="-2"/>
        </w:rPr>
        <w:t xml:space="preserve"> </w:t>
      </w:r>
      <w:r>
        <w:t>and</w:t>
      </w:r>
      <w:r>
        <w:rPr>
          <w:spacing w:val="-4"/>
        </w:rPr>
        <w:t xml:space="preserve"> </w:t>
      </w:r>
      <w:r>
        <w:t>confessed</w:t>
      </w:r>
      <w:r>
        <w:rPr>
          <w:spacing w:val="-4"/>
        </w:rPr>
        <w:t xml:space="preserve"> </w:t>
      </w:r>
      <w:r>
        <w:t>that</w:t>
      </w:r>
      <w:r>
        <w:rPr>
          <w:spacing w:val="-3"/>
        </w:rPr>
        <w:t xml:space="preserve"> </w:t>
      </w:r>
      <w:r>
        <w:t>they</w:t>
      </w:r>
      <w:r>
        <w:rPr>
          <w:spacing w:val="-4"/>
        </w:rPr>
        <w:t xml:space="preserve"> </w:t>
      </w:r>
      <w:r>
        <w:t>were strangers and pilgrims on the earth."</w:t>
      </w:r>
    </w:p>
    <w:p w14:paraId="47E72AC6" w14:textId="77777777" w:rsidR="00F7717E" w:rsidRDefault="00000000">
      <w:pPr>
        <w:pStyle w:val="a3"/>
        <w:spacing w:before="286" w:line="254" w:lineRule="auto"/>
        <w:ind w:right="477"/>
      </w:pPr>
      <w:r>
        <w:t>So, let us take note of the following verse, which says, "They were stoned, they were sawn asunder, were tempted, were slain with the sword, they wandered about in sheepskins and goatskins, being destitute, afflicted, tormented." Who were these people? They were those whom the world did not deserve. They wandered in deserts, mountains,</w:t>
      </w:r>
      <w:r>
        <w:rPr>
          <w:spacing w:val="64"/>
        </w:rPr>
        <w:t xml:space="preserve"> </w:t>
      </w:r>
      <w:r>
        <w:t>dens,</w:t>
      </w:r>
      <w:r>
        <w:rPr>
          <w:spacing w:val="66"/>
        </w:rPr>
        <w:t xml:space="preserve"> </w:t>
      </w:r>
      <w:r>
        <w:t>and</w:t>
      </w:r>
      <w:r>
        <w:rPr>
          <w:spacing w:val="64"/>
        </w:rPr>
        <w:t xml:space="preserve"> </w:t>
      </w:r>
      <w:r>
        <w:t>caves</w:t>
      </w:r>
      <w:r>
        <w:rPr>
          <w:spacing w:val="68"/>
        </w:rPr>
        <w:t xml:space="preserve"> </w:t>
      </w:r>
      <w:r>
        <w:t>of</w:t>
      </w:r>
      <w:r>
        <w:rPr>
          <w:spacing w:val="66"/>
        </w:rPr>
        <w:t xml:space="preserve"> </w:t>
      </w:r>
      <w:r>
        <w:t>the</w:t>
      </w:r>
      <w:r>
        <w:rPr>
          <w:spacing w:val="64"/>
        </w:rPr>
        <w:t xml:space="preserve"> </w:t>
      </w:r>
      <w:r>
        <w:t>earth.</w:t>
      </w:r>
      <w:r>
        <w:rPr>
          <w:spacing w:val="66"/>
        </w:rPr>
        <w:t xml:space="preserve"> </w:t>
      </w:r>
      <w:r>
        <w:t>Nevertheless,</w:t>
      </w:r>
      <w:r>
        <w:rPr>
          <w:spacing w:val="66"/>
        </w:rPr>
        <w:t xml:space="preserve"> </w:t>
      </w:r>
      <w:r>
        <w:t>they</w:t>
      </w:r>
      <w:r>
        <w:rPr>
          <w:spacing w:val="67"/>
        </w:rPr>
        <w:t xml:space="preserve"> </w:t>
      </w:r>
      <w:r>
        <w:t>were</w:t>
      </w:r>
    </w:p>
    <w:p w14:paraId="0A60D40F" w14:textId="77777777" w:rsidR="00F7717E" w:rsidRDefault="00F7717E">
      <w:pPr>
        <w:spacing w:line="254" w:lineRule="auto"/>
        <w:sectPr w:rsidR="00F7717E">
          <w:pgSz w:w="12240" w:h="15840"/>
          <w:pgMar w:top="1360" w:right="1060" w:bottom="280" w:left="1320" w:header="720" w:footer="720" w:gutter="0"/>
          <w:cols w:space="720"/>
        </w:sectPr>
      </w:pPr>
    </w:p>
    <w:p w14:paraId="3FB40D07" w14:textId="77777777" w:rsidR="00F7717E" w:rsidRDefault="00000000">
      <w:pPr>
        <w:pStyle w:val="a3"/>
        <w:spacing w:line="254" w:lineRule="auto"/>
        <w:ind w:right="476"/>
      </w:pPr>
      <w:r>
        <w:lastRenderedPageBreak/>
        <w:t>such valuable saints of God that the world did not deserve them. As we reflect on how joyfully these servants of the Almighty went through all their wilderness experiences, this should make us feel ashamed of our earthly-mindedness, and would be a significant help to us.</w:t>
      </w:r>
    </w:p>
    <w:p w14:paraId="7964AD9D" w14:textId="77777777" w:rsidR="00F7717E" w:rsidRDefault="00000000">
      <w:pPr>
        <w:pStyle w:val="a3"/>
        <w:spacing w:before="291"/>
      </w:pPr>
      <w:bookmarkStart w:id="39" w:name="The_Fourth_Direction"/>
      <w:bookmarkEnd w:id="39"/>
      <w:r>
        <w:t>The</w:t>
      </w:r>
      <w:r>
        <w:rPr>
          <w:spacing w:val="-2"/>
        </w:rPr>
        <w:t xml:space="preserve"> </w:t>
      </w:r>
      <w:r>
        <w:t>Fourth</w:t>
      </w:r>
      <w:r>
        <w:rPr>
          <w:spacing w:val="-1"/>
        </w:rPr>
        <w:t xml:space="preserve"> </w:t>
      </w:r>
      <w:r>
        <w:rPr>
          <w:spacing w:val="-2"/>
        </w:rPr>
        <w:t>Direction</w:t>
      </w:r>
    </w:p>
    <w:p w14:paraId="26656BB4" w14:textId="77777777" w:rsidR="00F7717E" w:rsidRDefault="00000000">
      <w:pPr>
        <w:pStyle w:val="a3"/>
        <w:spacing w:before="319" w:line="254" w:lineRule="auto"/>
        <w:ind w:right="474"/>
      </w:pPr>
      <w:r>
        <w:t>Moreover, if we consider the great account we must give for all earthly things, we will realise that we only focus on the comfort of these things. But we must also think about the account we must give for</w:t>
      </w:r>
      <w:r>
        <w:rPr>
          <w:spacing w:val="-1"/>
        </w:rPr>
        <w:t xml:space="preserve"> </w:t>
      </w:r>
      <w:r>
        <w:t>them. This</w:t>
      </w:r>
      <w:r>
        <w:rPr>
          <w:spacing w:val="-2"/>
        </w:rPr>
        <w:t xml:space="preserve"> </w:t>
      </w:r>
      <w:r>
        <w:t>should help to</w:t>
      </w:r>
      <w:r>
        <w:rPr>
          <w:spacing w:val="-1"/>
        </w:rPr>
        <w:t xml:space="preserve"> </w:t>
      </w:r>
      <w:r>
        <w:t>take our hearts off earthly-mindedness. Additionally, we should ask ourselves, what good it would be to remember the contentments and pleasures we had</w:t>
      </w:r>
      <w:r>
        <w:rPr>
          <w:spacing w:val="-1"/>
        </w:rPr>
        <w:t xml:space="preserve"> </w:t>
      </w:r>
      <w:r>
        <w:t>in this</w:t>
      </w:r>
      <w:r>
        <w:rPr>
          <w:spacing w:val="-1"/>
        </w:rPr>
        <w:t xml:space="preserve"> </w:t>
      </w:r>
      <w:r>
        <w:t>world if we were to die and go the way of all flesh?</w:t>
      </w:r>
    </w:p>
    <w:p w14:paraId="1BE1A20C" w14:textId="77777777" w:rsidR="00F7717E" w:rsidRDefault="00000000">
      <w:pPr>
        <w:pStyle w:val="a3"/>
        <w:spacing w:before="286"/>
      </w:pPr>
      <w:r>
        <w:t>The</w:t>
      </w:r>
      <w:r>
        <w:rPr>
          <w:spacing w:val="-2"/>
        </w:rPr>
        <w:t xml:space="preserve"> </w:t>
      </w:r>
      <w:r>
        <w:t>Fifth</w:t>
      </w:r>
      <w:r>
        <w:rPr>
          <w:spacing w:val="-1"/>
        </w:rPr>
        <w:t xml:space="preserve"> </w:t>
      </w:r>
      <w:r>
        <w:rPr>
          <w:spacing w:val="-2"/>
        </w:rPr>
        <w:t>Direction</w:t>
      </w:r>
    </w:p>
    <w:p w14:paraId="3A126F0A" w14:textId="77777777" w:rsidR="00F7717E" w:rsidRDefault="00000000">
      <w:pPr>
        <w:pStyle w:val="a3"/>
        <w:spacing w:before="319" w:line="254" w:lineRule="auto"/>
        <w:ind w:right="397"/>
      </w:pPr>
      <w:r>
        <w:t>Above</w:t>
      </w:r>
      <w:r>
        <w:rPr>
          <w:spacing w:val="-2"/>
        </w:rPr>
        <w:t xml:space="preserve"> </w:t>
      </w:r>
      <w:r>
        <w:t>all,</w:t>
      </w:r>
      <w:r>
        <w:rPr>
          <w:spacing w:val="-1"/>
        </w:rPr>
        <w:t xml:space="preserve"> </w:t>
      </w:r>
      <w:r>
        <w:t>keep</w:t>
      </w:r>
      <w:r>
        <w:rPr>
          <w:spacing w:val="-2"/>
        </w:rPr>
        <w:t xml:space="preserve"> </w:t>
      </w:r>
      <w:r>
        <w:t>your focus</w:t>
      </w:r>
      <w:r>
        <w:rPr>
          <w:spacing w:val="-1"/>
        </w:rPr>
        <w:t xml:space="preserve"> </w:t>
      </w:r>
      <w:r>
        <w:t>on</w:t>
      </w:r>
      <w:r>
        <w:rPr>
          <w:spacing w:val="-1"/>
        </w:rPr>
        <w:t xml:space="preserve"> </w:t>
      </w:r>
      <w:r>
        <w:t>Jesus Christ</w:t>
      </w:r>
      <w:r>
        <w:rPr>
          <w:spacing w:val="-2"/>
        </w:rPr>
        <w:t xml:space="preserve"> </w:t>
      </w:r>
      <w:r>
        <w:t>and</w:t>
      </w:r>
      <w:r>
        <w:rPr>
          <w:spacing w:val="-1"/>
        </w:rPr>
        <w:t xml:space="preserve"> </w:t>
      </w:r>
      <w:r>
        <w:t>meditate on</w:t>
      </w:r>
      <w:r>
        <w:rPr>
          <w:spacing w:val="-1"/>
        </w:rPr>
        <w:t xml:space="preserve"> </w:t>
      </w:r>
      <w:r>
        <w:t>His</w:t>
      </w:r>
      <w:r>
        <w:rPr>
          <w:spacing w:val="-1"/>
        </w:rPr>
        <w:t xml:space="preserve"> </w:t>
      </w:r>
      <w:r>
        <w:t>death. That is the greatest thing that will take your heart away from earthly things. Contemplate Christ crucified, how He, who was the Lord of heaven and earth, put Himself in a lowly condition solely to redeem us. Contemplating the death of Jesus Christ will cause your heart to become deadened to the world. In Philippians 3, we find a notable text for this, in the example of Paul. He counted everything</w:t>
      </w:r>
      <w:r>
        <w:rPr>
          <w:spacing w:val="40"/>
        </w:rPr>
        <w:t xml:space="preserve"> </w:t>
      </w:r>
      <w:r>
        <w:t>as dung and rubbish for the sake of Jesus Christ. In the 8th verse, he says, "I count everything as loss because of the surpassing worth of knowing Christ Jesus my Lord. For His sake, I have suffered the loss of all things and count them as rubbish, in order that I may gain Christ." Then, in the 10th verse, he adds, "That I may know Him and the power of His resurrection, and may share His sufferings, becoming like Him in His death."</w:t>
      </w:r>
    </w:p>
    <w:p w14:paraId="703AB3D0" w14:textId="77777777" w:rsidR="00F7717E" w:rsidRDefault="00000000">
      <w:pPr>
        <w:pStyle w:val="a3"/>
        <w:spacing w:before="274" w:line="254" w:lineRule="auto"/>
        <w:ind w:right="477"/>
      </w:pPr>
      <w:r>
        <w:t>Paul desired to be so conformed to the death of Christ that he counted</w:t>
      </w:r>
      <w:r>
        <w:rPr>
          <w:spacing w:val="-1"/>
        </w:rPr>
        <w:t xml:space="preserve"> </w:t>
      </w:r>
      <w:r>
        <w:t>all</w:t>
      </w:r>
      <w:r>
        <w:rPr>
          <w:spacing w:val="-3"/>
        </w:rPr>
        <w:t xml:space="preserve"> </w:t>
      </w:r>
      <w:r>
        <w:t>things</w:t>
      </w:r>
      <w:r>
        <w:rPr>
          <w:spacing w:val="-4"/>
        </w:rPr>
        <w:t xml:space="preserve"> </w:t>
      </w:r>
      <w:r>
        <w:t>in</w:t>
      </w:r>
      <w:r>
        <w:rPr>
          <w:spacing w:val="-4"/>
        </w:rPr>
        <w:t xml:space="preserve"> </w:t>
      </w:r>
      <w:r>
        <w:t>the</w:t>
      </w:r>
      <w:r>
        <w:rPr>
          <w:spacing w:val="-2"/>
        </w:rPr>
        <w:t xml:space="preserve"> </w:t>
      </w:r>
      <w:r>
        <w:t>world as</w:t>
      </w:r>
      <w:r>
        <w:rPr>
          <w:spacing w:val="-4"/>
        </w:rPr>
        <w:t xml:space="preserve"> </w:t>
      </w:r>
      <w:r>
        <w:t>rubbish</w:t>
      </w:r>
      <w:r>
        <w:rPr>
          <w:spacing w:val="-1"/>
        </w:rPr>
        <w:t xml:space="preserve"> </w:t>
      </w:r>
      <w:r>
        <w:t>in</w:t>
      </w:r>
      <w:r>
        <w:rPr>
          <w:spacing w:val="-3"/>
        </w:rPr>
        <w:t xml:space="preserve"> </w:t>
      </w:r>
      <w:r>
        <w:t>comparison</w:t>
      </w:r>
      <w:r>
        <w:rPr>
          <w:spacing w:val="-1"/>
        </w:rPr>
        <w:t xml:space="preserve"> </w:t>
      </w:r>
      <w:r>
        <w:t>to that.</w:t>
      </w:r>
      <w:r>
        <w:rPr>
          <w:spacing w:val="-3"/>
        </w:rPr>
        <w:t xml:space="preserve"> </w:t>
      </w:r>
      <w:r>
        <w:t>Paul kept</w:t>
      </w:r>
      <w:r>
        <w:rPr>
          <w:spacing w:val="40"/>
        </w:rPr>
        <w:t xml:space="preserve"> </w:t>
      </w:r>
      <w:r>
        <w:t>the</w:t>
      </w:r>
      <w:r>
        <w:rPr>
          <w:spacing w:val="38"/>
        </w:rPr>
        <w:t xml:space="preserve"> </w:t>
      </w:r>
      <w:r>
        <w:t>death</w:t>
      </w:r>
      <w:r>
        <w:rPr>
          <w:spacing w:val="39"/>
        </w:rPr>
        <w:t xml:space="preserve"> </w:t>
      </w:r>
      <w:r>
        <w:t>of</w:t>
      </w:r>
      <w:r>
        <w:rPr>
          <w:spacing w:val="39"/>
        </w:rPr>
        <w:t xml:space="preserve"> </w:t>
      </w:r>
      <w:r>
        <w:t>Christ</w:t>
      </w:r>
      <w:r>
        <w:rPr>
          <w:spacing w:val="36"/>
        </w:rPr>
        <w:t xml:space="preserve"> </w:t>
      </w:r>
      <w:r>
        <w:t>in</w:t>
      </w:r>
      <w:r>
        <w:rPr>
          <w:spacing w:val="39"/>
        </w:rPr>
        <w:t xml:space="preserve"> </w:t>
      </w:r>
      <w:r>
        <w:t>his</w:t>
      </w:r>
      <w:r>
        <w:rPr>
          <w:spacing w:val="36"/>
        </w:rPr>
        <w:t xml:space="preserve"> </w:t>
      </w:r>
      <w:r>
        <w:t>thoughts</w:t>
      </w:r>
      <w:r>
        <w:rPr>
          <w:spacing w:val="39"/>
        </w:rPr>
        <w:t xml:space="preserve"> </w:t>
      </w:r>
      <w:r>
        <w:t>and</w:t>
      </w:r>
      <w:r>
        <w:rPr>
          <w:spacing w:val="37"/>
        </w:rPr>
        <w:t xml:space="preserve"> </w:t>
      </w:r>
      <w:r>
        <w:t>meditated</w:t>
      </w:r>
      <w:r>
        <w:rPr>
          <w:spacing w:val="39"/>
        </w:rPr>
        <w:t xml:space="preserve"> </w:t>
      </w:r>
      <w:r>
        <w:t>on</w:t>
      </w:r>
      <w:r>
        <w:rPr>
          <w:spacing w:val="39"/>
        </w:rPr>
        <w:t xml:space="preserve"> </w:t>
      </w:r>
      <w:r>
        <w:t>it</w:t>
      </w:r>
      <w:r>
        <w:rPr>
          <w:spacing w:val="38"/>
        </w:rPr>
        <w:t xml:space="preserve"> </w:t>
      </w:r>
      <w:r>
        <w:t>often,</w:t>
      </w:r>
    </w:p>
    <w:p w14:paraId="171122F5" w14:textId="77777777" w:rsidR="00F7717E" w:rsidRDefault="00F7717E">
      <w:pPr>
        <w:spacing w:line="254" w:lineRule="auto"/>
        <w:sectPr w:rsidR="00F7717E">
          <w:pgSz w:w="12240" w:h="15840"/>
          <w:pgMar w:top="1360" w:right="1060" w:bottom="280" w:left="1320" w:header="720" w:footer="720" w:gutter="0"/>
          <w:cols w:space="720"/>
        </w:sectPr>
      </w:pPr>
    </w:p>
    <w:p w14:paraId="0776D62B" w14:textId="77777777" w:rsidR="00F7717E" w:rsidRDefault="00000000">
      <w:pPr>
        <w:pStyle w:val="a3"/>
        <w:spacing w:line="254" w:lineRule="auto"/>
        <w:ind w:right="480"/>
      </w:pPr>
      <w:r>
        <w:lastRenderedPageBreak/>
        <w:t>and that meditation had a great impact on his spirit. It made him consider all these things as rubbish, as dog food by comparison, in order to have fellowship with the death of Christ.</w:t>
      </w:r>
    </w:p>
    <w:p w14:paraId="7502D5D5" w14:textId="77777777" w:rsidR="00F7717E" w:rsidRDefault="00000000">
      <w:pPr>
        <w:pStyle w:val="a3"/>
        <w:spacing w:before="293" w:line="254" w:lineRule="auto"/>
        <w:ind w:right="475"/>
      </w:pPr>
      <w:r>
        <w:t>Some of you</w:t>
      </w:r>
      <w:r>
        <w:rPr>
          <w:spacing w:val="-1"/>
        </w:rPr>
        <w:t xml:space="preserve"> </w:t>
      </w:r>
      <w:r>
        <w:t>may</w:t>
      </w:r>
      <w:r>
        <w:rPr>
          <w:spacing w:val="-3"/>
        </w:rPr>
        <w:t xml:space="preserve"> </w:t>
      </w:r>
      <w:r>
        <w:t>be thinking</w:t>
      </w:r>
      <w:r>
        <w:rPr>
          <w:spacing w:val="-3"/>
        </w:rPr>
        <w:t xml:space="preserve"> </w:t>
      </w:r>
      <w:r>
        <w:t>about the glory</w:t>
      </w:r>
      <w:r>
        <w:rPr>
          <w:spacing w:val="-3"/>
        </w:rPr>
        <w:t xml:space="preserve"> </w:t>
      </w:r>
      <w:r>
        <w:t>of Christ</w:t>
      </w:r>
      <w:r>
        <w:rPr>
          <w:spacing w:val="-2"/>
        </w:rPr>
        <w:t xml:space="preserve"> </w:t>
      </w:r>
      <w:r>
        <w:t>in</w:t>
      </w:r>
      <w:r>
        <w:rPr>
          <w:spacing w:val="-1"/>
        </w:rPr>
        <w:t xml:space="preserve"> </w:t>
      </w:r>
      <w:r>
        <w:t>heaven,</w:t>
      </w:r>
      <w:r>
        <w:rPr>
          <w:spacing w:val="-1"/>
        </w:rPr>
        <w:t xml:space="preserve"> </w:t>
      </w:r>
      <w:r>
        <w:t>and that may, for the time being, make you less worldly. But let me encourage you to meditate on the death of Christ and understand that there is an excellence in conforming even to the death of Christ, such an excellence that may take your heart away from the things of the</w:t>
      </w:r>
      <w:r>
        <w:rPr>
          <w:spacing w:val="-1"/>
        </w:rPr>
        <w:t xml:space="preserve"> </w:t>
      </w:r>
      <w:r>
        <w:t>world. It</w:t>
      </w:r>
      <w:r>
        <w:rPr>
          <w:spacing w:val="-1"/>
        </w:rPr>
        <w:t xml:space="preserve"> </w:t>
      </w:r>
      <w:r>
        <w:t>is</w:t>
      </w:r>
      <w:r>
        <w:rPr>
          <w:spacing w:val="-3"/>
        </w:rPr>
        <w:t xml:space="preserve"> </w:t>
      </w:r>
      <w:r>
        <w:t>said</w:t>
      </w:r>
      <w:r>
        <w:rPr>
          <w:spacing w:val="-2"/>
        </w:rPr>
        <w:t xml:space="preserve"> </w:t>
      </w:r>
      <w:r>
        <w:t>of the</w:t>
      </w:r>
      <w:r>
        <w:rPr>
          <w:spacing w:val="-1"/>
        </w:rPr>
        <w:t xml:space="preserve"> </w:t>
      </w:r>
      <w:r>
        <w:t>King</w:t>
      </w:r>
      <w:r>
        <w:rPr>
          <w:spacing w:val="-2"/>
        </w:rPr>
        <w:t xml:space="preserve"> </w:t>
      </w:r>
      <w:r>
        <w:t>of France</w:t>
      </w:r>
      <w:r>
        <w:rPr>
          <w:spacing w:val="-1"/>
        </w:rPr>
        <w:t xml:space="preserve"> </w:t>
      </w:r>
      <w:r>
        <w:t>that he</w:t>
      </w:r>
      <w:r>
        <w:rPr>
          <w:spacing w:val="-1"/>
        </w:rPr>
        <w:t xml:space="preserve"> </w:t>
      </w:r>
      <w:r>
        <w:t>once</w:t>
      </w:r>
      <w:r>
        <w:rPr>
          <w:spacing w:val="-1"/>
        </w:rPr>
        <w:t xml:space="preserve"> </w:t>
      </w:r>
      <w:r>
        <w:t>asked about an eclipse, saying, "I have so much business on earth that I take little notice of the things of heaven."</w:t>
      </w:r>
    </w:p>
    <w:p w14:paraId="08D23EA6" w14:textId="77777777" w:rsidR="00F7717E" w:rsidRDefault="00000000">
      <w:pPr>
        <w:pStyle w:val="a3"/>
        <w:spacing w:before="285" w:line="254" w:lineRule="auto"/>
        <w:ind w:right="474"/>
      </w:pPr>
      <w:r>
        <w:t>My dear brothers and sisters, in conclusion, I urge you not to be counted among those who are so preoccupied with worldly pleasures that they have no time for Jesus Christ. Do not argue that you have</w:t>
      </w:r>
      <w:r>
        <w:rPr>
          <w:spacing w:val="40"/>
        </w:rPr>
        <w:t xml:space="preserve"> </w:t>
      </w:r>
      <w:r>
        <w:t>so many earthly responsibilities that you cannot pay attention to heavenly things. Surely, the saints of God have their focus on things above, and we will see this in the future. Their business, trading, and goals are all focused on higher things than the things of this world. There are things that a person can devote their thoughts and affections to as much as they want. This shows the emptiness of the things of this world, that a person must be very careful how much they care about them. They cannot enjoy the comforts of this world without some fear. But when they converse with heaven, they can give themselves over completely. This demonstrates the excellence of these heavenly things.</w:t>
      </w:r>
    </w:p>
    <w:p w14:paraId="04BA19EF" w14:textId="77777777" w:rsidR="00F7717E" w:rsidRDefault="00000000">
      <w:pPr>
        <w:pStyle w:val="a3"/>
        <w:spacing w:before="274" w:line="254" w:lineRule="auto"/>
        <w:ind w:right="475"/>
      </w:pPr>
      <w:r>
        <w:t xml:space="preserve">Those of you who are poor and lowly in the things of this world, do not be discouraged because God commands us not to set our minds on them. Surely, these things are not very important since God tells us not to focus on them. Oh, the true value lies in things that are heavenly and spiritual, where the saints have their conversation! But there is more on this topic in the following TREATISE OF GOSPEL </w:t>
      </w:r>
      <w:r>
        <w:rPr>
          <w:spacing w:val="-2"/>
        </w:rPr>
        <w:t>CONVERSATION.</w:t>
      </w:r>
    </w:p>
    <w:p w14:paraId="72819F11" w14:textId="77777777" w:rsidR="00F7717E" w:rsidRDefault="00F7717E">
      <w:pPr>
        <w:spacing w:line="254" w:lineRule="auto"/>
        <w:sectPr w:rsidR="00F7717E">
          <w:pgSz w:w="12240" w:h="15840"/>
          <w:pgMar w:top="1360" w:right="1060" w:bottom="280" w:left="1320" w:header="720" w:footer="720" w:gutter="0"/>
          <w:cols w:space="720"/>
        </w:sectPr>
      </w:pPr>
    </w:p>
    <w:p w14:paraId="71C046AF" w14:textId="77777777" w:rsidR="00F7717E" w:rsidRDefault="00000000">
      <w:pPr>
        <w:pStyle w:val="a4"/>
        <w:outlineLvl w:val="0"/>
      </w:pPr>
      <w:bookmarkStart w:id="40" w:name="第八章:"/>
      <w:bookmarkEnd w:id="40"/>
      <w:r>
        <w:lastRenderedPageBreak/>
        <w:t>第八章:</w:t>
      </w:r>
    </w:p>
    <w:p w14:paraId="78649CFC" w14:textId="77777777" w:rsidR="00F7717E" w:rsidRDefault="00F7717E">
      <w:pPr>
        <w:pStyle w:val="a4"/>
      </w:pPr>
    </w:p>
    <w:p w14:paraId="46E761AA" w14:textId="77777777" w:rsidR="00F7717E" w:rsidRDefault="00000000">
      <w:pPr>
        <w:pStyle w:val="a4"/>
        <w:outlineLvl w:val="0"/>
      </w:pPr>
      <w:bookmarkStart w:id="41" w:name="如何让我们的心从属地之心中解脱出来的五个方向"/>
      <w:bookmarkEnd w:id="41"/>
      <w:r>
        <w:t>如何让我们的心从属地之心中解脱出来的五个方向</w:t>
      </w:r>
    </w:p>
    <w:p w14:paraId="359A82D0" w14:textId="77777777" w:rsidR="00F7717E" w:rsidRDefault="00000000">
      <w:pPr>
        <w:spacing w:before="509"/>
        <w:ind w:left="100"/>
        <w:outlineLvl w:val="0"/>
        <w:rPr>
          <w:rFonts w:ascii="宋体" w:eastAsia="宋体"/>
          <w:sz w:val="24"/>
        </w:rPr>
      </w:pPr>
      <w:bookmarkStart w:id="42" w:name="第一个方向"/>
      <w:bookmarkEnd w:id="42"/>
      <w:r>
        <w:rPr>
          <w:rFonts w:ascii="宋体" w:eastAsia="宋体" w:hint="eastAsia"/>
          <w:spacing w:val="-2"/>
          <w:sz w:val="24"/>
        </w:rPr>
        <w:t>第一个方向</w:t>
      </w:r>
    </w:p>
    <w:p w14:paraId="0399270E" w14:textId="77777777" w:rsidR="00F7717E" w:rsidRDefault="00000000">
      <w:pPr>
        <w:spacing w:before="283" w:line="242" w:lineRule="auto"/>
        <w:ind w:left="100" w:right="332"/>
        <w:rPr>
          <w:rFonts w:ascii="宋体" w:eastAsia="宋体"/>
          <w:sz w:val="24"/>
        </w:rPr>
      </w:pPr>
      <w:r>
        <w:rPr>
          <w:rFonts w:ascii="宋体" w:eastAsia="宋体" w:hint="eastAsia"/>
          <w:sz w:val="24"/>
        </w:rPr>
        <w:t>首先</w:t>
      </w:r>
      <w:r>
        <w:rPr>
          <w:spacing w:val="-3"/>
          <w:sz w:val="24"/>
        </w:rPr>
        <w:t>,</w:t>
      </w:r>
      <w:r>
        <w:rPr>
          <w:rFonts w:ascii="宋体" w:eastAsia="宋体" w:hint="eastAsia"/>
          <w:sz w:val="24"/>
        </w:rPr>
        <w:t>为了从属地的事物中解脱出来</w:t>
      </w:r>
      <w:r>
        <w:rPr>
          <w:sz w:val="24"/>
        </w:rPr>
        <w:t>,</w:t>
      </w:r>
      <w:r>
        <w:rPr>
          <w:rFonts w:ascii="宋体" w:eastAsia="宋体" w:hint="eastAsia"/>
          <w:sz w:val="24"/>
        </w:rPr>
        <w:t>要警惕你的思想。不要让你的心思过多地徘徊在世俗事务上。尽可能多地花时间默想属灵的事情。许多人认为让自己的思想自由漫游是可以的</w:t>
      </w:r>
      <w:r>
        <w:rPr>
          <w:spacing w:val="-17"/>
          <w:sz w:val="24"/>
        </w:rPr>
        <w:t>,</w:t>
      </w:r>
      <w:r>
        <w:rPr>
          <w:rFonts w:ascii="宋体" w:eastAsia="宋体" w:hint="eastAsia"/>
          <w:sz w:val="24"/>
        </w:rPr>
        <w:t>因为他们所想的事情不一定是罪恶的。然而</w:t>
      </w:r>
      <w:r>
        <w:rPr>
          <w:spacing w:val="-3"/>
          <w:sz w:val="24"/>
        </w:rPr>
        <w:t>,</w:t>
      </w:r>
      <w:r>
        <w:rPr>
          <w:rFonts w:ascii="宋体" w:eastAsia="宋体" w:hint="eastAsia"/>
          <w:sz w:val="24"/>
        </w:rPr>
        <w:t>思想很容易导致心灵的漂泊</w:t>
      </w:r>
      <w:r>
        <w:rPr>
          <w:sz w:val="24"/>
        </w:rPr>
        <w:t>,</w:t>
      </w:r>
      <w:r>
        <w:rPr>
          <w:rFonts w:ascii="宋体" w:eastAsia="宋体" w:hint="eastAsia"/>
          <w:sz w:val="24"/>
        </w:rPr>
        <w:t>所以密切关注你的思想并确保它们与圣经中所写的一致是很重要的。</w:t>
      </w:r>
    </w:p>
    <w:p w14:paraId="257BEE1F" w14:textId="77777777" w:rsidR="00F7717E" w:rsidRDefault="00000000">
      <w:pPr>
        <w:spacing w:before="284"/>
        <w:ind w:left="100"/>
        <w:outlineLvl w:val="0"/>
        <w:rPr>
          <w:rFonts w:ascii="宋体" w:eastAsia="宋体"/>
          <w:sz w:val="24"/>
        </w:rPr>
      </w:pPr>
      <w:bookmarkStart w:id="43" w:name="第二个方向"/>
      <w:bookmarkEnd w:id="43"/>
      <w:r>
        <w:rPr>
          <w:rFonts w:ascii="宋体" w:eastAsia="宋体" w:hint="eastAsia"/>
          <w:spacing w:val="-2"/>
          <w:sz w:val="24"/>
        </w:rPr>
        <w:t>第二个方向</w:t>
      </w:r>
    </w:p>
    <w:p w14:paraId="1E6AF148" w14:textId="77777777" w:rsidR="00F7717E" w:rsidRDefault="00000000">
      <w:pPr>
        <w:spacing w:before="283" w:line="242" w:lineRule="auto"/>
        <w:ind w:left="100" w:right="397"/>
        <w:rPr>
          <w:rFonts w:ascii="宋体" w:eastAsia="宋体"/>
          <w:sz w:val="24"/>
        </w:rPr>
      </w:pPr>
      <w:r>
        <w:rPr>
          <w:rFonts w:ascii="宋体" w:eastAsia="宋体" w:hint="eastAsia"/>
          <w:spacing w:val="-1"/>
          <w:sz w:val="24"/>
        </w:rPr>
        <w:t>另一个摆脱属地之心的方法是谦卑并为罪深深悔改。那些心思定睛在世界上的人还没有真</w:t>
      </w:r>
      <w:r>
        <w:rPr>
          <w:rFonts w:ascii="宋体" w:eastAsia="宋体" w:hint="eastAsia"/>
          <w:sz w:val="24"/>
        </w:rPr>
        <w:t>正理解罪的重担。但当上帝将罪的重担加在灵魂上时</w:t>
      </w:r>
      <w:r>
        <w:rPr>
          <w:spacing w:val="-3"/>
          <w:sz w:val="24"/>
        </w:rPr>
        <w:t>,</w:t>
      </w:r>
      <w:r>
        <w:rPr>
          <w:rFonts w:ascii="宋体" w:eastAsia="宋体" w:hint="eastAsia"/>
          <w:sz w:val="24"/>
        </w:rPr>
        <w:t>它会很快将注意力从属地的事物上</w:t>
      </w:r>
      <w:r>
        <w:rPr>
          <w:rFonts w:ascii="宋体" w:eastAsia="宋体" w:hint="eastAsia"/>
          <w:spacing w:val="-1"/>
          <w:sz w:val="24"/>
        </w:rPr>
        <w:t>移开。那些经历过罪的沉重负担的人知道应对无限上帝意味着什么。当他们被公义的上帝</w:t>
      </w:r>
      <w:r>
        <w:rPr>
          <w:rFonts w:ascii="宋体" w:eastAsia="宋体" w:hint="eastAsia"/>
          <w:sz w:val="24"/>
        </w:rPr>
        <w:t>的愤怒所压倒时</w:t>
      </w:r>
      <w:r>
        <w:rPr>
          <w:spacing w:val="-3"/>
          <w:sz w:val="24"/>
        </w:rPr>
        <w:t>,</w:t>
      </w:r>
      <w:r>
        <w:rPr>
          <w:rFonts w:ascii="宋体" w:eastAsia="宋体" w:hint="eastAsia"/>
          <w:sz w:val="24"/>
        </w:rPr>
        <w:t>他们意识到有更重要的事情需要关注</w:t>
      </w:r>
      <w:r>
        <w:rPr>
          <w:sz w:val="24"/>
        </w:rPr>
        <w:t>,</w:t>
      </w:r>
      <w:r>
        <w:rPr>
          <w:rFonts w:ascii="宋体" w:eastAsia="宋体" w:hint="eastAsia"/>
          <w:sz w:val="24"/>
        </w:rPr>
        <w:t>而不是今生的事物。如果上帝谦卑你的心</w:t>
      </w:r>
      <w:r>
        <w:rPr>
          <w:spacing w:val="-3"/>
          <w:sz w:val="24"/>
        </w:rPr>
        <w:t>,</w:t>
      </w:r>
      <w:r>
        <w:rPr>
          <w:rFonts w:ascii="宋体" w:eastAsia="宋体" w:hint="eastAsia"/>
          <w:sz w:val="24"/>
        </w:rPr>
        <w:t>你灵里的谦卑会唤醒你</w:t>
      </w:r>
      <w:r>
        <w:rPr>
          <w:sz w:val="24"/>
        </w:rPr>
        <w:t>,</w:t>
      </w:r>
      <w:r>
        <w:rPr>
          <w:rFonts w:ascii="宋体" w:eastAsia="宋体" w:hint="eastAsia"/>
          <w:sz w:val="24"/>
        </w:rPr>
        <w:t>除去你灵里的迟钝和死亡</w:t>
      </w:r>
      <w:r>
        <w:rPr>
          <w:sz w:val="24"/>
        </w:rPr>
        <w:t>,</w:t>
      </w:r>
      <w:r>
        <w:rPr>
          <w:rFonts w:ascii="宋体" w:eastAsia="宋体" w:hint="eastAsia"/>
          <w:sz w:val="24"/>
        </w:rPr>
        <w:t>激励你仰望今生以外的事物。</w:t>
      </w:r>
    </w:p>
    <w:p w14:paraId="07B71EB7" w14:textId="77777777" w:rsidR="00F7717E" w:rsidRDefault="00000000">
      <w:pPr>
        <w:spacing w:before="283"/>
        <w:ind w:left="100"/>
        <w:outlineLvl w:val="0"/>
        <w:rPr>
          <w:rFonts w:ascii="宋体" w:eastAsia="宋体"/>
          <w:sz w:val="24"/>
        </w:rPr>
      </w:pPr>
      <w:bookmarkStart w:id="44" w:name="第三个方向"/>
      <w:bookmarkEnd w:id="44"/>
      <w:r>
        <w:rPr>
          <w:rFonts w:ascii="宋体" w:eastAsia="宋体" w:hint="eastAsia"/>
          <w:spacing w:val="-2"/>
          <w:sz w:val="24"/>
        </w:rPr>
        <w:t>第三个方向</w:t>
      </w:r>
    </w:p>
    <w:p w14:paraId="172217DE" w14:textId="77777777" w:rsidR="00F7717E" w:rsidRDefault="00000000">
      <w:pPr>
        <w:spacing w:before="285" w:line="242" w:lineRule="auto"/>
        <w:ind w:left="100" w:right="538"/>
        <w:jc w:val="both"/>
        <w:rPr>
          <w:sz w:val="24"/>
        </w:rPr>
      </w:pPr>
      <w:r>
        <w:rPr>
          <w:rFonts w:ascii="宋体" w:eastAsia="宋体" w:hint="eastAsia"/>
          <w:spacing w:val="-2"/>
          <w:sz w:val="24"/>
        </w:rPr>
        <w:t>此外</w:t>
      </w:r>
      <w:r>
        <w:rPr>
          <w:spacing w:val="-2"/>
          <w:sz w:val="24"/>
        </w:rPr>
        <w:t>,</w:t>
      </w:r>
      <w:r>
        <w:rPr>
          <w:rFonts w:ascii="宋体" w:eastAsia="宋体" w:hint="eastAsia"/>
          <w:spacing w:val="-2"/>
          <w:sz w:val="24"/>
        </w:rPr>
        <w:t>让我们看看过去最宝贵的上帝仆人的榜样。注意他们如何将自己视为这个世界的客旅和寄居者。花时间阅读希伯来书</w:t>
      </w:r>
      <w:r>
        <w:rPr>
          <w:spacing w:val="-2"/>
          <w:sz w:val="24"/>
        </w:rPr>
        <w:t>11:13,</w:t>
      </w:r>
      <w:r>
        <w:rPr>
          <w:rFonts w:ascii="宋体" w:eastAsia="宋体" w:hint="eastAsia"/>
          <w:spacing w:val="-2"/>
          <w:sz w:val="24"/>
        </w:rPr>
        <w:t>其中说</w:t>
      </w:r>
      <w:r>
        <w:rPr>
          <w:spacing w:val="-2"/>
          <w:sz w:val="24"/>
        </w:rPr>
        <w:t>:"</w:t>
      </w:r>
      <w:r>
        <w:rPr>
          <w:rFonts w:ascii="宋体" w:eastAsia="宋体" w:hint="eastAsia"/>
          <w:spacing w:val="-2"/>
          <w:sz w:val="24"/>
        </w:rPr>
        <w:t>这些人都是存着信心死的</w:t>
      </w:r>
      <w:r>
        <w:rPr>
          <w:spacing w:val="-2"/>
          <w:sz w:val="24"/>
        </w:rPr>
        <w:t>,</w:t>
      </w:r>
      <w:r>
        <w:rPr>
          <w:rFonts w:ascii="宋体" w:eastAsia="宋体" w:hint="eastAsia"/>
          <w:spacing w:val="-2"/>
          <w:sz w:val="24"/>
        </w:rPr>
        <w:t>并没有得着所应许的</w:t>
      </w:r>
      <w:r>
        <w:rPr>
          <w:spacing w:val="-2"/>
          <w:sz w:val="24"/>
        </w:rPr>
        <w:t>,</w:t>
      </w:r>
      <w:r>
        <w:rPr>
          <w:rFonts w:ascii="宋体" w:eastAsia="宋体" w:hint="eastAsia"/>
          <w:spacing w:val="-2"/>
          <w:sz w:val="24"/>
        </w:rPr>
        <w:t>却从远处望见</w:t>
      </w:r>
      <w:r>
        <w:rPr>
          <w:spacing w:val="-2"/>
          <w:sz w:val="24"/>
        </w:rPr>
        <w:t>,</w:t>
      </w:r>
      <w:r>
        <w:rPr>
          <w:rFonts w:ascii="宋体" w:eastAsia="宋体" w:hint="eastAsia"/>
          <w:spacing w:val="-2"/>
          <w:sz w:val="24"/>
        </w:rPr>
        <w:t>且欢喜迎接</w:t>
      </w:r>
      <w:r>
        <w:rPr>
          <w:spacing w:val="-2"/>
          <w:sz w:val="24"/>
        </w:rPr>
        <w:t>,</w:t>
      </w:r>
      <w:r>
        <w:rPr>
          <w:rFonts w:ascii="宋体" w:eastAsia="宋体" w:hint="eastAsia"/>
          <w:spacing w:val="-2"/>
          <w:sz w:val="24"/>
        </w:rPr>
        <w:t>又承认自己在世上是客旅</w:t>
      </w:r>
      <w:r>
        <w:rPr>
          <w:spacing w:val="-2"/>
          <w:sz w:val="24"/>
        </w:rPr>
        <w:t>,</w:t>
      </w:r>
      <w:r>
        <w:rPr>
          <w:rFonts w:ascii="宋体" w:eastAsia="宋体" w:hint="eastAsia"/>
          <w:spacing w:val="-2"/>
          <w:sz w:val="24"/>
        </w:rPr>
        <w:t>是寄居的。</w:t>
      </w:r>
      <w:r>
        <w:rPr>
          <w:spacing w:val="-2"/>
          <w:sz w:val="24"/>
        </w:rPr>
        <w:t>"</w:t>
      </w:r>
    </w:p>
    <w:p w14:paraId="11FA5AC5" w14:textId="77777777" w:rsidR="00F7717E" w:rsidRDefault="00F7717E">
      <w:pPr>
        <w:pStyle w:val="a3"/>
        <w:spacing w:before="8"/>
        <w:ind w:left="0"/>
        <w:jc w:val="left"/>
        <w:rPr>
          <w:sz w:val="24"/>
        </w:rPr>
      </w:pPr>
    </w:p>
    <w:p w14:paraId="4C78F71B" w14:textId="77777777" w:rsidR="00F7717E" w:rsidRDefault="00000000">
      <w:pPr>
        <w:spacing w:line="242" w:lineRule="auto"/>
        <w:ind w:left="100" w:right="471"/>
        <w:rPr>
          <w:rFonts w:ascii="宋体" w:eastAsia="宋体"/>
          <w:sz w:val="24"/>
        </w:rPr>
      </w:pPr>
      <w:r>
        <w:rPr>
          <w:rFonts w:ascii="宋体" w:eastAsia="宋体" w:hint="eastAsia"/>
          <w:spacing w:val="-2"/>
          <w:sz w:val="24"/>
        </w:rPr>
        <w:t>因此</w:t>
      </w:r>
      <w:r>
        <w:rPr>
          <w:spacing w:val="-2"/>
          <w:sz w:val="24"/>
        </w:rPr>
        <w:t>,</w:t>
      </w:r>
      <w:r>
        <w:rPr>
          <w:rFonts w:ascii="宋体" w:eastAsia="宋体" w:hint="eastAsia"/>
          <w:spacing w:val="-2"/>
          <w:sz w:val="24"/>
        </w:rPr>
        <w:t>让我们注意下一节经文</w:t>
      </w:r>
      <w:r>
        <w:rPr>
          <w:spacing w:val="-2"/>
          <w:sz w:val="24"/>
        </w:rPr>
        <w:t>,</w:t>
      </w:r>
      <w:r>
        <w:rPr>
          <w:rFonts w:ascii="宋体" w:eastAsia="宋体" w:hint="eastAsia"/>
          <w:spacing w:val="-2"/>
          <w:sz w:val="24"/>
        </w:rPr>
        <w:t>其中说</w:t>
      </w:r>
      <w:r>
        <w:rPr>
          <w:spacing w:val="-2"/>
          <w:sz w:val="24"/>
        </w:rPr>
        <w:t>:"</w:t>
      </w:r>
      <w:r>
        <w:rPr>
          <w:rFonts w:ascii="宋体" w:eastAsia="宋体" w:hint="eastAsia"/>
          <w:spacing w:val="-2"/>
          <w:sz w:val="24"/>
        </w:rPr>
        <w:t>他们被石头打死</w:t>
      </w:r>
      <w:r>
        <w:rPr>
          <w:spacing w:val="-2"/>
          <w:sz w:val="24"/>
        </w:rPr>
        <w:t>,</w:t>
      </w:r>
      <w:r>
        <w:rPr>
          <w:rFonts w:ascii="宋体" w:eastAsia="宋体" w:hint="eastAsia"/>
          <w:spacing w:val="-2"/>
          <w:sz w:val="24"/>
        </w:rPr>
        <w:t>被锯锯死</w:t>
      </w:r>
      <w:r>
        <w:rPr>
          <w:spacing w:val="-2"/>
          <w:sz w:val="24"/>
        </w:rPr>
        <w:t>,</w:t>
      </w:r>
      <w:r>
        <w:rPr>
          <w:rFonts w:ascii="宋体" w:eastAsia="宋体" w:hint="eastAsia"/>
          <w:spacing w:val="-2"/>
          <w:sz w:val="24"/>
        </w:rPr>
        <w:t>受试探</w:t>
      </w:r>
      <w:r>
        <w:rPr>
          <w:spacing w:val="-2"/>
          <w:sz w:val="24"/>
        </w:rPr>
        <w:t>,</w:t>
      </w:r>
      <w:r>
        <w:rPr>
          <w:rFonts w:ascii="宋体" w:eastAsia="宋体" w:hint="eastAsia"/>
          <w:spacing w:val="-2"/>
          <w:sz w:val="24"/>
        </w:rPr>
        <w:t>被刀杀</w:t>
      </w:r>
      <w:r>
        <w:rPr>
          <w:spacing w:val="-2"/>
          <w:sz w:val="24"/>
        </w:rPr>
        <w:t>,</w:t>
      </w:r>
      <w:r>
        <w:rPr>
          <w:rFonts w:ascii="宋体" w:eastAsia="宋体" w:hint="eastAsia"/>
          <w:spacing w:val="-2"/>
          <w:sz w:val="24"/>
        </w:rPr>
        <w:t>披着绵羊山羊的皮各处奔跑</w:t>
      </w:r>
      <w:r>
        <w:rPr>
          <w:spacing w:val="-2"/>
          <w:sz w:val="24"/>
        </w:rPr>
        <w:t>,</w:t>
      </w:r>
      <w:r>
        <w:rPr>
          <w:rFonts w:ascii="宋体" w:eastAsia="宋体" w:hint="eastAsia"/>
          <w:spacing w:val="-2"/>
          <w:sz w:val="24"/>
        </w:rPr>
        <w:t>受穷乏</w:t>
      </w:r>
      <w:r>
        <w:rPr>
          <w:spacing w:val="-2"/>
          <w:sz w:val="24"/>
        </w:rPr>
        <w:t>,</w:t>
      </w:r>
      <w:r>
        <w:rPr>
          <w:rFonts w:ascii="宋体" w:eastAsia="宋体" w:hint="eastAsia"/>
          <w:spacing w:val="-2"/>
          <w:sz w:val="24"/>
        </w:rPr>
        <w:t>受患难</w:t>
      </w:r>
      <w:r>
        <w:rPr>
          <w:spacing w:val="-2"/>
          <w:sz w:val="24"/>
        </w:rPr>
        <w:t>,</w:t>
      </w:r>
      <w:r>
        <w:rPr>
          <w:rFonts w:ascii="宋体" w:eastAsia="宋体" w:hint="eastAsia"/>
          <w:spacing w:val="-2"/>
          <w:sz w:val="24"/>
        </w:rPr>
        <w:t>受苦害。</w:t>
      </w:r>
      <w:r>
        <w:rPr>
          <w:spacing w:val="-2"/>
          <w:sz w:val="24"/>
        </w:rPr>
        <w:t>"</w:t>
      </w:r>
      <w:r>
        <w:rPr>
          <w:rFonts w:ascii="宋体" w:eastAsia="宋体" w:hint="eastAsia"/>
          <w:spacing w:val="-2"/>
          <w:sz w:val="24"/>
        </w:rPr>
        <w:t>这些人是谁</w:t>
      </w:r>
      <w:r>
        <w:rPr>
          <w:spacing w:val="-2"/>
          <w:sz w:val="24"/>
        </w:rPr>
        <w:t>?</w:t>
      </w:r>
      <w:r>
        <w:rPr>
          <w:rFonts w:ascii="宋体" w:eastAsia="宋体" w:hint="eastAsia"/>
          <w:spacing w:val="-2"/>
          <w:sz w:val="24"/>
        </w:rPr>
        <w:t>他们是那些世界不配有的人。他们在旷野、山岭、山洞、地穴飘流漂泊。尽管如此</w:t>
      </w:r>
      <w:r>
        <w:rPr>
          <w:spacing w:val="-2"/>
          <w:sz w:val="24"/>
        </w:rPr>
        <w:t>,</w:t>
      </w:r>
      <w:r>
        <w:rPr>
          <w:rFonts w:ascii="宋体" w:eastAsia="宋体" w:hint="eastAsia"/>
          <w:spacing w:val="-2"/>
          <w:sz w:val="24"/>
        </w:rPr>
        <w:t>他们是上帝如此宝贵的圣徒</w:t>
      </w:r>
      <w:r>
        <w:rPr>
          <w:spacing w:val="-2"/>
          <w:sz w:val="24"/>
        </w:rPr>
        <w:t>,</w:t>
      </w:r>
      <w:r>
        <w:rPr>
          <w:rFonts w:ascii="宋体" w:eastAsia="宋体" w:hint="eastAsia"/>
          <w:spacing w:val="-2"/>
          <w:sz w:val="24"/>
        </w:rPr>
        <w:t>以至于世界不配得着他们。当我们反思全能者的这些仆人如何欢喜地经历所有的旷野经历时</w:t>
      </w:r>
      <w:r>
        <w:rPr>
          <w:spacing w:val="-2"/>
          <w:sz w:val="24"/>
        </w:rPr>
        <w:t>,</w:t>
      </w:r>
      <w:r>
        <w:rPr>
          <w:rFonts w:ascii="宋体" w:eastAsia="宋体" w:hint="eastAsia"/>
          <w:spacing w:val="-2"/>
          <w:sz w:val="24"/>
        </w:rPr>
        <w:t>这应该让我们为自己的属地之心感到羞愧</w:t>
      </w:r>
      <w:r>
        <w:rPr>
          <w:spacing w:val="-2"/>
          <w:sz w:val="24"/>
        </w:rPr>
        <w:t>,</w:t>
      </w:r>
      <w:r>
        <w:rPr>
          <w:rFonts w:ascii="宋体" w:eastAsia="宋体" w:hint="eastAsia"/>
          <w:spacing w:val="-2"/>
          <w:sz w:val="24"/>
        </w:rPr>
        <w:t>这对我们会有很大帮助。</w:t>
      </w:r>
    </w:p>
    <w:p w14:paraId="57ACA1D8" w14:textId="77777777" w:rsidR="00F7717E" w:rsidRDefault="00000000">
      <w:pPr>
        <w:spacing w:before="283"/>
        <w:ind w:left="100"/>
        <w:outlineLvl w:val="0"/>
        <w:rPr>
          <w:rFonts w:ascii="宋体" w:eastAsia="宋体"/>
          <w:sz w:val="24"/>
        </w:rPr>
      </w:pPr>
      <w:bookmarkStart w:id="45" w:name="第四个方向"/>
      <w:bookmarkEnd w:id="45"/>
      <w:r>
        <w:rPr>
          <w:rFonts w:ascii="宋体" w:eastAsia="宋体" w:hint="eastAsia"/>
          <w:spacing w:val="-2"/>
          <w:sz w:val="24"/>
        </w:rPr>
        <w:t>第四个方向</w:t>
      </w:r>
    </w:p>
    <w:p w14:paraId="14C9CFE9" w14:textId="77777777" w:rsidR="00F7717E" w:rsidRDefault="00000000">
      <w:pPr>
        <w:spacing w:before="285" w:line="242" w:lineRule="auto"/>
        <w:ind w:left="100" w:right="380"/>
        <w:rPr>
          <w:sz w:val="24"/>
        </w:rPr>
      </w:pPr>
      <w:r>
        <w:rPr>
          <w:rFonts w:ascii="宋体" w:eastAsia="宋体" w:hint="eastAsia"/>
          <w:spacing w:val="-2"/>
          <w:sz w:val="24"/>
        </w:rPr>
        <w:t>此外</w:t>
      </w:r>
      <w:r>
        <w:rPr>
          <w:spacing w:val="-2"/>
          <w:sz w:val="24"/>
        </w:rPr>
        <w:t>,</w:t>
      </w:r>
      <w:r>
        <w:rPr>
          <w:rFonts w:ascii="宋体" w:eastAsia="宋体" w:hint="eastAsia"/>
          <w:spacing w:val="-2"/>
          <w:sz w:val="24"/>
        </w:rPr>
        <w:t>如果我们考虑到我们必须为所有属地的事物负责</w:t>
      </w:r>
      <w:r>
        <w:rPr>
          <w:spacing w:val="-2"/>
          <w:sz w:val="24"/>
        </w:rPr>
        <w:t>,</w:t>
      </w:r>
      <w:r>
        <w:rPr>
          <w:rFonts w:ascii="宋体" w:eastAsia="宋体" w:hint="eastAsia"/>
          <w:spacing w:val="-2"/>
          <w:sz w:val="24"/>
        </w:rPr>
        <w:t>我们就会意识到我们只关注这些事物的安逸。但我们也必须思考我们必须为它们负责。这应该有助于我们摆脱属地之心。此外</w:t>
      </w:r>
      <w:r>
        <w:rPr>
          <w:spacing w:val="-2"/>
          <w:sz w:val="24"/>
        </w:rPr>
        <w:t>,</w:t>
      </w:r>
      <w:r>
        <w:rPr>
          <w:rFonts w:ascii="宋体" w:eastAsia="宋体" w:hint="eastAsia"/>
          <w:spacing w:val="-2"/>
          <w:sz w:val="24"/>
        </w:rPr>
        <w:t>我们应该扪心自问</w:t>
      </w:r>
      <w:r>
        <w:rPr>
          <w:spacing w:val="-2"/>
          <w:sz w:val="24"/>
        </w:rPr>
        <w:t>,</w:t>
      </w:r>
      <w:r>
        <w:rPr>
          <w:rFonts w:ascii="宋体" w:eastAsia="宋体" w:hint="eastAsia"/>
          <w:spacing w:val="-2"/>
          <w:sz w:val="24"/>
        </w:rPr>
        <w:t>如果我们死了</w:t>
      </w:r>
      <w:r>
        <w:rPr>
          <w:spacing w:val="-2"/>
          <w:sz w:val="24"/>
        </w:rPr>
        <w:t>,</w:t>
      </w:r>
      <w:r>
        <w:rPr>
          <w:rFonts w:ascii="宋体" w:eastAsia="宋体" w:hint="eastAsia"/>
          <w:spacing w:val="-2"/>
          <w:sz w:val="24"/>
        </w:rPr>
        <w:t>走向众人所走的路</w:t>
      </w:r>
      <w:r>
        <w:rPr>
          <w:spacing w:val="-2"/>
          <w:sz w:val="24"/>
        </w:rPr>
        <w:t>,</w:t>
      </w:r>
      <w:r>
        <w:rPr>
          <w:rFonts w:ascii="宋体" w:eastAsia="宋体" w:hint="eastAsia"/>
          <w:spacing w:val="-2"/>
          <w:sz w:val="24"/>
        </w:rPr>
        <w:t>回想起我们在这个世界上所拥有的满足和快乐</w:t>
      </w:r>
      <w:r>
        <w:rPr>
          <w:spacing w:val="-2"/>
          <w:sz w:val="24"/>
        </w:rPr>
        <w:t>,</w:t>
      </w:r>
      <w:r>
        <w:rPr>
          <w:rFonts w:ascii="宋体" w:eastAsia="宋体" w:hint="eastAsia"/>
          <w:spacing w:val="-2"/>
          <w:sz w:val="24"/>
        </w:rPr>
        <w:t>又有什么益处呢</w:t>
      </w:r>
      <w:r>
        <w:rPr>
          <w:spacing w:val="-2"/>
          <w:sz w:val="24"/>
        </w:rPr>
        <w:t>?</w:t>
      </w:r>
    </w:p>
    <w:p w14:paraId="1D39DB76" w14:textId="77777777" w:rsidR="00F7717E" w:rsidRDefault="00F7717E">
      <w:pPr>
        <w:pStyle w:val="a3"/>
        <w:spacing w:before="9"/>
        <w:ind w:left="0"/>
        <w:jc w:val="left"/>
        <w:rPr>
          <w:sz w:val="24"/>
        </w:rPr>
      </w:pPr>
    </w:p>
    <w:p w14:paraId="4FA51216" w14:textId="77777777" w:rsidR="00F7717E" w:rsidRDefault="00000000">
      <w:pPr>
        <w:ind w:left="100"/>
        <w:outlineLvl w:val="0"/>
        <w:rPr>
          <w:rFonts w:ascii="宋体" w:eastAsia="宋体"/>
          <w:sz w:val="24"/>
        </w:rPr>
      </w:pPr>
      <w:bookmarkStart w:id="46" w:name="第五个方向"/>
      <w:bookmarkEnd w:id="46"/>
      <w:r>
        <w:rPr>
          <w:rFonts w:ascii="宋体" w:eastAsia="宋体" w:hint="eastAsia"/>
          <w:spacing w:val="-2"/>
          <w:sz w:val="24"/>
        </w:rPr>
        <w:t>第五个方向</w:t>
      </w:r>
    </w:p>
    <w:p w14:paraId="0AB3B621" w14:textId="77777777" w:rsidR="00F7717E" w:rsidRDefault="00000000">
      <w:pPr>
        <w:spacing w:before="283" w:line="242" w:lineRule="auto"/>
        <w:ind w:left="100" w:right="368"/>
        <w:jc w:val="both"/>
        <w:rPr>
          <w:rFonts w:ascii="宋体" w:eastAsia="宋体"/>
          <w:sz w:val="24"/>
        </w:rPr>
      </w:pPr>
      <w:r>
        <w:rPr>
          <w:rFonts w:ascii="宋体" w:eastAsia="宋体" w:hint="eastAsia"/>
          <w:spacing w:val="-2"/>
          <w:sz w:val="24"/>
        </w:rPr>
        <w:lastRenderedPageBreak/>
        <w:t>最重要的是</w:t>
      </w:r>
      <w:r>
        <w:rPr>
          <w:spacing w:val="-2"/>
          <w:sz w:val="24"/>
        </w:rPr>
        <w:t>,</w:t>
      </w:r>
      <w:r>
        <w:rPr>
          <w:rFonts w:ascii="宋体" w:eastAsia="宋体" w:hint="eastAsia"/>
          <w:spacing w:val="-2"/>
          <w:sz w:val="24"/>
        </w:rPr>
        <w:t>要专注于耶稣基督</w:t>
      </w:r>
      <w:r>
        <w:rPr>
          <w:spacing w:val="-2"/>
          <w:sz w:val="24"/>
        </w:rPr>
        <w:t>,</w:t>
      </w:r>
      <w:r>
        <w:rPr>
          <w:rFonts w:ascii="宋体" w:eastAsia="宋体" w:hint="eastAsia"/>
          <w:spacing w:val="-2"/>
          <w:sz w:val="24"/>
        </w:rPr>
        <w:t>默想他的死。这是最能使你的心从属地的事物中解脱出来的事。默想钉十字架的基督</w:t>
      </w:r>
      <w:r>
        <w:rPr>
          <w:spacing w:val="-2"/>
          <w:sz w:val="24"/>
        </w:rPr>
        <w:t>,</w:t>
      </w:r>
      <w:r>
        <w:rPr>
          <w:rFonts w:ascii="宋体" w:eastAsia="宋体" w:hint="eastAsia"/>
          <w:spacing w:val="-2"/>
          <w:sz w:val="24"/>
        </w:rPr>
        <w:t>他本是天地的主</w:t>
      </w:r>
      <w:r>
        <w:rPr>
          <w:spacing w:val="-2"/>
          <w:sz w:val="24"/>
        </w:rPr>
        <w:t>,</w:t>
      </w:r>
      <w:r>
        <w:rPr>
          <w:rFonts w:ascii="宋体" w:eastAsia="宋体" w:hint="eastAsia"/>
          <w:spacing w:val="-2"/>
          <w:sz w:val="24"/>
        </w:rPr>
        <w:t>却甘愿处于卑微的地位</w:t>
      </w:r>
      <w:r>
        <w:rPr>
          <w:spacing w:val="-2"/>
          <w:sz w:val="24"/>
        </w:rPr>
        <w:t>,</w:t>
      </w:r>
      <w:r>
        <w:rPr>
          <w:rFonts w:ascii="宋体" w:eastAsia="宋体" w:hint="eastAsia"/>
          <w:spacing w:val="-2"/>
          <w:sz w:val="24"/>
        </w:rPr>
        <w:t>只为救赎我们。默想耶稣基督的死会使你的心对世界变得麻木。在腓立比书第</w:t>
      </w:r>
      <w:r>
        <w:rPr>
          <w:spacing w:val="-2"/>
          <w:sz w:val="24"/>
        </w:rPr>
        <w:t>3</w:t>
      </w:r>
      <w:r>
        <w:rPr>
          <w:rFonts w:ascii="宋体" w:eastAsia="宋体" w:hint="eastAsia"/>
          <w:spacing w:val="-2"/>
          <w:sz w:val="24"/>
        </w:rPr>
        <w:t>章</w:t>
      </w:r>
      <w:r>
        <w:rPr>
          <w:spacing w:val="-2"/>
          <w:sz w:val="24"/>
        </w:rPr>
        <w:t>,</w:t>
      </w:r>
      <w:r>
        <w:rPr>
          <w:rFonts w:ascii="宋体" w:eastAsia="宋体" w:hint="eastAsia"/>
          <w:spacing w:val="-2"/>
          <w:sz w:val="24"/>
        </w:rPr>
        <w:t>我们发现了一段与此相关的著名经文</w:t>
      </w:r>
      <w:r>
        <w:rPr>
          <w:spacing w:val="-2"/>
          <w:sz w:val="24"/>
        </w:rPr>
        <w:t>,</w:t>
      </w:r>
      <w:r>
        <w:rPr>
          <w:rFonts w:ascii="宋体" w:eastAsia="宋体" w:hint="eastAsia"/>
          <w:spacing w:val="-2"/>
          <w:sz w:val="24"/>
        </w:rPr>
        <w:t>就是保罗的例子。他因耶稣基督的缘故</w:t>
      </w:r>
      <w:r>
        <w:rPr>
          <w:spacing w:val="-2"/>
          <w:sz w:val="24"/>
        </w:rPr>
        <w:t>,</w:t>
      </w:r>
      <w:r>
        <w:rPr>
          <w:rFonts w:ascii="宋体" w:eastAsia="宋体" w:hint="eastAsia"/>
          <w:spacing w:val="-2"/>
          <w:sz w:val="24"/>
        </w:rPr>
        <w:t>将万事当作粪土。在第</w:t>
      </w:r>
      <w:r>
        <w:rPr>
          <w:spacing w:val="-2"/>
          <w:sz w:val="24"/>
        </w:rPr>
        <w:t>8</w:t>
      </w:r>
      <w:r>
        <w:rPr>
          <w:rFonts w:ascii="宋体" w:eastAsia="宋体" w:hint="eastAsia"/>
          <w:spacing w:val="-2"/>
          <w:sz w:val="24"/>
        </w:rPr>
        <w:t>节</w:t>
      </w:r>
      <w:r>
        <w:rPr>
          <w:spacing w:val="-2"/>
          <w:sz w:val="24"/>
        </w:rPr>
        <w:t>,</w:t>
      </w:r>
      <w:r>
        <w:rPr>
          <w:rFonts w:ascii="宋体" w:eastAsia="宋体" w:hint="eastAsia"/>
          <w:spacing w:val="-2"/>
          <w:sz w:val="24"/>
        </w:rPr>
        <w:t>他说</w:t>
      </w:r>
      <w:r>
        <w:rPr>
          <w:spacing w:val="-2"/>
          <w:sz w:val="24"/>
        </w:rPr>
        <w:t>:"</w:t>
      </w:r>
      <w:r>
        <w:rPr>
          <w:rFonts w:ascii="宋体" w:eastAsia="宋体" w:hint="eastAsia"/>
          <w:spacing w:val="-5"/>
          <w:sz w:val="24"/>
        </w:rPr>
        <w:t>我也将</w:t>
      </w:r>
    </w:p>
    <w:p w14:paraId="2B5EC530" w14:textId="77777777" w:rsidR="00F7717E" w:rsidRDefault="00F7717E">
      <w:pPr>
        <w:spacing w:line="242" w:lineRule="auto"/>
        <w:jc w:val="both"/>
        <w:rPr>
          <w:rFonts w:ascii="宋体" w:eastAsia="宋体"/>
          <w:sz w:val="24"/>
        </w:rPr>
        <w:sectPr w:rsidR="00F7717E">
          <w:pgSz w:w="12240" w:h="15840"/>
          <w:pgMar w:top="1320" w:right="1060" w:bottom="280" w:left="1320" w:header="720" w:footer="720" w:gutter="0"/>
          <w:cols w:space="720"/>
        </w:sectPr>
      </w:pPr>
    </w:p>
    <w:p w14:paraId="6DBF9AED" w14:textId="77777777" w:rsidR="00F7717E" w:rsidRDefault="00000000">
      <w:pPr>
        <w:spacing w:before="62" w:line="242" w:lineRule="auto"/>
        <w:ind w:left="100" w:right="445"/>
        <w:rPr>
          <w:sz w:val="24"/>
        </w:rPr>
      </w:pPr>
      <w:r>
        <w:rPr>
          <w:rFonts w:ascii="宋体" w:eastAsia="宋体" w:hint="eastAsia"/>
          <w:spacing w:val="-2"/>
          <w:sz w:val="24"/>
        </w:rPr>
        <w:lastRenderedPageBreak/>
        <w:t>万事当作有损的</w:t>
      </w:r>
      <w:r>
        <w:rPr>
          <w:spacing w:val="-2"/>
          <w:sz w:val="24"/>
        </w:rPr>
        <w:t>,</w:t>
      </w:r>
      <w:r>
        <w:rPr>
          <w:rFonts w:ascii="宋体" w:eastAsia="宋体" w:hint="eastAsia"/>
          <w:spacing w:val="-2"/>
          <w:sz w:val="24"/>
        </w:rPr>
        <w:t>因我以认识我主基督耶稣为至宝。我为他已经丢弃万事</w:t>
      </w:r>
      <w:r>
        <w:rPr>
          <w:spacing w:val="-2"/>
          <w:sz w:val="24"/>
        </w:rPr>
        <w:t>,</w:t>
      </w:r>
      <w:r>
        <w:rPr>
          <w:rFonts w:ascii="宋体" w:eastAsia="宋体" w:hint="eastAsia"/>
          <w:spacing w:val="-2"/>
          <w:sz w:val="24"/>
        </w:rPr>
        <w:t>看作粪土</w:t>
      </w:r>
      <w:r>
        <w:rPr>
          <w:spacing w:val="-2"/>
          <w:sz w:val="24"/>
        </w:rPr>
        <w:t>,</w:t>
      </w:r>
      <w:r>
        <w:rPr>
          <w:rFonts w:ascii="宋体" w:eastAsia="宋体" w:hint="eastAsia"/>
          <w:spacing w:val="-2"/>
          <w:sz w:val="24"/>
        </w:rPr>
        <w:t>为要得着基督。</w:t>
      </w:r>
      <w:r>
        <w:rPr>
          <w:spacing w:val="-2"/>
          <w:sz w:val="24"/>
        </w:rPr>
        <w:t>"</w:t>
      </w:r>
      <w:r>
        <w:rPr>
          <w:rFonts w:ascii="宋体" w:eastAsia="宋体" w:hint="eastAsia"/>
          <w:spacing w:val="-2"/>
          <w:sz w:val="24"/>
        </w:rPr>
        <w:t>然后</w:t>
      </w:r>
      <w:r>
        <w:rPr>
          <w:spacing w:val="-2"/>
          <w:sz w:val="24"/>
        </w:rPr>
        <w:t>,</w:t>
      </w:r>
      <w:r>
        <w:rPr>
          <w:rFonts w:ascii="宋体" w:eastAsia="宋体" w:hint="eastAsia"/>
          <w:spacing w:val="-2"/>
          <w:sz w:val="24"/>
        </w:rPr>
        <w:t>在第</w:t>
      </w:r>
      <w:r>
        <w:rPr>
          <w:spacing w:val="-2"/>
          <w:sz w:val="24"/>
        </w:rPr>
        <w:t>10</w:t>
      </w:r>
      <w:r>
        <w:rPr>
          <w:rFonts w:ascii="宋体" w:eastAsia="宋体" w:hint="eastAsia"/>
          <w:spacing w:val="-2"/>
          <w:sz w:val="24"/>
        </w:rPr>
        <w:t>节</w:t>
      </w:r>
      <w:r>
        <w:rPr>
          <w:spacing w:val="-2"/>
          <w:sz w:val="24"/>
        </w:rPr>
        <w:t>,</w:t>
      </w:r>
      <w:r>
        <w:rPr>
          <w:rFonts w:ascii="宋体" w:eastAsia="宋体" w:hint="eastAsia"/>
          <w:spacing w:val="-2"/>
          <w:sz w:val="24"/>
        </w:rPr>
        <w:t>他补充说</w:t>
      </w:r>
      <w:r>
        <w:rPr>
          <w:spacing w:val="-2"/>
          <w:sz w:val="24"/>
        </w:rPr>
        <w:t>:"</w:t>
      </w:r>
      <w:r>
        <w:rPr>
          <w:rFonts w:ascii="宋体" w:eastAsia="宋体" w:hint="eastAsia"/>
          <w:spacing w:val="-2"/>
          <w:sz w:val="24"/>
        </w:rPr>
        <w:t>使我认识基督</w:t>
      </w:r>
      <w:r>
        <w:rPr>
          <w:spacing w:val="-2"/>
          <w:sz w:val="24"/>
        </w:rPr>
        <w:t>,</w:t>
      </w:r>
      <w:r>
        <w:rPr>
          <w:rFonts w:ascii="宋体" w:eastAsia="宋体" w:hint="eastAsia"/>
          <w:spacing w:val="-2"/>
          <w:sz w:val="24"/>
        </w:rPr>
        <w:t>晓得他复活的大能</w:t>
      </w:r>
      <w:r>
        <w:rPr>
          <w:spacing w:val="-2"/>
          <w:sz w:val="24"/>
        </w:rPr>
        <w:t>,</w:t>
      </w:r>
      <w:r>
        <w:rPr>
          <w:rFonts w:ascii="宋体" w:eastAsia="宋体" w:hint="eastAsia"/>
          <w:spacing w:val="-2"/>
          <w:sz w:val="24"/>
        </w:rPr>
        <w:t>并且晓得和他一同受苦</w:t>
      </w:r>
      <w:r>
        <w:rPr>
          <w:spacing w:val="-2"/>
          <w:sz w:val="24"/>
        </w:rPr>
        <w:t>,</w:t>
      </w:r>
      <w:r>
        <w:rPr>
          <w:rFonts w:ascii="宋体" w:eastAsia="宋体" w:hint="eastAsia"/>
          <w:spacing w:val="-2"/>
          <w:sz w:val="24"/>
        </w:rPr>
        <w:t>效法他的死。</w:t>
      </w:r>
      <w:r>
        <w:rPr>
          <w:spacing w:val="-2"/>
          <w:sz w:val="24"/>
        </w:rPr>
        <w:t>"</w:t>
      </w:r>
    </w:p>
    <w:p w14:paraId="6AA763CA" w14:textId="77777777" w:rsidR="00F7717E" w:rsidRDefault="00F7717E">
      <w:pPr>
        <w:pStyle w:val="a3"/>
        <w:spacing w:before="7"/>
        <w:ind w:left="0"/>
        <w:jc w:val="left"/>
        <w:rPr>
          <w:sz w:val="24"/>
        </w:rPr>
      </w:pPr>
    </w:p>
    <w:p w14:paraId="32AC3997" w14:textId="77777777" w:rsidR="00F7717E" w:rsidRDefault="00000000">
      <w:pPr>
        <w:spacing w:line="242" w:lineRule="auto"/>
        <w:ind w:left="100" w:right="574"/>
        <w:rPr>
          <w:sz w:val="24"/>
        </w:rPr>
      </w:pPr>
      <w:r>
        <w:rPr>
          <w:rFonts w:ascii="宋体" w:eastAsia="宋体" w:hint="eastAsia"/>
          <w:spacing w:val="-2"/>
          <w:sz w:val="24"/>
        </w:rPr>
        <w:t>保罗渴望效法基督的死</w:t>
      </w:r>
      <w:r>
        <w:rPr>
          <w:spacing w:val="-2"/>
          <w:sz w:val="24"/>
        </w:rPr>
        <w:t>,</w:t>
      </w:r>
      <w:r>
        <w:rPr>
          <w:rFonts w:ascii="宋体" w:eastAsia="宋体" w:hint="eastAsia"/>
          <w:spacing w:val="-2"/>
          <w:sz w:val="24"/>
        </w:rPr>
        <w:t>以至于他将世上的一切与之相比都看作粪土。保罗将基督的死铭记在心</w:t>
      </w:r>
      <w:r>
        <w:rPr>
          <w:spacing w:val="-2"/>
          <w:sz w:val="24"/>
        </w:rPr>
        <w:t>,</w:t>
      </w:r>
      <w:r>
        <w:rPr>
          <w:rFonts w:ascii="宋体" w:eastAsia="宋体" w:hint="eastAsia"/>
          <w:spacing w:val="-2"/>
          <w:sz w:val="24"/>
        </w:rPr>
        <w:t>经常默想</w:t>
      </w:r>
      <w:r>
        <w:rPr>
          <w:spacing w:val="-2"/>
          <w:sz w:val="24"/>
        </w:rPr>
        <w:t>,</w:t>
      </w:r>
    </w:p>
    <w:p w14:paraId="142A1D57" w14:textId="77777777" w:rsidR="00F7717E" w:rsidRDefault="00F7717E">
      <w:pPr>
        <w:pStyle w:val="a3"/>
        <w:spacing w:before="11"/>
        <w:ind w:left="0"/>
        <w:jc w:val="left"/>
        <w:rPr>
          <w:sz w:val="24"/>
        </w:rPr>
      </w:pPr>
    </w:p>
    <w:p w14:paraId="2EB45106" w14:textId="77777777" w:rsidR="00F7717E" w:rsidRDefault="00000000">
      <w:pPr>
        <w:spacing w:line="242" w:lineRule="auto"/>
        <w:ind w:left="100" w:right="574"/>
        <w:rPr>
          <w:rFonts w:ascii="宋体" w:eastAsia="宋体"/>
          <w:sz w:val="24"/>
        </w:rPr>
      </w:pPr>
      <w:r>
        <w:rPr>
          <w:rFonts w:ascii="宋体" w:eastAsia="宋体" w:hint="eastAsia"/>
          <w:spacing w:val="-2"/>
          <w:sz w:val="24"/>
        </w:rPr>
        <w:t>这种默想对他的灵产生了巨大的影响。它使他将所有这些事物看作粪土</w:t>
      </w:r>
      <w:r>
        <w:rPr>
          <w:spacing w:val="-2"/>
          <w:sz w:val="24"/>
        </w:rPr>
        <w:t>,</w:t>
      </w:r>
      <w:r>
        <w:rPr>
          <w:rFonts w:ascii="宋体" w:eastAsia="宋体" w:hint="eastAsia"/>
          <w:spacing w:val="-2"/>
          <w:sz w:val="24"/>
        </w:rPr>
        <w:t>与之相比如同狗食一般</w:t>
      </w:r>
      <w:r>
        <w:rPr>
          <w:spacing w:val="-2"/>
          <w:sz w:val="24"/>
        </w:rPr>
        <w:t>,</w:t>
      </w:r>
      <w:r>
        <w:rPr>
          <w:rFonts w:ascii="宋体" w:eastAsia="宋体" w:hint="eastAsia"/>
          <w:spacing w:val="-2"/>
          <w:sz w:val="24"/>
        </w:rPr>
        <w:t>为要与基督的死有交通。</w:t>
      </w:r>
    </w:p>
    <w:p w14:paraId="5695126B" w14:textId="77777777" w:rsidR="00F7717E" w:rsidRDefault="00000000">
      <w:pPr>
        <w:spacing w:before="281" w:line="242" w:lineRule="auto"/>
        <w:ind w:left="100" w:right="334"/>
        <w:rPr>
          <w:sz w:val="24"/>
        </w:rPr>
      </w:pPr>
      <w:r>
        <w:rPr>
          <w:rFonts w:ascii="宋体" w:eastAsia="宋体" w:hint="eastAsia"/>
          <w:sz w:val="24"/>
        </w:rPr>
        <w:t>你们中有些人可能在思考基督在天上的荣耀</w:t>
      </w:r>
      <w:r>
        <w:rPr>
          <w:spacing w:val="-3"/>
          <w:sz w:val="24"/>
        </w:rPr>
        <w:t>,</w:t>
      </w:r>
      <w:r>
        <w:rPr>
          <w:rFonts w:ascii="宋体" w:eastAsia="宋体" w:hint="eastAsia"/>
          <w:sz w:val="24"/>
        </w:rPr>
        <w:t>这可能会暂时使你们不那么属世。但让我鼓 励你们默想基督的死</w:t>
      </w:r>
      <w:r>
        <w:rPr>
          <w:spacing w:val="-3"/>
          <w:sz w:val="24"/>
        </w:rPr>
        <w:t>,</w:t>
      </w:r>
      <w:r>
        <w:rPr>
          <w:rFonts w:ascii="宋体" w:eastAsia="宋体" w:hint="eastAsia"/>
          <w:sz w:val="24"/>
        </w:rPr>
        <w:t>并明白即使效法基督的死也有一种卓越</w:t>
      </w:r>
      <w:r>
        <w:rPr>
          <w:sz w:val="24"/>
        </w:rPr>
        <w:t>,</w:t>
      </w:r>
      <w:r>
        <w:rPr>
          <w:rFonts w:ascii="宋体" w:eastAsia="宋体" w:hint="eastAsia"/>
          <w:sz w:val="24"/>
        </w:rPr>
        <w:t>这种卓越可以使你的心从世上的事物中解脱出来。据说法国国王曾经问过一次日食的事</w:t>
      </w:r>
      <w:r>
        <w:rPr>
          <w:spacing w:val="-3"/>
          <w:sz w:val="24"/>
        </w:rPr>
        <w:t>,</w:t>
      </w:r>
      <w:r>
        <w:rPr>
          <w:rFonts w:ascii="宋体" w:eastAsia="宋体" w:hint="eastAsia"/>
          <w:sz w:val="24"/>
        </w:rPr>
        <w:t>他说</w:t>
      </w:r>
      <w:r>
        <w:rPr>
          <w:sz w:val="24"/>
        </w:rPr>
        <w:t>:"</w:t>
      </w:r>
      <w:r>
        <w:rPr>
          <w:rFonts w:ascii="宋体" w:eastAsia="宋体" w:hint="eastAsia"/>
          <w:sz w:val="24"/>
        </w:rPr>
        <w:t>我在地上有太多事要做</w:t>
      </w:r>
      <w:r>
        <w:rPr>
          <w:spacing w:val="-16"/>
          <w:sz w:val="24"/>
        </w:rPr>
        <w:t>,</w:t>
      </w:r>
      <w:r>
        <w:rPr>
          <w:rFonts w:ascii="宋体" w:eastAsia="宋体" w:hint="eastAsia"/>
          <w:sz w:val="24"/>
        </w:rPr>
        <w:t>以至于我很少注意天上的事。</w:t>
      </w:r>
      <w:r>
        <w:rPr>
          <w:sz w:val="24"/>
        </w:rPr>
        <w:t>"</w:t>
      </w:r>
    </w:p>
    <w:p w14:paraId="2FF07866" w14:textId="77777777" w:rsidR="00F7717E" w:rsidRDefault="00F7717E">
      <w:pPr>
        <w:pStyle w:val="a3"/>
        <w:spacing w:before="9"/>
        <w:ind w:left="0"/>
        <w:jc w:val="left"/>
        <w:rPr>
          <w:sz w:val="24"/>
        </w:rPr>
      </w:pPr>
    </w:p>
    <w:p w14:paraId="3747BF9D" w14:textId="77777777" w:rsidR="00F7717E" w:rsidRDefault="00000000">
      <w:pPr>
        <w:spacing w:line="242" w:lineRule="auto"/>
        <w:ind w:left="100" w:right="332"/>
        <w:rPr>
          <w:rFonts w:ascii="宋体" w:eastAsia="宋体"/>
          <w:sz w:val="24"/>
        </w:rPr>
      </w:pPr>
      <w:r>
        <w:rPr>
          <w:rFonts w:ascii="宋体" w:eastAsia="宋体" w:hint="eastAsia"/>
          <w:sz w:val="24"/>
        </w:rPr>
        <w:t>亲爱的弟兄姐妹们</w:t>
      </w:r>
      <w:r>
        <w:rPr>
          <w:spacing w:val="-3"/>
          <w:sz w:val="24"/>
        </w:rPr>
        <w:t>,</w:t>
      </w:r>
      <w:r>
        <w:rPr>
          <w:rFonts w:ascii="宋体" w:eastAsia="宋体" w:hint="eastAsia"/>
          <w:sz w:val="24"/>
        </w:rPr>
        <w:t>最后</w:t>
      </w:r>
      <w:r>
        <w:rPr>
          <w:sz w:val="24"/>
        </w:rPr>
        <w:t>,</w:t>
      </w:r>
      <w:r>
        <w:rPr>
          <w:rFonts w:ascii="宋体" w:eastAsia="宋体" w:hint="eastAsia"/>
          <w:sz w:val="24"/>
        </w:rPr>
        <w:t>我敦促你们不要被算在那些过于沉湎于世俗享乐以至于没有时间关注耶稣基督的人之列。不要辩称你们有如此多尘世的责任</w:t>
      </w:r>
      <w:r>
        <w:rPr>
          <w:spacing w:val="-3"/>
          <w:sz w:val="24"/>
        </w:rPr>
        <w:t>,</w:t>
      </w:r>
      <w:r>
        <w:rPr>
          <w:rFonts w:ascii="宋体" w:eastAsia="宋体" w:hint="eastAsia"/>
          <w:sz w:val="24"/>
        </w:rPr>
        <w:t>以至于你们无法关注天上的 事。当然</w:t>
      </w:r>
      <w:r>
        <w:rPr>
          <w:spacing w:val="-3"/>
          <w:sz w:val="24"/>
        </w:rPr>
        <w:t>,</w:t>
      </w:r>
      <w:r>
        <w:rPr>
          <w:rFonts w:ascii="宋体" w:eastAsia="宋体" w:hint="eastAsia"/>
          <w:sz w:val="24"/>
        </w:rPr>
        <w:t>上帝的圣徒们专注于上面的事</w:t>
      </w:r>
      <w:r>
        <w:rPr>
          <w:sz w:val="24"/>
        </w:rPr>
        <w:t>,</w:t>
      </w:r>
      <w:r>
        <w:rPr>
          <w:rFonts w:ascii="宋体" w:eastAsia="宋体" w:hint="eastAsia"/>
          <w:sz w:val="24"/>
        </w:rPr>
        <w:t>我们将在未来看到这一点。他们的事业、交易和目标都集中在比这个世界更高的事物上。有些事情是一个人可以尽其所能地投入他们的思想和感情的。这表明了这个世界上事物的空虚</w:t>
      </w:r>
      <w:r>
        <w:rPr>
          <w:spacing w:val="-3"/>
          <w:sz w:val="24"/>
        </w:rPr>
        <w:t>,</w:t>
      </w:r>
      <w:r>
        <w:rPr>
          <w:rFonts w:ascii="宋体" w:eastAsia="宋体" w:hint="eastAsia"/>
          <w:sz w:val="24"/>
        </w:rPr>
        <w:t>一个人必须非常小心他们对这些事物的关注程度。他们无法在没有一些恐惧的情况下享受这个世界的安逸。但当他们与天堂交流时</w:t>
      </w:r>
      <w:r>
        <w:rPr>
          <w:spacing w:val="-17"/>
          <w:sz w:val="24"/>
        </w:rPr>
        <w:t>,</w:t>
      </w:r>
      <w:r>
        <w:rPr>
          <w:rFonts w:ascii="宋体" w:eastAsia="宋体" w:hint="eastAsia"/>
          <w:sz w:val="24"/>
        </w:rPr>
        <w:t>他们可以完全献上自己。这证明了这些属天事物的卓越。</w:t>
      </w:r>
    </w:p>
    <w:p w14:paraId="568ECCB7" w14:textId="77777777" w:rsidR="00F7717E" w:rsidRDefault="00000000">
      <w:pPr>
        <w:spacing w:before="286" w:line="242" w:lineRule="auto"/>
        <w:ind w:left="100" w:right="430"/>
        <w:rPr>
          <w:rFonts w:ascii="宋体" w:eastAsia="宋体"/>
          <w:sz w:val="24"/>
        </w:rPr>
      </w:pPr>
      <w:r>
        <w:rPr>
          <w:rFonts w:ascii="宋体" w:eastAsia="宋体" w:hint="eastAsia"/>
          <w:spacing w:val="-2"/>
          <w:sz w:val="24"/>
        </w:rPr>
        <w:t>你们中那些在这个世界上贫穷和卑微的人</w:t>
      </w:r>
      <w:r>
        <w:rPr>
          <w:spacing w:val="-2"/>
          <w:sz w:val="24"/>
        </w:rPr>
        <w:t>,</w:t>
      </w:r>
      <w:r>
        <w:rPr>
          <w:rFonts w:ascii="宋体" w:eastAsia="宋体" w:hint="eastAsia"/>
          <w:spacing w:val="-2"/>
          <w:sz w:val="24"/>
        </w:rPr>
        <w:t>不要因为上帝命令我们不要将心思放在这些事物上而灰心。当然</w:t>
      </w:r>
      <w:r>
        <w:rPr>
          <w:spacing w:val="-2"/>
          <w:sz w:val="24"/>
        </w:rPr>
        <w:t>,</w:t>
      </w:r>
      <w:r>
        <w:rPr>
          <w:rFonts w:ascii="宋体" w:eastAsia="宋体" w:hint="eastAsia"/>
          <w:spacing w:val="-2"/>
          <w:sz w:val="24"/>
        </w:rPr>
        <w:t>这些事情并不十分重要</w:t>
      </w:r>
      <w:r>
        <w:rPr>
          <w:spacing w:val="-2"/>
          <w:sz w:val="24"/>
        </w:rPr>
        <w:t>,</w:t>
      </w:r>
      <w:r>
        <w:rPr>
          <w:rFonts w:ascii="宋体" w:eastAsia="宋体" w:hint="eastAsia"/>
          <w:spacing w:val="-2"/>
          <w:sz w:val="24"/>
        </w:rPr>
        <w:t>因为上帝告诉我们不要专注于它们。哦</w:t>
      </w:r>
      <w:r>
        <w:rPr>
          <w:spacing w:val="-2"/>
          <w:sz w:val="24"/>
        </w:rPr>
        <w:t>,</w:t>
      </w:r>
      <w:r>
        <w:rPr>
          <w:rFonts w:ascii="宋体" w:eastAsia="宋体" w:hint="eastAsia"/>
          <w:spacing w:val="-2"/>
          <w:sz w:val="24"/>
        </w:rPr>
        <w:t>真正的价值在于属天和属灵的事物</w:t>
      </w:r>
      <w:r>
        <w:rPr>
          <w:spacing w:val="-2"/>
          <w:sz w:val="24"/>
        </w:rPr>
        <w:t>,</w:t>
      </w:r>
      <w:r>
        <w:rPr>
          <w:rFonts w:ascii="宋体" w:eastAsia="宋体" w:hint="eastAsia"/>
          <w:spacing w:val="-2"/>
          <w:sz w:val="24"/>
        </w:rPr>
        <w:t>圣徒们在那里有他们的谈话</w:t>
      </w:r>
      <w:r>
        <w:rPr>
          <w:spacing w:val="-2"/>
          <w:sz w:val="24"/>
        </w:rPr>
        <w:t>!</w:t>
      </w:r>
      <w:r>
        <w:rPr>
          <w:rFonts w:ascii="宋体" w:eastAsia="宋体" w:hint="eastAsia"/>
          <w:spacing w:val="-2"/>
          <w:sz w:val="24"/>
        </w:rPr>
        <w:t>但在接下来的福音对话论文中</w:t>
      </w:r>
      <w:r>
        <w:rPr>
          <w:spacing w:val="-2"/>
          <w:sz w:val="24"/>
        </w:rPr>
        <w:t>,</w:t>
      </w:r>
      <w:r>
        <w:rPr>
          <w:rFonts w:ascii="宋体" w:eastAsia="宋体" w:hint="eastAsia"/>
          <w:spacing w:val="-2"/>
          <w:sz w:val="24"/>
        </w:rPr>
        <w:t>关于这个主题还有更多内容。</w:t>
      </w:r>
    </w:p>
    <w:p w14:paraId="3F506AC9" w14:textId="77777777" w:rsidR="00F7717E" w:rsidRDefault="00F7717E">
      <w:pPr>
        <w:spacing w:line="242" w:lineRule="auto"/>
        <w:rPr>
          <w:rFonts w:ascii="宋体" w:eastAsia="宋体"/>
          <w:sz w:val="24"/>
        </w:rPr>
        <w:sectPr w:rsidR="00F7717E">
          <w:pgSz w:w="12240" w:h="15840"/>
          <w:pgMar w:top="1300" w:right="1060" w:bottom="280" w:left="1320" w:header="720" w:footer="720" w:gutter="0"/>
          <w:cols w:space="720"/>
        </w:sectPr>
      </w:pPr>
    </w:p>
    <w:p w14:paraId="0B1D86DA" w14:textId="77777777" w:rsidR="00F7717E" w:rsidRDefault="00F7717E">
      <w:pPr>
        <w:pStyle w:val="a3"/>
        <w:spacing w:before="0"/>
        <w:ind w:left="0"/>
        <w:jc w:val="left"/>
        <w:rPr>
          <w:rFonts w:ascii="宋体"/>
          <w:sz w:val="20"/>
        </w:rPr>
      </w:pPr>
    </w:p>
    <w:p w14:paraId="06CB06E8" w14:textId="77777777" w:rsidR="00F7717E" w:rsidRDefault="00F7717E">
      <w:pPr>
        <w:pStyle w:val="a3"/>
        <w:spacing w:before="0"/>
        <w:ind w:left="0"/>
        <w:jc w:val="left"/>
        <w:rPr>
          <w:rFonts w:ascii="宋体"/>
          <w:sz w:val="20"/>
        </w:rPr>
      </w:pPr>
    </w:p>
    <w:p w14:paraId="35D49E1E" w14:textId="77777777" w:rsidR="00F7717E" w:rsidRDefault="00F7717E">
      <w:pPr>
        <w:pStyle w:val="a3"/>
        <w:spacing w:before="0"/>
        <w:ind w:left="0"/>
        <w:jc w:val="left"/>
        <w:rPr>
          <w:rFonts w:ascii="宋体"/>
          <w:sz w:val="20"/>
        </w:rPr>
      </w:pPr>
    </w:p>
    <w:p w14:paraId="38C2A257" w14:textId="77777777" w:rsidR="00F7717E" w:rsidRDefault="00F7717E">
      <w:pPr>
        <w:pStyle w:val="a3"/>
        <w:spacing w:before="112"/>
        <w:ind w:left="0"/>
        <w:jc w:val="left"/>
        <w:rPr>
          <w:rFonts w:ascii="宋体"/>
          <w:sz w:val="20"/>
        </w:rPr>
      </w:pPr>
    </w:p>
    <w:p w14:paraId="1DDABB59" w14:textId="77777777" w:rsidR="00F7717E" w:rsidRDefault="00000000">
      <w:pPr>
        <w:pStyle w:val="a3"/>
        <w:spacing w:before="0" w:line="23" w:lineRule="exact"/>
        <w:ind w:left="230"/>
        <w:jc w:val="left"/>
        <w:rPr>
          <w:rFonts w:ascii="宋体"/>
          <w:sz w:val="2"/>
        </w:rPr>
      </w:pPr>
      <w:r>
        <w:rPr>
          <w:rFonts w:ascii="宋体"/>
          <w:noProof/>
          <w:sz w:val="2"/>
        </w:rPr>
        <mc:AlternateContent>
          <mc:Choice Requires="wpg">
            <w:drawing>
              <wp:inline distT="0" distB="0" distL="0" distR="0" wp14:anchorId="0830D95F" wp14:editId="550FCA02">
                <wp:extent cx="356235" cy="13970"/>
                <wp:effectExtent l="0" t="0" r="0" b="0"/>
                <wp:docPr id="7" name="Group 7"/>
                <wp:cNvGraphicFramePr/>
                <a:graphic xmlns:a="http://schemas.openxmlformats.org/drawingml/2006/main">
                  <a:graphicData uri="http://schemas.microsoft.com/office/word/2010/wordprocessingGroup">
                    <wpg:wgp>
                      <wpg:cNvGrpSpPr/>
                      <wpg:grpSpPr>
                        <a:xfrm>
                          <a:off x="0" y="0"/>
                          <a:ext cx="356235" cy="14604"/>
                          <a:chOff x="0" y="0"/>
                          <a:chExt cx="356235" cy="14604"/>
                        </a:xfrm>
                      </wpg:grpSpPr>
                      <wps:wsp>
                        <wps:cNvPr id="8" name="Graphic 8"/>
                        <wps:cNvSpPr/>
                        <wps:spPr>
                          <a:xfrm>
                            <a:off x="0" y="0"/>
                            <a:ext cx="356235" cy="14604"/>
                          </a:xfrm>
                          <a:custGeom>
                            <a:avLst/>
                            <a:gdLst/>
                            <a:ahLst/>
                            <a:cxnLst/>
                            <a:rect l="l" t="t" r="r" b="b"/>
                            <a:pathLst>
                              <a:path w="356235" h="14604">
                                <a:moveTo>
                                  <a:pt x="58420" y="0"/>
                                </a:moveTo>
                                <a:lnTo>
                                  <a:pt x="0" y="0"/>
                                </a:lnTo>
                                <a:lnTo>
                                  <a:pt x="0" y="14605"/>
                                </a:lnTo>
                                <a:lnTo>
                                  <a:pt x="58420" y="14605"/>
                                </a:lnTo>
                                <a:lnTo>
                                  <a:pt x="58420" y="0"/>
                                </a:lnTo>
                                <a:close/>
                              </a:path>
                              <a:path w="356235" h="14604">
                                <a:moveTo>
                                  <a:pt x="160655" y="0"/>
                                </a:moveTo>
                                <a:lnTo>
                                  <a:pt x="102235" y="0"/>
                                </a:lnTo>
                                <a:lnTo>
                                  <a:pt x="102235" y="14605"/>
                                </a:lnTo>
                                <a:lnTo>
                                  <a:pt x="160655" y="14605"/>
                                </a:lnTo>
                                <a:lnTo>
                                  <a:pt x="160655" y="0"/>
                                </a:lnTo>
                                <a:close/>
                              </a:path>
                              <a:path w="356235" h="14604">
                                <a:moveTo>
                                  <a:pt x="262890" y="0"/>
                                </a:moveTo>
                                <a:lnTo>
                                  <a:pt x="204470" y="0"/>
                                </a:lnTo>
                                <a:lnTo>
                                  <a:pt x="204470" y="14605"/>
                                </a:lnTo>
                                <a:lnTo>
                                  <a:pt x="262890" y="14605"/>
                                </a:lnTo>
                                <a:lnTo>
                                  <a:pt x="262890" y="0"/>
                                </a:lnTo>
                                <a:close/>
                              </a:path>
                              <a:path w="356235" h="14604">
                                <a:moveTo>
                                  <a:pt x="356235" y="0"/>
                                </a:moveTo>
                                <a:lnTo>
                                  <a:pt x="306705" y="0"/>
                                </a:lnTo>
                                <a:lnTo>
                                  <a:pt x="306705" y="14605"/>
                                </a:lnTo>
                                <a:lnTo>
                                  <a:pt x="356235" y="14605"/>
                                </a:lnTo>
                                <a:lnTo>
                                  <a:pt x="356235" y="0"/>
                                </a:lnTo>
                                <a:close/>
                              </a:path>
                            </a:pathLst>
                          </a:custGeom>
                          <a:solidFill>
                            <a:srgbClr val="000000"/>
                          </a:solidFill>
                        </wps:spPr>
                        <wps:bodyPr wrap="square" lIns="0" tIns="0" rIns="0" bIns="0" rtlCol="0">
                          <a:noAutofit/>
                        </wps:bodyPr>
                      </wps:wsp>
                    </wpg:wgp>
                  </a:graphicData>
                </a:graphic>
              </wp:inline>
            </w:drawing>
          </mc:Choice>
          <mc:Fallback>
            <w:pict>
              <v:group w14:anchorId="1030FE86" id="Group 7" o:spid="_x0000_s1026" style="width:28.05pt;height:1.1pt;mso-position-horizontal-relative:char;mso-position-vertical-relative:line" coordsize="356235,14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">
                <v:shape id="Graphic 8" o:spid="_x0000_s1027" style="position:absolute;width:356235;height:14604;visibility:visible;mso-wrap-style:square;v-text-anchor:top" coordsize="356235,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" path="m58420,l,,,14605r58420,l58420,xem160655,l102235,r,14605l160655,14605,160655,xem262890,l204470,r,14605l262890,14605,262890,xem356235,l306705,r,14605l356235,14605,356235,xe" fillcolor="black" stroked="f">
                  <v:path arrowok="t"/>
                </v:shape>
                <w10:anchorlock/>
              </v:group>
            </w:pict>
          </mc:Fallback>
        </mc:AlternateContent>
      </w:r>
    </w:p>
    <w:p w14:paraId="6B5213B4" w14:textId="77777777" w:rsidR="00F7717E" w:rsidRDefault="00F7717E">
      <w:pPr>
        <w:pStyle w:val="a3"/>
        <w:spacing w:before="64"/>
        <w:ind w:left="0"/>
        <w:jc w:val="left"/>
        <w:rPr>
          <w:rFonts w:ascii="宋体"/>
        </w:rPr>
      </w:pPr>
    </w:p>
    <w:p w14:paraId="46CAE071" w14:textId="77777777" w:rsidR="00F7717E" w:rsidRDefault="00000000">
      <w:pPr>
        <w:pStyle w:val="2"/>
        <w:jc w:val="both"/>
      </w:pPr>
      <w:bookmarkStart w:id="47" w:name="_bookmark9"/>
      <w:bookmarkStart w:id="48" w:name="MONERGISM_BOOKS"/>
      <w:bookmarkEnd w:id="47"/>
      <w:bookmarkEnd w:id="48"/>
      <w:r>
        <w:t>MONERGISM</w:t>
      </w:r>
      <w:r>
        <w:rPr>
          <w:spacing w:val="-4"/>
        </w:rPr>
        <w:t xml:space="preserve"> </w:t>
      </w:r>
      <w:r>
        <w:rPr>
          <w:spacing w:val="-2"/>
        </w:rPr>
        <w:t>BOOKS</w:t>
      </w:r>
    </w:p>
    <w:p w14:paraId="70113939" w14:textId="77777777" w:rsidR="00F7717E" w:rsidRDefault="00000000">
      <w:pPr>
        <w:pStyle w:val="a3"/>
        <w:spacing w:before="319" w:line="254" w:lineRule="auto"/>
        <w:ind w:right="484"/>
      </w:pPr>
      <w:r>
        <w:t>A Treatise on Earthly-Mindedness by Jeremiah Burroughs,</w:t>
      </w:r>
      <w:r>
        <w:rPr>
          <w:spacing w:val="40"/>
        </w:rPr>
        <w:t xml:space="preserve"> </w:t>
      </w:r>
      <w:r>
        <w:t>Copyright © 2023</w:t>
      </w:r>
    </w:p>
    <w:p w14:paraId="5FCD284E" w14:textId="77777777" w:rsidR="00F7717E" w:rsidRDefault="00000000">
      <w:pPr>
        <w:pStyle w:val="a3"/>
        <w:spacing w:before="295" w:line="254" w:lineRule="auto"/>
        <w:ind w:right="478"/>
      </w:pPr>
      <w:r>
        <w:t>All rights reserved under International and Pan-American Copyright Conventions.</w:t>
      </w:r>
      <w:r>
        <w:rPr>
          <w:spacing w:val="-4"/>
        </w:rPr>
        <w:t xml:space="preserve"> </w:t>
      </w:r>
      <w:r>
        <w:t>By</w:t>
      </w:r>
      <w:r>
        <w:rPr>
          <w:spacing w:val="-4"/>
        </w:rPr>
        <w:t xml:space="preserve"> </w:t>
      </w:r>
      <w:r>
        <w:t>payment</w:t>
      </w:r>
      <w:r>
        <w:rPr>
          <w:spacing w:val="-3"/>
        </w:rPr>
        <w:t xml:space="preserve"> </w:t>
      </w:r>
      <w:r>
        <w:t>of</w:t>
      </w:r>
      <w:r>
        <w:rPr>
          <w:spacing w:val="-2"/>
        </w:rPr>
        <w:t xml:space="preserve"> </w:t>
      </w:r>
      <w:r>
        <w:t>the</w:t>
      </w:r>
      <w:r>
        <w:rPr>
          <w:spacing w:val="-3"/>
        </w:rPr>
        <w:t xml:space="preserve"> </w:t>
      </w:r>
      <w:r>
        <w:t>required</w:t>
      </w:r>
      <w:r>
        <w:rPr>
          <w:spacing w:val="-4"/>
        </w:rPr>
        <w:t xml:space="preserve"> </w:t>
      </w:r>
      <w:r>
        <w:t>fees,</w:t>
      </w:r>
      <w:r>
        <w:rPr>
          <w:spacing w:val="-2"/>
        </w:rPr>
        <w:t xml:space="preserve"> </w:t>
      </w:r>
      <w:r>
        <w:t>you</w:t>
      </w:r>
      <w:r>
        <w:rPr>
          <w:spacing w:val="-2"/>
        </w:rPr>
        <w:t xml:space="preserve"> </w:t>
      </w:r>
      <w:r>
        <w:t>have</w:t>
      </w:r>
      <w:r>
        <w:rPr>
          <w:spacing w:val="-6"/>
        </w:rPr>
        <w:t xml:space="preserve"> </w:t>
      </w:r>
      <w:r>
        <w:t>been granted the non-exclusive, non-transferable right to access and read the text of this e-book on-screen. No part of this text may be reproduced, transmitted, downloaded, decompiled, reverse engineered, or stored in or introduced into any information storage and retrieval system,</w:t>
      </w:r>
      <w:r>
        <w:rPr>
          <w:spacing w:val="40"/>
        </w:rPr>
        <w:t xml:space="preserve"> </w:t>
      </w:r>
      <w:r>
        <w:t>in any form or by any means, whether electronic or mechanical, now known or hereinafter invented, without the express written permission of Monergism Books.</w:t>
      </w:r>
    </w:p>
    <w:p w14:paraId="5C90280D" w14:textId="77777777" w:rsidR="00F7717E" w:rsidRDefault="00000000">
      <w:pPr>
        <w:pStyle w:val="a3"/>
        <w:spacing w:before="283" w:line="254" w:lineRule="auto"/>
        <w:ind w:right="479"/>
      </w:pPr>
      <w:r>
        <w:t>ePub, .mobi &amp; .pdf Editions February 2-23. Requests for information should be addressed to: Monergism Books, PO Box 491, West Linn Or 97068</w:t>
      </w:r>
    </w:p>
    <w:p w14:paraId="215D7442" w14:textId="77777777" w:rsidR="00F7717E" w:rsidRDefault="00000000">
      <w:pPr>
        <w:spacing w:before="281"/>
        <w:ind w:left="100"/>
        <w:outlineLvl w:val="0"/>
        <w:rPr>
          <w:rFonts w:ascii="宋体" w:eastAsia="宋体"/>
          <w:sz w:val="24"/>
        </w:rPr>
      </w:pPr>
      <w:r>
        <w:rPr>
          <w:rFonts w:ascii="宋体" w:eastAsia="宋体" w:hint="eastAsia"/>
          <w:spacing w:val="-2"/>
          <w:sz w:val="24"/>
        </w:rPr>
        <w:t>唯一作用书籍</w:t>
      </w:r>
    </w:p>
    <w:p w14:paraId="1941D348" w14:textId="77777777" w:rsidR="00F7717E" w:rsidRDefault="00000000">
      <w:pPr>
        <w:spacing w:before="283"/>
        <w:ind w:left="100"/>
        <w:outlineLvl w:val="0"/>
        <w:rPr>
          <w:sz w:val="24"/>
        </w:rPr>
      </w:pPr>
      <w:r>
        <w:rPr>
          <w:rFonts w:ascii="宋体" w:eastAsia="宋体" w:hAnsi="宋体" w:hint="eastAsia"/>
          <w:spacing w:val="-2"/>
          <w:sz w:val="24"/>
        </w:rPr>
        <w:t>耶利米</w:t>
      </w:r>
      <w:r>
        <w:rPr>
          <w:spacing w:val="-2"/>
          <w:sz w:val="24"/>
        </w:rPr>
        <w:t>·</w:t>
      </w:r>
      <w:r>
        <w:rPr>
          <w:rFonts w:ascii="宋体" w:eastAsia="宋体" w:hAnsi="宋体" w:hint="eastAsia"/>
          <w:spacing w:val="-2"/>
          <w:sz w:val="24"/>
        </w:rPr>
        <w:t>巴勒斯所著的《论属地之心》</w:t>
      </w:r>
      <w:r>
        <w:rPr>
          <w:spacing w:val="-2"/>
          <w:sz w:val="24"/>
        </w:rPr>
        <w:t>,</w:t>
      </w:r>
      <w:r>
        <w:rPr>
          <w:rFonts w:ascii="宋体" w:eastAsia="宋体" w:hAnsi="宋体" w:hint="eastAsia"/>
          <w:spacing w:val="-2"/>
          <w:sz w:val="24"/>
        </w:rPr>
        <w:t>版权所有</w:t>
      </w:r>
      <w:r>
        <w:rPr>
          <w:spacing w:val="-2"/>
          <w:sz w:val="24"/>
        </w:rPr>
        <w:t>©2023</w:t>
      </w:r>
    </w:p>
    <w:p w14:paraId="0D5339B1" w14:textId="77777777" w:rsidR="00F7717E" w:rsidRDefault="00F7717E">
      <w:pPr>
        <w:pStyle w:val="a3"/>
        <w:spacing w:before="12"/>
        <w:ind w:left="0"/>
        <w:jc w:val="left"/>
        <w:rPr>
          <w:sz w:val="24"/>
        </w:rPr>
      </w:pPr>
    </w:p>
    <w:p w14:paraId="4CD8E82F" w14:textId="77777777" w:rsidR="00F7717E" w:rsidRDefault="00000000">
      <w:pPr>
        <w:spacing w:before="1" w:line="242" w:lineRule="auto"/>
        <w:ind w:left="100" w:right="394"/>
        <w:rPr>
          <w:rFonts w:ascii="宋体" w:eastAsia="宋体"/>
          <w:sz w:val="24"/>
        </w:rPr>
      </w:pPr>
      <w:r>
        <w:rPr>
          <w:rFonts w:ascii="宋体" w:eastAsia="宋体" w:hint="eastAsia"/>
          <w:sz w:val="24"/>
        </w:rPr>
        <w:t>根据国际和泛美版权公约</w:t>
      </w:r>
      <w:r>
        <w:rPr>
          <w:spacing w:val="-3"/>
          <w:sz w:val="24"/>
        </w:rPr>
        <w:t>,</w:t>
      </w:r>
      <w:r>
        <w:rPr>
          <w:rFonts w:ascii="宋体" w:eastAsia="宋体" w:hint="eastAsia"/>
          <w:sz w:val="24"/>
        </w:rPr>
        <w:t>保留所有权利。通过支付所需费用</w:t>
      </w:r>
      <w:r>
        <w:rPr>
          <w:sz w:val="24"/>
        </w:rPr>
        <w:t>,</w:t>
      </w:r>
      <w:r>
        <w:rPr>
          <w:rFonts w:ascii="宋体" w:eastAsia="宋体" w:hint="eastAsia"/>
          <w:sz w:val="24"/>
        </w:rPr>
        <w:t>您已获得非独家、不可转让的权利</w:t>
      </w:r>
      <w:r>
        <w:rPr>
          <w:spacing w:val="-3"/>
          <w:sz w:val="24"/>
        </w:rPr>
        <w:t>,</w:t>
      </w:r>
      <w:r>
        <w:rPr>
          <w:rFonts w:ascii="宋体" w:eastAsia="宋体" w:hint="eastAsia"/>
          <w:sz w:val="24"/>
        </w:rPr>
        <w:t>可以访问和阅读此电子书的屏幕文本。未经</w:t>
      </w:r>
      <w:r>
        <w:rPr>
          <w:sz w:val="24"/>
        </w:rPr>
        <w:t>Mo</w:t>
      </w:r>
      <w:r>
        <w:rPr>
          <w:spacing w:val="-1"/>
          <w:sz w:val="24"/>
        </w:rPr>
        <w:t>ne</w:t>
      </w:r>
      <w:r>
        <w:rPr>
          <w:sz w:val="24"/>
        </w:rPr>
        <w:t>rg</w:t>
      </w:r>
      <w:r>
        <w:rPr>
          <w:spacing w:val="-1"/>
          <w:sz w:val="24"/>
        </w:rPr>
        <w:t>is</w:t>
      </w:r>
      <w:r>
        <w:rPr>
          <w:sz w:val="24"/>
        </w:rPr>
        <w:t>m</w:t>
      </w:r>
      <w:r>
        <w:rPr>
          <w:spacing w:val="2"/>
          <w:sz w:val="24"/>
        </w:rPr>
        <w:t xml:space="preserve"> </w:t>
      </w:r>
      <w:r>
        <w:rPr>
          <w:spacing w:val="-1"/>
          <w:sz w:val="24"/>
        </w:rPr>
        <w:t>B</w:t>
      </w:r>
      <w:r>
        <w:rPr>
          <w:sz w:val="24"/>
        </w:rPr>
        <w:t>oo</w:t>
      </w:r>
      <w:r>
        <w:rPr>
          <w:spacing w:val="1"/>
          <w:sz w:val="24"/>
        </w:rPr>
        <w:t>k</w:t>
      </w:r>
      <w:r>
        <w:rPr>
          <w:spacing w:val="-1"/>
          <w:sz w:val="24"/>
        </w:rPr>
        <w:t>s</w:t>
      </w:r>
      <w:r>
        <w:rPr>
          <w:rFonts w:ascii="宋体" w:eastAsia="宋体" w:hint="eastAsia"/>
          <w:sz w:val="24"/>
        </w:rPr>
        <w:t>明确的书面许可</w:t>
      </w:r>
      <w:r>
        <w:rPr>
          <w:sz w:val="24"/>
        </w:rPr>
        <w:t>,</w:t>
      </w:r>
      <w:r>
        <w:rPr>
          <w:rFonts w:ascii="宋体" w:eastAsia="宋体" w:hint="eastAsia"/>
          <w:sz w:val="24"/>
        </w:rPr>
        <w:t>不得以任何形式或任何方式</w:t>
      </w:r>
      <w:r>
        <w:rPr>
          <w:spacing w:val="-2"/>
          <w:sz w:val="24"/>
        </w:rPr>
        <w:t>(</w:t>
      </w:r>
      <w:r>
        <w:rPr>
          <w:rFonts w:ascii="宋体" w:eastAsia="宋体" w:hint="eastAsia"/>
          <w:sz w:val="24"/>
        </w:rPr>
        <w:t>无论是电子的还是机械的</w:t>
      </w:r>
      <w:r>
        <w:rPr>
          <w:sz w:val="24"/>
        </w:rPr>
        <w:t>,</w:t>
      </w:r>
      <w:r>
        <w:rPr>
          <w:rFonts w:ascii="宋体" w:eastAsia="宋体" w:hint="eastAsia"/>
          <w:sz w:val="24"/>
        </w:rPr>
        <w:t>现在已知的还是以后发明的</w:t>
      </w:r>
      <w:r>
        <w:rPr>
          <w:spacing w:val="-2"/>
          <w:sz w:val="24"/>
        </w:rPr>
        <w:t>)</w:t>
      </w:r>
      <w:r>
        <w:rPr>
          <w:rFonts w:ascii="宋体" w:eastAsia="宋体" w:hint="eastAsia"/>
          <w:spacing w:val="-4"/>
          <w:sz w:val="24"/>
        </w:rPr>
        <w:t>复制、传</w:t>
      </w:r>
      <w:r>
        <w:rPr>
          <w:rFonts w:ascii="宋体" w:eastAsia="宋体" w:hint="eastAsia"/>
          <w:sz w:val="24"/>
        </w:rPr>
        <w:t>播、下载、反编译、逆向工程或存储此文本的任何部分</w:t>
      </w:r>
      <w:r>
        <w:rPr>
          <w:spacing w:val="-3"/>
          <w:sz w:val="24"/>
        </w:rPr>
        <w:t>,</w:t>
      </w:r>
      <w:r>
        <w:rPr>
          <w:rFonts w:ascii="宋体" w:eastAsia="宋体" w:hint="eastAsia"/>
          <w:sz w:val="24"/>
        </w:rPr>
        <w:t>或将其引入任何信息存储和检索系统。</w:t>
      </w:r>
    </w:p>
    <w:p w14:paraId="38502559" w14:textId="77777777" w:rsidR="00F7717E" w:rsidRDefault="00000000">
      <w:pPr>
        <w:spacing w:before="283"/>
        <w:ind w:left="100" w:right="517"/>
        <w:rPr>
          <w:sz w:val="24"/>
        </w:rPr>
      </w:pPr>
      <w:r>
        <w:rPr>
          <w:sz w:val="24"/>
        </w:rPr>
        <w:t>ePub</w:t>
      </w:r>
      <w:r>
        <w:rPr>
          <w:rFonts w:ascii="宋体" w:eastAsia="宋体" w:hint="eastAsia"/>
          <w:sz w:val="24"/>
        </w:rPr>
        <w:t>、</w:t>
      </w:r>
      <w:r>
        <w:rPr>
          <w:sz w:val="24"/>
        </w:rPr>
        <w:t>.mobi</w:t>
      </w:r>
      <w:r>
        <w:rPr>
          <w:spacing w:val="-15"/>
          <w:sz w:val="24"/>
        </w:rPr>
        <w:t xml:space="preserve"> </w:t>
      </w:r>
      <w:r>
        <w:rPr>
          <w:rFonts w:ascii="宋体" w:eastAsia="宋体" w:hint="eastAsia"/>
          <w:spacing w:val="-30"/>
          <w:sz w:val="24"/>
        </w:rPr>
        <w:t xml:space="preserve">和 </w:t>
      </w:r>
      <w:r>
        <w:rPr>
          <w:sz w:val="24"/>
        </w:rPr>
        <w:t>.pdf</w:t>
      </w:r>
      <w:r>
        <w:rPr>
          <w:spacing w:val="-14"/>
          <w:sz w:val="24"/>
        </w:rPr>
        <w:t xml:space="preserve"> </w:t>
      </w:r>
      <w:r>
        <w:rPr>
          <w:rFonts w:ascii="宋体" w:eastAsia="宋体" w:hint="eastAsia"/>
          <w:sz w:val="24"/>
        </w:rPr>
        <w:t>版本于</w:t>
      </w:r>
      <w:r>
        <w:rPr>
          <w:sz w:val="24"/>
        </w:rPr>
        <w:t>2023</w:t>
      </w:r>
      <w:r>
        <w:rPr>
          <w:rFonts w:ascii="宋体" w:eastAsia="宋体" w:hint="eastAsia"/>
          <w:sz w:val="24"/>
        </w:rPr>
        <w:t>年</w:t>
      </w:r>
      <w:r>
        <w:rPr>
          <w:sz w:val="24"/>
        </w:rPr>
        <w:t>2</w:t>
      </w:r>
      <w:r>
        <w:rPr>
          <w:rFonts w:ascii="宋体" w:eastAsia="宋体" w:hint="eastAsia"/>
          <w:sz w:val="24"/>
        </w:rPr>
        <w:t>月发布。如需获取信息</w:t>
      </w:r>
      <w:r>
        <w:rPr>
          <w:sz w:val="24"/>
        </w:rPr>
        <w:t>,</w:t>
      </w:r>
      <w:r>
        <w:rPr>
          <w:rFonts w:ascii="宋体" w:eastAsia="宋体" w:hint="eastAsia"/>
          <w:sz w:val="24"/>
        </w:rPr>
        <w:t>请联系</w:t>
      </w:r>
      <w:r>
        <w:rPr>
          <w:sz w:val="24"/>
        </w:rPr>
        <w:t>:Monergism Books,PO Box 491,West Linn Or 97068</w:t>
      </w:r>
    </w:p>
    <w:sectPr w:rsidR="00F7717E">
      <w:pgSz w:w="12240" w:h="15840"/>
      <w:pgMar w:top="1820" w:right="1060" w:bottom="280" w:left="13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7CEB5" w14:textId="77777777" w:rsidR="002E4978" w:rsidRDefault="002E4978">
      <w:r>
        <w:separator/>
      </w:r>
    </w:p>
  </w:endnote>
  <w:endnote w:type="continuationSeparator" w:id="0">
    <w:p w14:paraId="774294FF" w14:textId="77777777" w:rsidR="002E4978" w:rsidRDefault="002E4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Arial MT">
    <w:altName w:val="Arial"/>
    <w:charset w:val="01"/>
    <w:family w:val="swiss"/>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B59E7" w14:textId="77777777" w:rsidR="002E4978" w:rsidRDefault="002E4978">
      <w:r>
        <w:separator/>
      </w:r>
    </w:p>
  </w:footnote>
  <w:footnote w:type="continuationSeparator" w:id="0">
    <w:p w14:paraId="6AEDFE14" w14:textId="77777777" w:rsidR="002E4978" w:rsidRDefault="002E49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205925"/>
    <w:multiLevelType w:val="multilevel"/>
    <w:tmpl w:val="BF205925"/>
    <w:lvl w:ilvl="0">
      <w:start w:val="6"/>
      <w:numFmt w:val="decimal"/>
      <w:lvlText w:val="%1."/>
      <w:lvlJc w:val="left"/>
      <w:pPr>
        <w:ind w:left="156" w:hanging="257"/>
        <w:jc w:val="left"/>
      </w:pPr>
      <w:rPr>
        <w:rFonts w:ascii="Georgia" w:eastAsia="Georgia" w:hAnsi="Georgia" w:cs="Georgia" w:hint="default"/>
        <w:b w:val="0"/>
        <w:bCs w:val="0"/>
        <w:i w:val="0"/>
        <w:iCs w:val="0"/>
        <w:spacing w:val="0"/>
        <w:w w:val="88"/>
        <w:sz w:val="24"/>
        <w:szCs w:val="24"/>
        <w:lang w:val="en-US" w:eastAsia="en-US" w:bidi="ar-SA"/>
      </w:rPr>
    </w:lvl>
    <w:lvl w:ilvl="1">
      <w:numFmt w:val="bullet"/>
      <w:lvlText w:val="•"/>
      <w:lvlJc w:val="left"/>
      <w:pPr>
        <w:ind w:left="1130" w:hanging="257"/>
      </w:pPr>
      <w:rPr>
        <w:rFonts w:hint="default"/>
        <w:lang w:val="en-US" w:eastAsia="en-US" w:bidi="ar-SA"/>
      </w:rPr>
    </w:lvl>
    <w:lvl w:ilvl="2">
      <w:numFmt w:val="bullet"/>
      <w:lvlText w:val="•"/>
      <w:lvlJc w:val="left"/>
      <w:pPr>
        <w:ind w:left="2100" w:hanging="257"/>
      </w:pPr>
      <w:rPr>
        <w:rFonts w:hint="default"/>
        <w:lang w:val="en-US" w:eastAsia="en-US" w:bidi="ar-SA"/>
      </w:rPr>
    </w:lvl>
    <w:lvl w:ilvl="3">
      <w:numFmt w:val="bullet"/>
      <w:lvlText w:val="•"/>
      <w:lvlJc w:val="left"/>
      <w:pPr>
        <w:ind w:left="3070" w:hanging="257"/>
      </w:pPr>
      <w:rPr>
        <w:rFonts w:hint="default"/>
        <w:lang w:val="en-US" w:eastAsia="en-US" w:bidi="ar-SA"/>
      </w:rPr>
    </w:lvl>
    <w:lvl w:ilvl="4">
      <w:numFmt w:val="bullet"/>
      <w:lvlText w:val="•"/>
      <w:lvlJc w:val="left"/>
      <w:pPr>
        <w:ind w:left="4040" w:hanging="257"/>
      </w:pPr>
      <w:rPr>
        <w:rFonts w:hint="default"/>
        <w:lang w:val="en-US" w:eastAsia="en-US" w:bidi="ar-SA"/>
      </w:rPr>
    </w:lvl>
    <w:lvl w:ilvl="5">
      <w:numFmt w:val="bullet"/>
      <w:lvlText w:val="•"/>
      <w:lvlJc w:val="left"/>
      <w:pPr>
        <w:ind w:left="5010" w:hanging="257"/>
      </w:pPr>
      <w:rPr>
        <w:rFonts w:hint="default"/>
        <w:lang w:val="en-US" w:eastAsia="en-US" w:bidi="ar-SA"/>
      </w:rPr>
    </w:lvl>
    <w:lvl w:ilvl="6">
      <w:numFmt w:val="bullet"/>
      <w:lvlText w:val="•"/>
      <w:lvlJc w:val="left"/>
      <w:pPr>
        <w:ind w:left="5980" w:hanging="257"/>
      </w:pPr>
      <w:rPr>
        <w:rFonts w:hint="default"/>
        <w:lang w:val="en-US" w:eastAsia="en-US" w:bidi="ar-SA"/>
      </w:rPr>
    </w:lvl>
    <w:lvl w:ilvl="7">
      <w:numFmt w:val="bullet"/>
      <w:lvlText w:val="•"/>
      <w:lvlJc w:val="left"/>
      <w:pPr>
        <w:ind w:left="6950" w:hanging="257"/>
      </w:pPr>
      <w:rPr>
        <w:rFonts w:hint="default"/>
        <w:lang w:val="en-US" w:eastAsia="en-US" w:bidi="ar-SA"/>
      </w:rPr>
    </w:lvl>
    <w:lvl w:ilvl="8">
      <w:numFmt w:val="bullet"/>
      <w:lvlText w:val="•"/>
      <w:lvlJc w:val="left"/>
      <w:pPr>
        <w:ind w:left="7920" w:hanging="257"/>
      </w:pPr>
      <w:rPr>
        <w:rFonts w:hint="default"/>
        <w:lang w:val="en-US" w:eastAsia="en-US" w:bidi="ar-SA"/>
      </w:rPr>
    </w:lvl>
  </w:abstractNum>
  <w:abstractNum w:abstractNumId="1" w15:restartNumberingAfterBreak="0">
    <w:nsid w:val="CF092B84"/>
    <w:multiLevelType w:val="multilevel"/>
    <w:tmpl w:val="CF092B84"/>
    <w:lvl w:ilvl="0">
      <w:start w:val="1"/>
      <w:numFmt w:val="decimal"/>
      <w:lvlText w:val="%1."/>
      <w:lvlJc w:val="left"/>
      <w:pPr>
        <w:ind w:left="218" w:hanging="303"/>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4" w:hanging="303"/>
      </w:pPr>
      <w:rPr>
        <w:rFonts w:hint="default"/>
        <w:lang w:val="en-US" w:eastAsia="en-US" w:bidi="ar-SA"/>
      </w:rPr>
    </w:lvl>
    <w:lvl w:ilvl="2">
      <w:numFmt w:val="bullet"/>
      <w:lvlText w:val="•"/>
      <w:lvlJc w:val="left"/>
      <w:pPr>
        <w:ind w:left="2148" w:hanging="303"/>
      </w:pPr>
      <w:rPr>
        <w:rFonts w:hint="default"/>
        <w:lang w:val="en-US" w:eastAsia="en-US" w:bidi="ar-SA"/>
      </w:rPr>
    </w:lvl>
    <w:lvl w:ilvl="3">
      <w:numFmt w:val="bullet"/>
      <w:lvlText w:val="•"/>
      <w:lvlJc w:val="left"/>
      <w:pPr>
        <w:ind w:left="3112" w:hanging="303"/>
      </w:pPr>
      <w:rPr>
        <w:rFonts w:hint="default"/>
        <w:lang w:val="en-US" w:eastAsia="en-US" w:bidi="ar-SA"/>
      </w:rPr>
    </w:lvl>
    <w:lvl w:ilvl="4">
      <w:numFmt w:val="bullet"/>
      <w:lvlText w:val="•"/>
      <w:lvlJc w:val="left"/>
      <w:pPr>
        <w:ind w:left="4076" w:hanging="303"/>
      </w:pPr>
      <w:rPr>
        <w:rFonts w:hint="default"/>
        <w:lang w:val="en-US" w:eastAsia="en-US" w:bidi="ar-SA"/>
      </w:rPr>
    </w:lvl>
    <w:lvl w:ilvl="5">
      <w:numFmt w:val="bullet"/>
      <w:lvlText w:val="•"/>
      <w:lvlJc w:val="left"/>
      <w:pPr>
        <w:ind w:left="5040" w:hanging="303"/>
      </w:pPr>
      <w:rPr>
        <w:rFonts w:hint="default"/>
        <w:lang w:val="en-US" w:eastAsia="en-US" w:bidi="ar-SA"/>
      </w:rPr>
    </w:lvl>
    <w:lvl w:ilvl="6">
      <w:numFmt w:val="bullet"/>
      <w:lvlText w:val="•"/>
      <w:lvlJc w:val="left"/>
      <w:pPr>
        <w:ind w:left="6004" w:hanging="303"/>
      </w:pPr>
      <w:rPr>
        <w:rFonts w:hint="default"/>
        <w:lang w:val="en-US" w:eastAsia="en-US" w:bidi="ar-SA"/>
      </w:rPr>
    </w:lvl>
    <w:lvl w:ilvl="7">
      <w:numFmt w:val="bullet"/>
      <w:lvlText w:val="•"/>
      <w:lvlJc w:val="left"/>
      <w:pPr>
        <w:ind w:left="6968" w:hanging="303"/>
      </w:pPr>
      <w:rPr>
        <w:rFonts w:hint="default"/>
        <w:lang w:val="en-US" w:eastAsia="en-US" w:bidi="ar-SA"/>
      </w:rPr>
    </w:lvl>
    <w:lvl w:ilvl="8">
      <w:numFmt w:val="bullet"/>
      <w:lvlText w:val="•"/>
      <w:lvlJc w:val="left"/>
      <w:pPr>
        <w:ind w:left="7932" w:hanging="303"/>
      </w:pPr>
      <w:rPr>
        <w:rFonts w:hint="default"/>
        <w:lang w:val="en-US" w:eastAsia="en-US" w:bidi="ar-SA"/>
      </w:rPr>
    </w:lvl>
  </w:abstractNum>
  <w:abstractNum w:abstractNumId="2" w15:restartNumberingAfterBreak="0">
    <w:nsid w:val="0053208E"/>
    <w:multiLevelType w:val="multilevel"/>
    <w:tmpl w:val="0053208E"/>
    <w:lvl w:ilvl="0">
      <w:start w:val="3"/>
      <w:numFmt w:val="decimal"/>
      <w:lvlText w:val="%1."/>
      <w:lvlJc w:val="left"/>
      <w:pPr>
        <w:ind w:left="218" w:hanging="334"/>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4" w:hanging="334"/>
      </w:pPr>
      <w:rPr>
        <w:rFonts w:hint="default"/>
        <w:lang w:val="en-US" w:eastAsia="en-US" w:bidi="ar-SA"/>
      </w:rPr>
    </w:lvl>
    <w:lvl w:ilvl="2">
      <w:numFmt w:val="bullet"/>
      <w:lvlText w:val="•"/>
      <w:lvlJc w:val="left"/>
      <w:pPr>
        <w:ind w:left="2148" w:hanging="334"/>
      </w:pPr>
      <w:rPr>
        <w:rFonts w:hint="default"/>
        <w:lang w:val="en-US" w:eastAsia="en-US" w:bidi="ar-SA"/>
      </w:rPr>
    </w:lvl>
    <w:lvl w:ilvl="3">
      <w:numFmt w:val="bullet"/>
      <w:lvlText w:val="•"/>
      <w:lvlJc w:val="left"/>
      <w:pPr>
        <w:ind w:left="3112" w:hanging="334"/>
      </w:pPr>
      <w:rPr>
        <w:rFonts w:hint="default"/>
        <w:lang w:val="en-US" w:eastAsia="en-US" w:bidi="ar-SA"/>
      </w:rPr>
    </w:lvl>
    <w:lvl w:ilvl="4">
      <w:numFmt w:val="bullet"/>
      <w:lvlText w:val="•"/>
      <w:lvlJc w:val="left"/>
      <w:pPr>
        <w:ind w:left="4076" w:hanging="334"/>
      </w:pPr>
      <w:rPr>
        <w:rFonts w:hint="default"/>
        <w:lang w:val="en-US" w:eastAsia="en-US" w:bidi="ar-SA"/>
      </w:rPr>
    </w:lvl>
    <w:lvl w:ilvl="5">
      <w:numFmt w:val="bullet"/>
      <w:lvlText w:val="•"/>
      <w:lvlJc w:val="left"/>
      <w:pPr>
        <w:ind w:left="5040" w:hanging="334"/>
      </w:pPr>
      <w:rPr>
        <w:rFonts w:hint="default"/>
        <w:lang w:val="en-US" w:eastAsia="en-US" w:bidi="ar-SA"/>
      </w:rPr>
    </w:lvl>
    <w:lvl w:ilvl="6">
      <w:numFmt w:val="bullet"/>
      <w:lvlText w:val="•"/>
      <w:lvlJc w:val="left"/>
      <w:pPr>
        <w:ind w:left="6004" w:hanging="334"/>
      </w:pPr>
      <w:rPr>
        <w:rFonts w:hint="default"/>
        <w:lang w:val="en-US" w:eastAsia="en-US" w:bidi="ar-SA"/>
      </w:rPr>
    </w:lvl>
    <w:lvl w:ilvl="7">
      <w:numFmt w:val="bullet"/>
      <w:lvlText w:val="•"/>
      <w:lvlJc w:val="left"/>
      <w:pPr>
        <w:ind w:left="6968" w:hanging="334"/>
      </w:pPr>
      <w:rPr>
        <w:rFonts w:hint="default"/>
        <w:lang w:val="en-US" w:eastAsia="en-US" w:bidi="ar-SA"/>
      </w:rPr>
    </w:lvl>
    <w:lvl w:ilvl="8">
      <w:numFmt w:val="bullet"/>
      <w:lvlText w:val="•"/>
      <w:lvlJc w:val="left"/>
      <w:pPr>
        <w:ind w:left="7932" w:hanging="334"/>
      </w:pPr>
      <w:rPr>
        <w:rFonts w:hint="default"/>
        <w:lang w:val="en-US" w:eastAsia="en-US" w:bidi="ar-SA"/>
      </w:rPr>
    </w:lvl>
  </w:abstractNum>
  <w:abstractNum w:abstractNumId="3" w15:restartNumberingAfterBreak="0">
    <w:nsid w:val="59ADCABA"/>
    <w:multiLevelType w:val="multilevel"/>
    <w:tmpl w:val="59ADCABA"/>
    <w:lvl w:ilvl="0">
      <w:start w:val="1"/>
      <w:numFmt w:val="decimal"/>
      <w:lvlText w:val="%1."/>
      <w:lvlJc w:val="left"/>
      <w:pPr>
        <w:ind w:left="156" w:hanging="257"/>
        <w:jc w:val="left"/>
      </w:pPr>
      <w:rPr>
        <w:rFonts w:ascii="Georgia" w:eastAsia="Georgia" w:hAnsi="Georgia" w:cs="Georgia" w:hint="default"/>
        <w:b w:val="0"/>
        <w:bCs w:val="0"/>
        <w:i w:val="0"/>
        <w:iCs w:val="0"/>
        <w:spacing w:val="0"/>
        <w:w w:val="100"/>
        <w:sz w:val="24"/>
        <w:szCs w:val="24"/>
        <w:lang w:val="en-US" w:eastAsia="en-US" w:bidi="ar-SA"/>
      </w:rPr>
    </w:lvl>
    <w:lvl w:ilvl="1">
      <w:start w:val="1"/>
      <w:numFmt w:val="decimal"/>
      <w:lvlText w:val="%2."/>
      <w:lvlJc w:val="left"/>
      <w:pPr>
        <w:ind w:left="818" w:hanging="281"/>
        <w:jc w:val="right"/>
      </w:pPr>
      <w:rPr>
        <w:rFonts w:ascii="Georgia" w:eastAsia="Georgia" w:hAnsi="Georgia" w:cs="Georgia" w:hint="default"/>
        <w:b w:val="0"/>
        <w:bCs w:val="0"/>
        <w:i w:val="0"/>
        <w:iCs w:val="0"/>
        <w:spacing w:val="0"/>
        <w:w w:val="100"/>
        <w:sz w:val="30"/>
        <w:szCs w:val="30"/>
        <w:lang w:val="en-US" w:eastAsia="en-US" w:bidi="ar-SA"/>
      </w:rPr>
    </w:lvl>
    <w:lvl w:ilvl="2">
      <w:numFmt w:val="bullet"/>
      <w:lvlText w:val="•"/>
      <w:lvlJc w:val="left"/>
      <w:pPr>
        <w:ind w:left="1824" w:hanging="281"/>
      </w:pPr>
      <w:rPr>
        <w:rFonts w:hint="default"/>
        <w:lang w:val="en-US" w:eastAsia="en-US" w:bidi="ar-SA"/>
      </w:rPr>
    </w:lvl>
    <w:lvl w:ilvl="3">
      <w:numFmt w:val="bullet"/>
      <w:lvlText w:val="•"/>
      <w:lvlJc w:val="left"/>
      <w:pPr>
        <w:ind w:left="2828" w:hanging="281"/>
      </w:pPr>
      <w:rPr>
        <w:rFonts w:hint="default"/>
        <w:lang w:val="en-US" w:eastAsia="en-US" w:bidi="ar-SA"/>
      </w:rPr>
    </w:lvl>
    <w:lvl w:ilvl="4">
      <w:numFmt w:val="bullet"/>
      <w:lvlText w:val="•"/>
      <w:lvlJc w:val="left"/>
      <w:pPr>
        <w:ind w:left="3833" w:hanging="281"/>
      </w:pPr>
      <w:rPr>
        <w:rFonts w:hint="default"/>
        <w:lang w:val="en-US" w:eastAsia="en-US" w:bidi="ar-SA"/>
      </w:rPr>
    </w:lvl>
    <w:lvl w:ilvl="5">
      <w:numFmt w:val="bullet"/>
      <w:lvlText w:val="•"/>
      <w:lvlJc w:val="left"/>
      <w:pPr>
        <w:ind w:left="4837" w:hanging="281"/>
      </w:pPr>
      <w:rPr>
        <w:rFonts w:hint="default"/>
        <w:lang w:val="en-US" w:eastAsia="en-US" w:bidi="ar-SA"/>
      </w:rPr>
    </w:lvl>
    <w:lvl w:ilvl="6">
      <w:numFmt w:val="bullet"/>
      <w:lvlText w:val="•"/>
      <w:lvlJc w:val="left"/>
      <w:pPr>
        <w:ind w:left="5842" w:hanging="281"/>
      </w:pPr>
      <w:rPr>
        <w:rFonts w:hint="default"/>
        <w:lang w:val="en-US" w:eastAsia="en-US" w:bidi="ar-SA"/>
      </w:rPr>
    </w:lvl>
    <w:lvl w:ilvl="7">
      <w:numFmt w:val="bullet"/>
      <w:lvlText w:val="•"/>
      <w:lvlJc w:val="left"/>
      <w:pPr>
        <w:ind w:left="6846" w:hanging="281"/>
      </w:pPr>
      <w:rPr>
        <w:rFonts w:hint="default"/>
        <w:lang w:val="en-US" w:eastAsia="en-US" w:bidi="ar-SA"/>
      </w:rPr>
    </w:lvl>
    <w:lvl w:ilvl="8">
      <w:numFmt w:val="bullet"/>
      <w:lvlText w:val="•"/>
      <w:lvlJc w:val="left"/>
      <w:pPr>
        <w:ind w:left="7851" w:hanging="281"/>
      </w:pPr>
      <w:rPr>
        <w:rFonts w:hint="default"/>
        <w:lang w:val="en-US" w:eastAsia="en-US" w:bidi="ar-SA"/>
      </w:rPr>
    </w:lvl>
  </w:abstractNum>
  <w:num w:numId="1" w16cid:durableId="1607811347">
    <w:abstractNumId w:val="2"/>
  </w:num>
  <w:num w:numId="2" w16cid:durableId="1418163320">
    <w:abstractNumId w:val="1"/>
  </w:num>
  <w:num w:numId="3" w16cid:durableId="840006769">
    <w:abstractNumId w:val="3"/>
  </w:num>
  <w:num w:numId="4" w16cid:durableId="776170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docVars>
    <w:docVar w:name="commondata" w:val="eyJoZGlkIjoiYjMxNmIyZDdmN2EzYjEyYzU1M2Q0ZjBlMDgxMGM0NjUifQ=="/>
  </w:docVars>
  <w:rsids>
    <w:rsidRoot w:val="00F7717E"/>
    <w:rsid w:val="0022396D"/>
    <w:rsid w:val="002E4978"/>
    <w:rsid w:val="002E4C3B"/>
    <w:rsid w:val="007A70E9"/>
    <w:rsid w:val="00B30A9A"/>
    <w:rsid w:val="00CD4400"/>
    <w:rsid w:val="00F7717E"/>
    <w:rsid w:val="21744B67"/>
    <w:rsid w:val="27CC1EEA"/>
    <w:rsid w:val="36A111C5"/>
    <w:rsid w:val="44C85EB9"/>
    <w:rsid w:val="44CB1FB8"/>
    <w:rsid w:val="4FB21842"/>
    <w:rsid w:val="7C6B3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47D9D7D"/>
  <w15:docId w15:val="{E9635897-0D02-4987-B83A-26A8E9306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Georgia" w:eastAsia="Georgia" w:hAnsi="Georgia" w:cs="Georgia"/>
      <w:sz w:val="22"/>
      <w:szCs w:val="22"/>
      <w:lang w:eastAsia="en-US"/>
    </w:rPr>
  </w:style>
  <w:style w:type="paragraph" w:styleId="1">
    <w:name w:val="heading 1"/>
    <w:basedOn w:val="a"/>
    <w:uiPriority w:val="1"/>
    <w:qFormat/>
    <w:pPr>
      <w:ind w:left="225" w:right="259"/>
      <w:jc w:val="center"/>
      <w:outlineLvl w:val="0"/>
    </w:pPr>
    <w:rPr>
      <w:rFonts w:ascii="Microsoft JhengHei" w:eastAsia="Microsoft JhengHei" w:hAnsi="Microsoft JhengHei" w:cs="Microsoft JhengHei"/>
      <w:b/>
      <w:bCs/>
      <w:sz w:val="32"/>
      <w:szCs w:val="32"/>
    </w:rPr>
  </w:style>
  <w:style w:type="paragraph" w:styleId="2">
    <w:name w:val="heading 2"/>
    <w:basedOn w:val="a"/>
    <w:autoRedefine/>
    <w:uiPriority w:val="1"/>
    <w:qFormat/>
    <w:pPr>
      <w:ind w:left="218"/>
      <w:outlineLvl w:val="1"/>
    </w:pPr>
    <w:rPr>
      <w:b/>
      <w:bCs/>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89"/>
      <w:ind w:left="218"/>
      <w:jc w:val="both"/>
    </w:pPr>
    <w:rPr>
      <w:sz w:val="30"/>
      <w:szCs w:val="30"/>
    </w:rPr>
  </w:style>
  <w:style w:type="paragraph" w:styleId="a4">
    <w:name w:val="Title"/>
    <w:basedOn w:val="a"/>
    <w:autoRedefine/>
    <w:uiPriority w:val="1"/>
    <w:qFormat/>
    <w:pPr>
      <w:ind w:left="225" w:right="481"/>
      <w:jc w:val="center"/>
    </w:pPr>
    <w:rPr>
      <w:b/>
      <w:bCs/>
      <w:sz w:val="50"/>
      <w:szCs w:val="50"/>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5">
    <w:name w:val="List Paragraph"/>
    <w:basedOn w:val="a"/>
    <w:autoRedefine/>
    <w:uiPriority w:val="1"/>
    <w:qFormat/>
    <w:pPr>
      <w:ind w:left="218"/>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115</Pages>
  <Words>27423</Words>
  <Characters>156312</Characters>
  <Application>Microsoft Office Word</Application>
  <DocSecurity>0</DocSecurity>
  <Lines>1302</Lines>
  <Paragraphs>366</Paragraphs>
  <ScaleCrop>false</ScaleCrop>
  <Company/>
  <LinksUpToDate>false</LinksUpToDate>
  <CharactersWithSpaces>183369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kiki</dc:creator>
  <cp:lastModifiedBy>海腾 龙</cp:lastModifiedBy>
  <cp:revision>3</cp:revision>
  <dcterms:created xsi:type="dcterms:W3CDTF">2024-05-08T06:55:00Z</dcterms:created>
  <dcterms:modified xsi:type="dcterms:W3CDTF">2025-02-23T23:09:00Z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2024-04-08T00:00:00Z</vt:filetime>
  </property>
  <property fmtid="{D5CDD505-2E9C-101B-9397-08002B2CF9AE}" pid="3" name="Creator">
    <vt:lpwstr>WPS 文字</vt:lpwstr>
  </property>
  <property fmtid="{D5CDD505-2E9C-101B-9397-08002B2CF9AE}" pid="4" name="LastSaved">
    <vt:filetime>2024-05-08T00:00:00Z</vt:filetime>
  </property>
  <property fmtid="{D5CDD505-2E9C-101B-9397-08002B2CF9AE}" pid="5" name="SourceModified">
    <vt:lpwstr>D:20240408171211+09'12'</vt:lpwstr>
  </property>
  <property fmtid="{D5CDD505-2E9C-101B-9397-08002B2CF9AE}" pid="6" name="KSOProductBuildVer">
    <vt:lpwstr>2052-12.1.0.17440</vt:lpwstr>
  </property>
  <property fmtid="{D5CDD505-2E9C-101B-9397-08002B2CF9AE}" pid="7" name="ICV">
    <vt:lpwstr>4C19D96459B34E03AAF02FF29D816EA0_12</vt:lpwstr>
  </property>
</Properties>
</file>